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b887f3" w14:textId="db887f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Сайрамского районного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Сайрамского районного маслихата Туркестанской области от 29 сентября 2026 года № 50-313/VIII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40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Казахстан, Законом Республики Казахстан "О местном государственном управлении и самоуправлении в Республике Казахстан" и Типовым положением о государственном органе, утвержденного постановлением Правительства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 xml:space="preserve">№590 </w:t>
      </w:r>
      <w:r>
        <w:rPr>
          <w:rFonts w:ascii="Times New Roman"/>
          <w:b w:val="false"/>
          <w:i w:val="false"/>
          <w:color w:val="000000"/>
          <w:sz w:val="28"/>
        </w:rPr>
        <w:t xml:space="preserve"> от 1 сентября 2021 года, Сайрамский районный маслихат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Сайрамского районного маслихата" в новой редации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Отменить решение Сайрамского районного маслихата от 8 мая 2025 года </w:t>
      </w:r>
      <w:r>
        <w:rPr>
          <w:rFonts w:ascii="Times New Roman"/>
          <w:b w:val="false"/>
          <w:i w:val="false"/>
          <w:color w:val="000000"/>
          <w:sz w:val="28"/>
        </w:rPr>
        <w:t>№28-205/VIII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Положения государственного учреждения "Аппарат Сайрамского районного маслихата".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Руководителю аппарата Сайрамского районного маслихата обеспечить регистрацию положения государственного учреждения в органах юстиции и принять иные меры, вытекающие из настоящего решения.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со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Сайрамского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Халмурадов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решением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Сайрамского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2026 года № 50-313/ VIII</w:t>
            </w:r>
          </w:p>
        </w:tc>
      </w:tr>
    </w:tbl>
    <w:bookmarkStart w:name="z13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Сайрамского районного маслихата"</w:t>
      </w:r>
    </w:p>
    <w:bookmarkEnd w:id="2"/>
    <w:bookmarkStart w:name="z1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"/>
    <w:bookmarkStart w:name="z1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Сайрамского районного маслихата" (далее – Аппарат) является государственным органом Республики Казахстан, осуществляющим руководство в сфере обеспечения деятельности Сайрамского районного маслихата (далее – маслихат), его органов и депутатов.</w:t>
      </w:r>
    </w:p>
    <w:bookmarkEnd w:id="4"/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не имеет ведомства.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Аппарат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6"/>
    <w:bookmarkStart w:name="z1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вступает в гражданско-правовые отношения от собственного имени.</w:t>
      </w:r>
    </w:p>
    <w:bookmarkEnd w:id="7"/>
    <w:bookmarkStart w:name="z2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8"/>
    <w:bookmarkStart w:name="z2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Аппарат по вопросам своей компетенции в установленном законодательством порядке принимает решения, оформляемые приказами руководителя Аппарата и другими актами, предусмотренными законодательством Республики Казахстан.</w:t>
      </w:r>
    </w:p>
    <w:bookmarkEnd w:id="9"/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Аппарата утверждаются в соответствии с законодательством Республики Казахстан.</w:t>
      </w:r>
    </w:p>
    <w:bookmarkEnd w:id="10"/>
    <w:bookmarkStart w:name="z2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Туркестанская область, Сайрамский район, село Аксу, проспект Жибек-жолы, дом №95, индекс 160800.</w:t>
      </w:r>
    </w:p>
    <w:bookmarkEnd w:id="11"/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Аппарата.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Аппарата осуществляется из местного бюджета в соответствии с действующим законодательством Республики Казахстан.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Аппарату запрещается вступать в договорные отношения с субъектами предпринимательства на предмет выполнения обязанностей, являющихся полномочиями Аппарата.</w:t>
      </w:r>
    </w:p>
    <w:bookmarkEnd w:id="14"/>
    <w:bookmarkStart w:name="z27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государственного органа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организационное, документационное, правовое, материально-техническое, информационно-аналитическое обеспечение деятельности маслихата, его органов и депутатов;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соответствия решений, принимаемых маслихатом, действующему законодательству;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реализации контрольных функций маслихата и его органов;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иные задачи, установленные законодательством Республики Казахстан.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1.1) запрашивать в установленном порядке от государственных органов и должностных лиц, иных организаций необходимые документы;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1.2) привлекать работников государственных органов и иных организаций к участию в проработке вопросов, относящихся к компетенции маслихата;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1.3) запрашивать и получать в пределах своей компетенции от государственных органов, организаций и должностных лиц необходимые информацию, документы и материалы;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1.4) представлять права и законные интересы Аппарата в государственных органах, иных организациях и суде;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1.5) осуществлять иные права, предусмотренные законодательством Республики Казахстан;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2.1) соблюдать </w:t>
      </w:r>
      <w:r>
        <w:rPr>
          <w:rFonts w:ascii="Times New Roman"/>
          <w:b w:val="false"/>
          <w:i w:val="false"/>
          <w:color w:val="000000"/>
          <w:sz w:val="28"/>
        </w:rPr>
        <w:t>Конституцию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законы Республики Казахстан, права и законные интересы физических и юридических лиц;</w:t>
      </w:r>
    </w:p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2.2) обеспечивать своевременное и качественное выполнение возложенных на Аппарат целей и функций;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2.3) обеспечивать эффективное и целевое использование бюджетных средств и государственного имущества;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2.4) обеспечивать рассмотрение документов, обращений и депутатских запросов в порядке, установленном законодательством;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2.5) обеспечивать защиту государственных секретов, персональных данных и иной охраняемой законом тайны;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2.6) соблюдать требования законодательства о противодействии коррупции и государственной службе;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2.7) выполнять иные обязанности, установленные законодательством Республики Казахстан.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организационное и документационное обеспечение сессий маслихата, заседаний постоянных и временных комиссий, иных органов маслихата;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разработки планов работы маслихата, проектов повесток сессий и заседаний комиссий, сбора, систематизации и своевременного представления депутатам необходимых материалов;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правового сопровождения принимаемых проектов нормативных правовых актов и иных решений маслихата, осуществление мониторинга нормативных правовых актов, принятых маслихатом;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оформление протоколов сессий маслихата, заседаний постоянных и временных комиссий, доведение принятых решений и рекомендаций до исполнителей;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оказание депутатам маслихата организационной, правовой, информационно-аналитической и консультационной помощи в осуществлении их полномочий, обеспечение их необходимыми материалами;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регистрация депутатских запросов и депутатских обращений, мониторинг их рассмотрения и представления ответов в сроки, установленные законодательством;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подготовка вопросов, связанных с применением взысканий к депутатам маслихата, а также мониторинг посещения депутатами сессий маслихата и заседаний его органов;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прием, регистрация и рассмотрение обращений физических и юридических лиц в соответствии с законодательством Республики Казахстан, организация личного приема граждан;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подготовка информационно-аналитических материалов, справок, докладов и иных документов о деятельности маслихата;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обеспечение открытости деятельности маслихата, организация официального опубликования его решений и размещения иной информации на интернет-ресурсе в порядке, установленном законодательством;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организация делопроизводства, документооборота, архивного дела и применения государственного языка в деятельности маслихата;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организация в аппарате работы по вопросам государственной службы, трудовых отношений, управления персоналом, служебной дисциплины, соблюдения государственными служащими норм служебной этики и повышения их квалификации;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осуществление работы по бюджетному планированию, бухгалтерскому учету и отчетности, государственным закупкам, учету и сохранности имущества аппарата, материально-техническому обеспечению деятельности маслихата и его органов;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реализация в пределах компетенции аппарата мер по противодействию коррупции, информационной безопасности, защите персональных данных и иной охраняемой законом тайны;</w:t>
      </w:r>
    </w:p>
    <w:bookmarkEnd w:id="49"/>
    <w:bookmarkStart w:name="z6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обеспечение взаимодействия с государственными органами, организациями, органами местного самоуправления, средствами массовой информации и общественными объединениями;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ведение работы с петициями, в установленном законодательством порядке;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обеспечение выполнение норм выборного законодательства Республики Казахстан в пределах компетенции маслихата;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обеспечение организации работы Общественного совета Сайрамского района;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осуществление иных функций, предусмотренных законодательством Республики Казахстан и настоящим Положением.</w:t>
      </w:r>
    </w:p>
    <w:bookmarkEnd w:id="54"/>
    <w:bookmarkStart w:name="z68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Аппарата осуществляется руководителем Аппарата, который несет персональную ответственность за выполнение возложенных на Аппарат задач и осуществление им своих функций.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Аппарата назначается на должность и освобождается от должности в соответствии с законодательством Республики Казахстан.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руководителя аппарата: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Аппарата;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в пределах своей компетенции;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административные государственные должности корпуса "Б" служащих Аппарата и освобождает от указанных должностей;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принимает на работу и освобождает технического персонала и контрактных служащих;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общее руководство деятельностью дисциплинарной и конкурсной комиссии Аппарата;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контроль за соблюдением служебной дисциплины;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прикомандирования государственных служащих, технического персонала и контрактных служащих аппарата маслихата, предоставления им отпуска, оказания материальной помощи, подготовки, переподготовки и повышения квалификации, поощрения, установления надбавок к ним;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решает вопросы дисциплинарной ответственности государственных служащих Аппарата;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обеспечивает исполнение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 противодействии коррупции в пределах своей компетенции;</w:t>
      </w:r>
    </w:p>
    <w:bookmarkStart w:name="z8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организует сессии маслихата, заседания постоянных и временных комиссий маслихата;</w:t>
      </w:r>
    </w:p>
    <w:bookmarkEnd w:id="67"/>
    <w:bookmarkStart w:name="z8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bookmarkEnd w:id="68"/>
    <w:bookmarkStart w:name="z8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организует мероприятия по повышению квалификации депутатов;</w:t>
      </w:r>
    </w:p>
    <w:bookmarkEnd w:id="69"/>
    <w:bookmarkStart w:name="z8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определяет порядок организации работы государственного учреждения;</w:t>
      </w:r>
    </w:p>
    <w:bookmarkEnd w:id="70"/>
    <w:bookmarkStart w:name="z8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выдает доверенности служащим Аппарата.</w:t>
      </w:r>
    </w:p>
    <w:bookmarkEnd w:id="71"/>
    <w:bookmarkStart w:name="z8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право первой подписи на финансово-хозяйственных документах учреждения предоставляется руководителю Аппарата;</w:t>
      </w:r>
    </w:p>
    <w:bookmarkEnd w:id="72"/>
    <w:bookmarkStart w:name="z8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осуществляет обеспечение организации работы Общественного совета Сайрамского района;</w:t>
      </w:r>
    </w:p>
    <w:bookmarkEnd w:id="73"/>
    <w:bookmarkStart w:name="z8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иные полномочия, возложенные на руководителя Аппарата.</w:t>
      </w:r>
    </w:p>
    <w:bookmarkEnd w:id="74"/>
    <w:bookmarkStart w:name="z8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Исполнение полномочий руководителя Аппарата в период его временного отсутствия осуществляется лицом, его замещающим, в соответствии с действующим законодательством.</w:t>
      </w:r>
    </w:p>
    <w:bookmarkEnd w:id="75"/>
    <w:bookmarkStart w:name="z90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76"/>
    <w:bookmarkStart w:name="z9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может иметь на праве оперативного управления обособленное имущество в случаях, предусмотренных законодательством.</w:t>
      </w:r>
    </w:p>
    <w:bookmarkEnd w:id="77"/>
    <w:bookmarkStart w:name="z9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8"/>
    <w:bookmarkStart w:name="z9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Аппаратом, относится к коммунальной собственности Сайрамского района.</w:t>
      </w:r>
    </w:p>
    <w:bookmarkEnd w:id="79"/>
    <w:bookmarkStart w:name="z9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0"/>
    <w:bookmarkStart w:name="z95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81"/>
    <w:bookmarkStart w:name="z9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Аппарата осуществляются в соответствии с законодательством Республики Казахстан.</w:t>
      </w:r>
    </w:p>
    <w:bookmarkEnd w:id="8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