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f3caae" w14:textId="6f3ca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20 сентября 2024 года № 16/125-VІII "Об утверждении Положения о государственном учреждении "Аппарат Восточно-Казахстанского областного маслихата"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27 августа 2026 года № 30/259-VIII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Восточно-Казахстанский областной маслихат РЕШИЛ: 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20 сентября 2024 года № 16/125-VІII "Об утверждении положения о государственном учреждении "Аппарат Восточно-Казахстанского областного маслихата" следующее изменение: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учреждении "Аппарат Восточно-Казахстанского областного маслихата", утвержденный указанным решением,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Восточно-Казахстанского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30/259-VІІІ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Восточно-Казахстанского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сентября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16/125-VІII</w:t>
            </w:r>
          </w:p>
        </w:tc>
      </w:tr>
    </w:tbl>
    <w:bookmarkStart w:name="z5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"Аппарат Восточно-Казахстанского областного маслихата"</w:t>
      </w:r>
    </w:p>
    <w:bookmarkEnd w:id="2"/>
    <w:bookmarkStart w:name="z6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"Аппарат Восточно-Казахстанского областного маслихата" (далее – аппарат маслихата) является государственным органом Республики Казахстан, осуществляющим руководство в сфере обеспечения деятельности Восточно-Казахстанского областного маслихата.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Аппарат маслихата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Аппарат маслихата является юридическим лицом в организационно-правовой форме государственного учреждения, имеет печать с изображением Государственного Герба Республики Казахстан со своим наименованием на государственном языке, штамп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Аппарат маслихата вступает в гражданско-правовые отношения от собственного имени.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Аппарат маслихата имеет право выступать стороной гражданско-правовых отношений от имени государства, если оно уполномочено на это в соответствии с гражданским законодательством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Аппарат маслихата по вопросам своей компетенции в установленном законодательством порядке принимает решения, оформляемые приказами руководителя аппарата маслихата.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Структура и лимит штатной численности аппарата маслихата утверждается в соответствии с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Местонахождение юридического лица: индекс 070000, Республика Казахстан, Восточно-Казахстанская область, город Усть-Каменогорск, улица М. Горького, 40.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Настоящее положение является учредительным документом аппарата маслихата.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Финансирование деятельности аппарата маслихата осуществляется из местного бюджета в соответствии с бюджетным законодательством Республики Казахстан.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Аппарату маслихата запрещается вступать в договорные отношения с субъектами предпринимательства на предмет выполнения обязанностей, являющихся полномочиями аппарата маслихата.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аппарату маслихата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Start w:name="z18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Задачи, функции и полномочия государственного органа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Задачи: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деятельности областного маслихата для реализации государственной политики в сфере местного государственного управления в пределах компетенции, предусмотренных законами Республики Казахстан.</w:t>
      </w:r>
    </w:p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Полномочия: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действующим законодательством запрашивать и получать от должностных лиц государственных органов, общественных объединений, государственных и иных организаций информацию, необходимую для реализации своих задач и функций;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у депутатов маслихата сведения, информации по вопросам их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вносить на рассмотрение маслихата предложения, возникающие в процессе своей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привлекать работников государственных органов, общественных объединений и иных организаций для участия в подготовке вопросов, вносимых на рассмотрение сессии маслихата и его постоянных комиссий;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государственные органы, общественные объединения, иным организациям для рассмотрения депутатские запросы, предложения, обращения граждан;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выполнение возложенных функций в соответствии с требованиями законодательства Республики Казахстан.</w:t>
      </w:r>
    </w:p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Функции: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регулирование нормативного правового обеспечения маслихата для реализации государственной политики в сфере местного государственного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контроль соблюдения законности в деятельности областного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подготовка аналитической и иной информации, материалов, касающихся деятельности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разработке актов областного маслихата, направленных на реализацию государственных функций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нормативных правовых решений маслихата на государственную регистрацию в органы юстиции в случаях, предусмотренных законодательством Республики Казахстан и ведение их правового мониторинга;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контроля за исполнением актов областного маслихата и его постоянных (временных) комиссий;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обращений физических и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представление и защита интересов областного маслихата и аппарата маслихата в судебных и иных правоохранительных органах;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стажировки, переподготовки и повышения квалификации государственных служащих в соответствии с требованиями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планирование расходов на повышение квалификации депутатов маслихата и государственных служащих аппарата маслихата в соответствии с бюджетным законодательством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организационно-технических мероприятий по подготовке и проведению сессий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практической помощи и содействия депутатам маслихата в осуществлении ими своих полномочий, организации приема граждан, отчетов и встреч с избирателями, обеспечение их необходимыми справочными материалами, обобщение поступающих в маслихат информации;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участие в пленарных заседаниях сессий, заседаниях постоянных (временных) комиссий и оказание помощи депутатам в вопросах качественной подготовки проектов решений, постановлений постоянных комиссий и заключений временных комиссий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оформление протоколов сессий, заседаний постоянных комиссий, сборников решений в соответствии с Регламентом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подготовки проектов докладов, решений, справок и других документов по вопросам деятельности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оформления, хранения и передачи в архив актов маслихата и документации;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ведение делопроизводства и обработка корреспонденции, поступающей в аппарат маслихата, обеспечение информационного обмена в соответствии с требованиями Административного процедурно-процессуального кодекса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соблюдения единых требований в области информационно-коммуникационных технологий и обеспечение информационной безопасности;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поступившей петиции по вопросам организационной деятельности аппарата в порядке, установленном Административным процедурно-процессуальным кодексом Республики Казахстан.</w:t>
      </w:r>
    </w:p>
    <w:bookmarkStart w:name="z22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государственного органа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Руководство аппаратом маслихата осуществляется руководителем аппарата маслихата, который несет персональную ответственность за выполнение возложенных на аппарат маслихата задач и осуществление им своих полномочий.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Руководитель аппарата маслихата назначается на должность и освобождается от должности в соответствии с законодательством Республики Казахстан.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Руководитель аппарата маслихата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Полномочия руководителя аппарата маслихата: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руководит деятельностью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организует, координирует и контролирует деятельность аппарата маслихата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назначает на государственные должности и освобождает от государственных должностей административных государственных служащих корпуса "Б"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общее руководство деятельностью дисциплинарной и конкурсной комиссий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контроль за соблюдением служебной дисциплины;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решает вопросы дисциплинарной ответственности государственных служащих аппарата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организует сессии маслихата, заседания постоянных и временных комиссий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готовит проекты решений маслихата, приказы по командированию депутатов маслихата и возложению обязанностей в случае отсутствия председателя маслихата или председателя постоянной комиссии маслихата;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организует мероприятия по повышению квалификации депутатов;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осуществляет иные полномочия, возложенные на руководителя аппарата.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Исполнение полномочий руководителя аппарата областного маслихата в период его отсутствия осуществляется лицом, его замещающим в соответствии с действующим законодательством.</w:t>
      </w:r>
    </w:p>
    <w:bookmarkStart w:name="z28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государственного органа</w:t>
      </w:r>
    </w:p>
    <w:bookmarkEnd w:id="2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Аппарат маслихата может иметь на праве оперативного управления обособленное имущество в случаях, предусмотренных законодательством. Имущество аппарата маслихата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 </w:t>
      </w:r>
    </w:p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Имущество, закрепленное за аппаратом маслихата, относится к коммунальной собственности.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Аппарат маслихата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24"/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государственного органа</w:t>
      </w:r>
    </w:p>
    <w:bookmarkEnd w:id="25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Реорганизация и упразднение аппарата маслихата осуществляются в соответствии с законодательством Республики Казахстан.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