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bafa1f" w14:textId="8bafa1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решение Восточно-Казахстанского областного маслихата от 13 декабря 2019 года № 35/404-VI "Об утверждении Правил погребения и организации дела по уходу за могилами в Восточно-Казахстанской области"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Восточно-Казахстанского областного маслихата от 27 августа 2026 года № 30/271-VIII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Восточно-Казахстанский областной маслихат РЕШИЛ: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Восточно-Казахстанского областного маслихата от 13 декабря 2019 года № 35/404-VI "Об утверждении Правил погребения и организации дела по уходу за могилами в Восточно-Казахстанской области" (зарегистрировано в Реестре государственной регистрации нормативных правовых актов под номером 6454) следующее изменение: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погребения и организации дела по уходу за могилами в Восточно-Казахстанской области, утвержденные указанным решением,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решению.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по истечении десяти календарных дней после дня его первого официального опубликования.</w:t>
      </w:r>
    </w:p>
    <w:bookmarkEnd w:id="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Председатель Восточно-Казахстанского областного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Д. Рыпаков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27 августа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30/271-VІІІ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Восточно-Казахстанского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областного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2019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35/404-VI</w:t>
            </w:r>
          </w:p>
        </w:tc>
      </w:tr>
    </w:tbl>
    <w:bookmarkStart w:name="z5" w:id="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погребения и организации дела по уходу за могилами  в Восточно-Казахстанской области</w:t>
      </w:r>
    </w:p>
    <w:bookmarkEnd w:id="1"/>
    <w:bookmarkStart w:name="z6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2"/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Настоящие Правила погребения и организации дела по уходу за могилами (далее – Правила) разработаны в соответствии с подпунктом 1-16) пункта 1 статьи 27 Закона Республики Казахстан "О местном государственном управлении и самоуправлении в Республике Казахстан" и определяют порядок погребения и организации дела по уходу за могилами.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Санитарно-эпидемиологические требования к содержанию и эксплуатации кладбищ, крематориев, колумбариев, организации захоронения и перезахоронения умерших или их останков, а также объектам похоронного назначения определяются Санитарными правилами "Санитарно-эпидемиологические требования к кладбищам и объектам похоронного назначения", утвержденными приказом Министра здравоохранения Республики Казахстан от 19 августа 2021 года № ҚР ДСМ-81 (зарегистрирован в Реестре государственной регистрации нормативных правовых актов за № 24066).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Определение принципов проектирования и рекомендации к содержанию кладбищ, крематориев к порядку организации похоронного дела, похоронного обряда (обряда захоронения останков или праха человека), а также содержания мест захоронения и работы специализированных служб по вопросам похоронного дела в Республике Казахстан определяются "Сводом правил Республики Казахстан "Проектирование и содержание кладбищ" (СП РК 3.02-141-2014).</w:t>
      </w:r>
    </w:p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орган регистрации актов гражданского состояния (далее – регистрирующий орган) – Государственная корпорация "Правительство для граждан", осуществляющая государственную регистрацию актов гражданского состояния и другие виды государственных услуг, связанных с государственной регистрацией актов гражданского состояния;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погребение (похороны) – обрядовые действия по захоронению тела (останков) умершего в землю (могилу, склеп) или преданию огню (кремации) с захоронением урны с прахом (пеплом) в могилу, склеп в соответствии с волеизъявлением покойного, вероисповеданием, обычаями и традициями, не противоречащими санитарным, природоохранным, градостроительным и иным правилам и нормам;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место погребения – отведенные в соответствии с этическими, санитарными и экологическими требованиями участки земли с сооружаемыми на них кладбищами для захоронения тел (останков) умерших, стенами скорби для захоронения урн с прахом умерших, крематориями и другими зданиями, и сооружениями, предназначенными для осуществления погребения умерших;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погребальная урна (далее – урна с прахом) – емкость для хранения, транспортирования и захоронения праха умершего после его кремации;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могила – место захоронения умершего или его останков;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кладбище – территория, специально выделенная для захоронения умерших или их останков;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администрация кладбища/колумбария – физическое или юридическое лицо, осуществляющее организационно-распорядительные и административно-хозяйственные функции по содержанию и эксплуатации кладбища и/или колумбарии, на основании гражданско-правового договора;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колумбарий – хранилище погребальных урн с прахом умерших, после их кремации;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колумбарная ниша – ячейка в колумбарии, в которую устанавливается погребальная урна;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мемориальная плита колумбария – плита, закрывающая нишу колумбария, на которой указаны имя, отчество и фамилия (при его наличии), даты рождения и смерти захороненного;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крематорий – технологический комплекс, оборудованный печью для кремации (сжигания) умерших людей;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прах – останки тела умершего после кремации.</w:t>
      </w:r>
    </w:p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погребения и организации дела по уходу за могилами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Местными исполнительными органами из земель общего пользования, занятых и предназначенных под кладбища, на каждого умершего жителя поселения или лица без определенного места жительства, умершего в данном поселении, для захоронения бесплатно выделяется земельный участок не менее шести квадратных метров.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кладбища состоит из участков, которые разделяются на ряды могил и обустраиваются проездами для автомобильного транспорта и проходами к участкам могил.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Местный исполнительный орган районного (города областного значения):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организует свод данных (сведений) учета и регистрацию земельных участков, предназначенных под могилы и колумбарии;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осуществляет контроль за соблюдением условий договора по погребению, содержанию и обслуживанию кладбищ и колумбарий;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размещает актуальную информацию по занятым и свободным участкам и колумбарных ниш на официальном интернет-ресурсе местного исполнительного органа.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города областного значения, города районного значения, поселка, села, сельского округа ведет учет и регистрацию земельных участков, предназначенных под могилы и колумбарии на основании журналов учета.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 города районного значения, поселка, села, сельского округа организует погребение безродных и общественные работы по содержанию в надлежащем состоянии кладбищ и иных мест захоронения.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Захоронение производится на территории кладбища или в колумбарии после предъявления администрации кладбища или колумбария свидетельства о смерти, выданного регистрирующим органом, осуществляющим регистрацию смерти и (или) медицинского свидетельства о смерти по форме № 045/у,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здравоохранения, а также инструкций по их заполнению" (зарегистрирован в Реестре государственной регистрации нормативных правовых актов № 21579) либо уведомления о смерти, полученного посредством веб-портала "электронного правительства", при захоронении останков в колумбарии, необходимо предъявление справки о кремации.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Захоронение останков после кремации (праха) в урнах проводится в колумбариях или в могилах.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и стены скорби для захоронения урн с прахом умерших размещаются на специально выделенных участках земли. Допускается размещение колумбариев и стен скорби за пределами территорий кладбищ на обособленных участках земли на расстоянии не менее 50 метров от жилых зданий, территорий лечебных, детских, образовательных, спортивно-оздоровительных, культурно-просветительных учреждений, садоводческих товариществ, коттеджной застройки, учреждений социального обеспечения населения.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размещаются на землях общего пользования, занятых и предназначенных под кладбища.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 урне с прахом указываются фамилия, имя, отчество (при его наличии) умершего и регистрационный номер кремации.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Колумбарии подразделяются: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открытые – стены с ячейками располагаются на кладбищах под открытым небом;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закрытые – размещаются внутри зданий.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Захоронение регистрируется в журнале учета, который ведется администрацией кладбища.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Журнал учета содержит следующие сведения: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год, месяц, число погребения;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 могилы либо колумбарной ниши;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умершего;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рождения и смерти;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причина смерти;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номер, дата и кем выдано свидетельство или уведомление о смерти, полученное посредством веб-портала "электронного правительства";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наличии), индивидуальный идентификационный номер (при его наличии), дата выдачи и номер документа, удостоверяющего личность, адрес близких родственников либо супруга/супруги покойного, в случае отсутствия родственников адрес лица, производящего захоронение либо наименование, бизнес-идентификационный номер, адрес организации, производящей захоронение.</w:t>
      </w:r>
    </w:p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По письменному заявлению близких родственников, а также супруга (супруги) в местный исполнительный орган при предоставлении документов, подтверждающие близкое родство с (ранее) умершим, погребение умершего или его останков рядом с ранее умершим близким родственником либо супругом/супругой обеспечивается при наличии на указанном месте погребения свободного участка земли или могилы, а также колумбарной ниши ранее умершего близкого родственника.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Захоронение найденных тел умерших или их останков, утопленников, скоропостижно умерших вне дома, находящихся в морге после судебно-медицинского исследования, при отсутствии родственников или лиц и учреждений, которые могут взять на себя организацию похорон, возлагается на местные исполнительные органы после регистрации факта смерти.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Захоронение безродных производится за счет бюджетных средств.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Перезахоронение останков на действующих и закрытых кладбищах не допускается, кроме случаев: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преждевременной ликвидации кладбища или его участка;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транспортировке останков из отдельных могил для перезахоронения по Республике Казахстан или за ее пределами.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обнаружения при проведении строительных работ ранее неизвестных захоронений.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Перезахоронение останков допускается только при отсутствии особо опасных инфекционных заболеваний (сибирская язва, конго-крымская геморрагическая лихорадка) у умерших людей в течение двух первых недель с момента погребения, в последующем не ранее трех лет, в песчаных грунтах не ранее одного года по согласованию государственного органа в сфере санитарно-эпидемиологического благополучия населения.</w:t>
      </w:r>
    </w:p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Изъятие урны с прахом из колумбарной ниши без предварительного уведомления администрации кладбища (администрации колумбария) не допускается.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Изъятие урны с прахом из ниши колумбария производится в присутствии уполномоченного должностного лица администрации кладбища (администрации колумбария) в соответствии с датой и временем, указанными в уведомлении.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Администрация кладбища (администрация колумбария) не позднее одного рабочего дня, следующего за днем изъятия урны с прахом, в удостоверение о захоронении урны с прахом вносит запись об изъятии урны с прахом.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Освободившаяся колумбарная ниша не ранее чем через три рабочих дня, следующих за днем изъятия урны с прахом, передается администрацией кладбища (администрации колумбария) под новое захоронение.</w:t>
      </w:r>
    </w:p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Проектирование и устройство могил: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расстояние между участками могил составляет по длинным сторонам не менее 1 метра, а коротким – не менее 0,5 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глубина могилы устанавливается в зависимости от характера грунта и уровня подпочвенных вод и составляет не менее чем 1,5 метра от поверхности земли до крышки гроба (при наличии). Во всех случаях отметка для могилы составляет на 0,5 метра выше уровня грунтовых вод;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умерших от особо опасных инфекций глубина могилы устанавливается на уровне 2-х метров, при этом на дно размещается хлорная известь слоем не менее 10 сантиметров;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каждая могила имеет насыпь высотой 0,5 метра (далее – надмогильный холмик) от поверхности земли. Надмогильный холмик выступает за края могилы для защиты ее от атмосферных вод.</w:t>
      </w:r>
    </w:p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Проектирование и устройство колумбариев: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Стены колумбария выполняют функцию хранилища погребальных урн.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Размер колумбарной ниши устанавливается исходя из формы, объема и заданной вместимости урны с прахом и составляет 400*400*300 миллиметров.</w:t>
      </w:r>
    </w:p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Порядок благоустройства и содержания крематориев и колумбариев: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все помещения, входящие в состав крематориев, оборудуются системами приточно-вытяжной вентиляции с механическим побуждением.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Применение систем рециркуляции воздуха не допускается;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стирка, обезвреживание и ремонт спецодежды в домашних условиях запрещается, а инструмент, применяемый при производстве работ, не выносится за пределы кладбища;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помещения зданий и сооружений содержатся в чистоте. Влажная уборка помещений проводится не реже одного раза в сутки;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 хранению уборочного инвентаря (ветошь или хозяйственные салфетки, ведра, щетки, швабры и другое) для уборки помещений зданий и сооружений предъявляются следующие требования: наличие маркировки; используется строго по назначению; после использования промывается горячей водой с моющими средствами и просушивается; хранится упорядоченно в специально выделенных местах (помещениях), шкафах, стеллажах или тележках;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спецодежда хранится в промаркированных отделениях шкафов в гардеробных для спецодежды и специальной обуви, отдельно от личной одежды;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стирка и ремонт спецодежды производятся централизованно по мере загрязнения и износа, но не реже одного раза в месяц. В целях исключения рисков распространения инфекционных заболеваний и особо опасных инфекций обезвреживание спецодежды проводится после каждого применения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Санитарных правил "Санитарно-эпидемиологические требования к организации и проведению дезинфекции, дезинсекции и дератизации", утвержденным приказом Министра здравоохранения Республики Казахстан от 29 июля 2022 года № ҚР ДСМ-68 (зарегистрирован в Реестре государственной регистрации нормативных правовых актов под № 28977);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санитарно-бытовые помещения, их устройство, оборудование и обеспеченность расходными материалами соответствуют числу работающих на местах погребения и в крематориях, включая в том числе гардеробную с раковиной, туалет, помещения для обогрева работающих, сушки спецодежды, комнату приема пищи;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комната приема пищи (при наличии) оборудуется столами, скамейками (стульями) с гигиеническим покрытием, мебелью для хранения посуды, раковиной с подводом горячей и холодной воды, водой питьевого качества (допускается вода, расфасованная в емкости), холодильником. Допускается использование электрочайников и микроволновых печей.</w:t>
      </w:r>
    </w:p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Лица, занимающиеся преданием огню (кремацией):</w:t>
      </w:r>
    </w:p>
    <w:bookmarkEnd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прививаются против столбняка и сибирской язвы;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обеспечиваются средствами индивидуальной защиты – комплектом спецодежды и спецобуви (резиновые сапоги, резиновые рукавицы, респиратор или марлевая повязка, закрывающая рот и нос, комбинезон).</w:t>
      </w:r>
    </w:p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Администрация кладбищ (администрация колумбария) обеспечивает:</w:t>
      </w:r>
    </w:p>
    <w:bookmarkEnd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гражданам полной информации о порядке оказания ритуальных услуг, в том числе с размещением информации на стендах на территории кладбища или колумбария;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подготовку могил для захоронения умерших или их останков;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соблюдение установленной нормы отвода каждого земельного участка для захоронения и правил подготовки могил и колумбарных ниш;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содержание в исправном состоянии зданий, колумбариев, инженерного оборудования, территории кладбища, ограждения, освещения;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контроль за организацией работ по содержанию кладбищ, включая систематическую уборку дорожек общего пользования и участков хозяйственного назначения, обслуживание сетей водоснабжения, уход за зелеными насаждениями на всей территории кладбища, текущий ремонт дорог и своевременный вывоз мусора;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предоставления гражданам напрокат инвентаря для ухода за местом захоронения;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предоставление равного доступа субъектам ритуальных услуг.</w:t>
      </w:r>
    </w:p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Благоустройство мест захоронения и их содержание:</w:t>
      </w:r>
    </w:p>
    <w:bookmarkEnd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границах участка, отведенного под захоронение, допускается: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устанавливать надмогильные памятники и сооружения из естественного камня или бетона, мемориальные плиты колумбариев, цветники и скамейки;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производить посадку цветов на могиле, зеленой изгороди из декоративного кустарника с последующей ее подстрижкой.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Дальнейшее содержание могил в надлежащем порядке обеспечиваются близкими родственниками и пережившим супругом/супругой.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 допускается размещение памятников и сооружений, устройство столиков, скамеек и сооружений за пределами участка захоронения.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Территория кладбища (проезды, дорожки, клумбы, газоны, канализационная, электрическая и водопроводная сеть и сооружения) содержится местными исполнительными органами в надлежащем порядке в соответствии с законодательством о местном государственном управлении и самоуправлении.</w:t>
      </w:r>
    </w:p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Заключение договора на погребение, содержание и обслуживание кладбищ между местным исполнительным органом районного (города областного значения) и администрацией кладбища осуществляется по итогам конкурса в срок, установленный в соответствии с законодательством о государственных закупках.</w:t>
      </w:r>
    </w:p>
    <w:bookmarkEnd w:id="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