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3e8e7" w14:textId="643e8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Зайсанского района от 28 марта 2022 года № 160 "Об утверждении коэффициента зонирования, учитывающего местоположение объектов налогообложения в населҰнных пунктах Зайсанского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Зайсанского района Восточно-Казахстанской области от 24 сентября 2026 года № 578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Зайсанского района Восточно-Казахстанской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Зайсанского района от 28 марта 2022 года № 160 "Об утверждении коэффициента зонирования, учитывающего местоположение объектов налогообложения в населҰнных пунктах Зайсанского района" (зарегистрированное в Реестре государственной регистрации нормативных правовых актов за № 27629).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района.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по истечении десяти календарных дней после дня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Исполняющий обязанности акима района, заместитель акима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Утебаев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