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6b048" w14:textId="336b04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районного маслихата" от 30 января 2002 года № 10-2 "О создании и составе государственного учреждения "Аппарат Таскалинского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Таскалинского районного маслихата Западно-Казахстанской области от 30 сентября 2026 года № 50-5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>
      Таскалинский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решение Таскалинского районного маслихата от 30 января 2002 года № 10-2 "О создании и составе государственного учреждения "Аппарат Таскалинского районного маслихата"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Положение государственного учреждения "Аппарат Таскалинского районного маслихата"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Бисенгалиева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Таскалинского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 № 50-5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Таскалинского районного маслихата"</w:t>
      </w:r>
    </w:p>
    <w:bookmarkEnd w:id="3"/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Таскалинского районного маслихата" (далее – Аппарат маслихата) является государственным органом Республики Казахстан, осуществляющим организационное, правовое, материально-техническое и иное обеспечение Таскалинского районного маслихата (далее – Маслихат) и его органов, оказывающим помощь депутатам в осуществлении их полномочий.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маслихата не имеет ведомств.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вступает в гражданско-правовые отношения от собственного имени.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 и другими актами, предусмотренными законодательством Республики Казахстан.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истечением срока полномочий Маслихата, в случаях досрочного прекращения полномочий Маслихата и выборов нового состава его депутатов, деятельность государственных служащих Аппарата маслихата не прекращается.</w:t>
      </w:r>
    </w:p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индекс 091000, Республика Казахстан, Западно-Казахстанская область, Таскалинский район, село Таскала, улица Абая, № 23.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 маслихата.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 Если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5"/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Аппарата маслихата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правовое, материально-техническое и иное обеспечение Маслихата и его органов, оказание помощи депутатам в осуществлении их полномочий;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организационное обеспечение деятельности Общественного совета;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задачи, установленные законодательством Республики Казахстан.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необходимую информацию и документацию по вопросам повестки дня сессий Маслихата и заседаний постоянных (временных)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запросы в государственные органы и учреждения в целях обеспечения своевременности рассмотрения и реализации депутатских запросов и предложений;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совещаниях, комиссиях и рабочих группах по вопросам, относящимся к компетенции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в установленном законодательством порядке государственными информационными системами и базами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права и законные интересы Аппарата маслихата в государственных органах, иных организациях и судах;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требования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выполнение возложенных на Аппарат маслихата целей и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эффективное и целевое использование бюджетных средств и государственного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рассмотрение документов, обращений и депутатских запросов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защиту государственных секретов, персональных данных и иной охраняемой законом тайны;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выполнять иные обязанности, установленные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задач и полномочий осуществляется в пределах компетенции, установленной для Аппарата маслихата законодательством Республики Казахстан.</w:t>
      </w:r>
    </w:p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и документационное обеспечение сессий Маслихата, заседаний постоянных и временных комиссий, иных органов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разработки планов работы Маслихата, проектов повесток сессий и заседаний комиссий, сбора, систематизации и своевременного представления депутатам необходимых материалов;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протоколов сессий Маслихата, заседаний постоянных и временных комиссий, доведение принятых решений и рекомендаций до исполнителей;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мониторинга исполнения решений Маслихата, рекомендаций комиссий и протокольных поручений, подготовка информации о ходе их реализации;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и анализ поступившей информации, отчетов руководителей исполнительных органов, подготовка справок о результатах деятельности государственных органов, отчитывающихся перед депутатами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депутатских запросов и депутатских обращений, мониторинг их рассмотрения и представления ответов в сроки, установленные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вопросов, связанных с применением взысканий к депутатам Маслихата, а также мониторинг посещения депутатами сессий маслихата и заседаний его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встреч депутатов с избирателями, приема граждан и обратной связи Маслихата с населением;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прием, регистрация и рассмотрение обращений физических и юридических лиц в соответствии с законодательством Республики Казахстан, организация личного приема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информационно-аналитических материалов, справок, докладов и иных документов о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открытости деятельности Маслихата, организация официального опубликования его решений и размещения иной информации на интернет-ресурсе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делопроизводства, документооборота, архивного хранения документов Апарата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кадрового, финансового и материально-технического обеспечения деятельности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в Аппарате маслихата работ по вопросам государственной службы, трудовых отношений, управления персоналом, служебной дисциплины, соблюдения государственными служащими норм служебной этики и повышения их квалификации;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работ по бюджетному планированию, бухгалтерскому учету и отчетности, государственным закупкам, учету и сохранности имущества Аппарата маслихата, материально-техническому обеспечению деятельности Маслихата, его органов и депутатов;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взаимодействия с государственными органами, организациями, органами местного самоуправления, средствами массовой информации и общественными объединениями;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иных функций, предусмотренных законодательством Республики Казахстан.</w:t>
      </w:r>
    </w:p>
    <w:bookmarkStart w:name="z2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руководителя Аппарата маслихата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маслихата осуществляется первым руководителем -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назначается на должность и освобождается от должности председателем Маслихата в соответствии с законодательством Республики Казахстан.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 дисциплинарной ответственности руководителя Аппарата маслихата также решается распоряжением должностного лица, указанного в части первой настоящего пункта.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Аппарата маслихата не имеет заместителей.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Аппарата маслихата: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издает приказы о приеме на работу, об увольнении, о расторжении трудового договора, о привлечении к дисциплинарной ответственности, о предоставлении отпуска, либо отзыва из отпуска работников Аппарата маслихата, работающих по трудовому договору;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обеспечивает исполнение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противодействии коррупции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сессии Маслихата, заседания постоянных и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организует мероприятия по повышению квалификации депутатов;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 вопросам своей компетенции издает приказы;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полномочия, возложенные на руководителя Аппарата маслихата.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 первой подписи на финансово-хозяйственных документах Аппарата маслихата предоставляется руководителю Аппарата маслихата.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руководителя Аппарата маслихата в период его отсутствия осуществляется лицом, его замещающим в соответствии с действующим законодательством.</w:t>
      </w:r>
    </w:p>
    <w:bookmarkStart w:name="z3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маслихата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маслихата может иметь на праве оперативного управления обособленное имущество в случаях, предусмотренных законодательством.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 Таскалинского района.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8"/>
    <w:bookmarkStart w:name="z34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маслихата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