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0e09b" w14:textId="8e0e0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9 июля 1999 года N 952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февраля 2000 года N 247. Утратило силу - постановлением Правительства РК от 10 ноября 2005 года N 1119 (P051119)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9 июля 1999 года N 952 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P990952_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образовании Республиканской комиссии содействия переписи" следующее изменение: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к указанному постановлению изложить в новой редакции согласно приложению.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от 15 февраля 2000 года N 247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"Приложение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от 9 июля 1999 года N 952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 Состав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Республиканской комиссии содействия переписи 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Ахметов                  - Заместитель Премьер-Министра Республики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Даниал Кенжетаевич         Казахстан,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Нуркиянов                - заместитель Министра сельского хозяйства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Толеухан Муратханович      Республики Казахстан, заместитель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Смаилов                  - Председатель Агентства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Алихан Асханович           по статистике, 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Кривко                   - заместитель Председателя Агентства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Нина Ивановна              Республики Казахстан по статистике,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Члены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Ахметов                  - заместитель Председателя Комитета лесного,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Мырзабек Смагулович        рыбного и охотничьего хозяйства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Министерства природных ресурсов и охраны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окружающей среды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Бахмутова                - директор Бюджетного департамента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Елена Леонидовна          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Бисакаев                 - начальник управления государственной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Сериккали Гумарович        инспекции труда Министерства труда 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социальной защиты населения Республики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Голиков                  - заведующий отделом научного обеспечения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Владимир Андреевич         механизации сельскохозяйственного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производства, академик-секретарь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Национального центра аграрных исследований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Министерства образования и науки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Григорук                 - заместитель начальника Управления научного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Владимир Васильевич        обеспечения агропромышленного комплекса,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академик-секретарь Национального центра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аграрных исследований Министерства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образования и науки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Евстафьев                - начальник Управления статистики сельского,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Вячеслав Евгеньевич        лесного и рыбного хозяйства Агентства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Республики Казахстан по статистике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Кинеев                   - заведующий отделом научного обеспечения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Марат Айдарович            животноводства и ветеринарии, академик-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секретарь Национального центра аграрных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исследований Министерства образования 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науки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Оспанов                  - директор Департамента финансов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Нурлан Елеусизович         сельского хозяйства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Сапаров                  - заведующий отделом научного обеспечения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Абдулла Сапарович          земледелия, агрохимии, лесного и водного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хозяйства, академик-секретарь Национального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центра аграрных исследований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образования и науки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Сизов                    - заместитель Председателя Агентства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Александр Павлович         Республики Казахстан по управлению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Тажмакин                 - директор Департамента стратегии и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Даулет Кавазович           государственного регулирования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Министерства сельского хозяйства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Республики Казахстан"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