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d989" w14:textId="d21d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2000 год по реализации Программы приватизации и повышения эффективности управления государственным имуществом на 1999-2000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2000 года N 482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Программы действий Правительства Республики Казахстан на 1998-2000 годы, а также в соответствии с Меморандумом Правительства Республики Казахстан по укреплению экономической стабильности, одобренным постановлением Правительства Республики Казахстан от 11 июля 1998 года N 656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P980656_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на 2000 год по реализации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Программы приватизации и повышения эффективности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имуществом на 1999-2000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Внести в постановление Правительства Республики Казахстан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июня 1999 года N 683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P990683_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утверждении Программы приватизации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повышения эффективности управления государственным имуществом на 1999-2000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годы"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2) пункта 1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31 марта 2000 года N 482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мероприятий на 2000 год по реализации Программы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приватизации и повышения эффективности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государственным имуществом на 1999-2000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постановлениями Правительства РК от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августа 2000 г. N 1218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P001218_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 от 27 октября 2000 г. N 1614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Р001614_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     Мероприятие            !  Исполнитель  ! Сроки   !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 !               !         !завершения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 разделу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(1, 2 исключены - N 1218 от 8.08.2000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Разработать Правила         Агентство по     Первый     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приватизации организаций    делам            квартал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здравоохранения             здравоохранения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Казахстан,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Разработать Правила         КГИиП МФ         Первый     Постановление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продажи объектов                             квартал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приватизации                                 2000 г.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Разработать Правила         КГИиП МФ       Четвертый     Постановление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передачи в имущественный                     квартал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наем имущества,        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находящегося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хозяйственном ведении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оперативном управлении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предприятий,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объектов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собственности,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подлежащих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Разработать Инструкцию          МФ           Третий     Приказ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порядке списания                          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имущества, закрепленного                    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государственными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предприятиями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учреждениями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разделу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Разработать и утвердить    Министерство    Четвертый     Приказ МФ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правила проведения         финансов,      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анализа деятельности       министерства,  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государственных           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предприятий         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7-1. Провести анализ           Отраслевые      В течение     Информа-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деятельности              министерства,   квартала      ция в МФ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государственных           агентства,     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предприятий в             акимы          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соответствии с            областей       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утвержденными                             проведения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правилами                                 анализа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проведения                               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анализа                                   государствен-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деятельности                              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государственных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предприятий      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Осуществить инвентаризацию    Министерства, Третий     Акты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государственного имущества,   агентства,    квартал    инвентаризации,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находящегося за границей      Управление    2000 г.    информация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 Делами                  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(исключена - N 1614 от 27 октября 2000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 Завершить инвентаризацию      МОиН,          Второй    Отчет 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объектов социальной сферы,     Агентство     квартал  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находящихся в                 Республики     2000 г.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республиканской         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собственности, включая        здравоохранению,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объекты, содержащиеся за      отраслевые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счет республиканского         министерства,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бюджета, и/или               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находящихся в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хозяйственном ведении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(оперативном управлении)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государственных предприятий,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учреждений, а также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балансе акционерных обществ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хозяйственных товариществ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участием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разделу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Разработать и утвердить     МФ,           Четвертый      Приказ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правила определения         отраслевые    квартал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основных показателей        министерс-    2000 г.  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эффективности               тва,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деятельности           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негосударственных          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юридических лиц с           Алматы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участием государства       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уставном капитале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Осуществлять контроль за      МГД,         Ежеквартально Отчет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начислением и перечислением   отраслевые                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дивидендов на государственные министерства,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пакеты акций и                МФ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соответствующие части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чистых доходов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государственные доли участия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хозяйственных товариществах,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части чистого дохода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  Разработать планы          Отраслевые     Четвертый    Постановление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развития                   министерства,  квартал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национальных               национальные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компаний на 2001-          компании,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2005 годы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экономики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Осуществлять проверки      КГИиП МФ         В течение   Отчет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выполнения контрактных     Комитет          года       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обязательств покупателями  финансового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доверительными           контроля МФ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управляющими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(концессионерами,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арендаторами)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собственности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незавершенным контрактам)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 Разработать Программу         КГИиП МФ      Четвертый   Постановление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управления государственным    Министерства, квартал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имуществом и приватизации     агентства,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2001-2002 и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соответствующий План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мероприятий по реализации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этой Программы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 Рассмотреть и утвердить       Отраслевые    Четвертый   Отчет 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бизнес-планы и бюджеты на     министерства, квартал    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2001 год, включая сметы       КГИиП МФ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административных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"национальных компаний"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  Определить внешних            Министерство  В течение   Информация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аудиторов для организаций,    энергетики,   года       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отнесенных к категории       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"национальные компании"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(МЭИиТ),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(МТиК),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(МСХ),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туризму и спорту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 Обеспечить выполнение         Отраслевые       Третий   Информация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"национальными компаниями"    министерства,    квартал 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всех процедур, необходимых    агентства,       2000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включения их ценных       НКЦБ,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бумаг в официальный список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ЗАО "Казахстанская фондовая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биржа"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разделу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  Разработать и принять         Акимы областей,  Второй   Решения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Программы приватизации и      городов Астаны   квартал  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повышения эффективности       и Алматы (по     2000 г.  Информация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управления коммунальной       согласованию с           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собственностью                КГИиП МФ)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  Осуществить мероприятия       КГИиП МФ         В        Отчеты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продаже "голубых фишек"                     течение 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проведению                                   года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соответствующих конкурсов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  Определить перечень объектов  КГИиП МФ         Первый   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государственной               Отраслевые       квартал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собственности, не подлежащих  министерства,    2000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приватизации в 2001-2002     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  Определить перечень высших    МОиН,            Второй   Постановление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учебных заведений и           отраслевые       квартал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организаций научно-           министерства,   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технической сферы,            КГИиП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подлежащих приватизации,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предварительным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преобразованием в акционерные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общества в 2000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  Обеспечить предпродажную      Отраслевые        В      Представление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подготовку подлежащих         министерства,    течение  материалов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приватизации юридических лиц  агентства        года     КГИиП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государственным участием,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включая регистрацию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проспектов эмиссий, наличие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соответствие всех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учредительных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законодательству, наличие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финансовых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подтвержденных налоговыми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органами, предложения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видам и срокам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объектов, 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экспертизы и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стоимости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разделу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(исключена - N 1614 от 27.10.2000 г.)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