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24f70" w14:textId="7f24f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Республиканского государственного казенного предприятия "Военно-техническая школа Министерства обороны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мая 2000 года N 718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подготовки необходимого количества военно-технических специалистов для Вооруженных Сил Республики Казахстан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военно-технические школы Министерства обороны Республики Казахстан путем их слияния в Республиканское государственное казенное предприятие "Военно-техническая школа Министерства обороны Республики Казахстан" (далее - Предприятие)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уполномоченным органом государственного управления, а также органом, осуществляющим по отношению к Предприятию функции субъекта права государственной собственности, Министерство обороны Республики Казахстан (далее - Уполномоченный орган).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Определить основным предметом деятельности Предприятия подготовку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(переподготовку) граждан по военно-техническим и иным специальностям.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Уполномоченному органу в месячный срок: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утвердить устав Предприятия и обеспечить его государственную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регистрацию в органах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принять иные меры, вытекающие из настоящего постановления.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Приложение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от 15 мая 2000 года N 718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Перечень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реорганизуемых военно-технических школ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Министерства обороны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Актауская военно-техническая школа Министерства обороны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Казахстан, город Актау;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Актюбинская военно-техническая школа Министерства обороны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Казахстан, город Актюбинск;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Алматинская военно-техническая школа Министерства обороны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Казахстан, город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Атырауская военно-техническая школа Министерства обороны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Казахстан, город Атырау;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Карагандинская военно-техническая школа Министерства обороны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Казахстан, город Караганда;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6. Кызылординская военно-техническая школа Министерства обороны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Казахстан, город Кызылорда;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Павлодарская военно-техническая школа Министерства обороны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Казахстан, город Павлодар;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8. Петропавловская военно-техническая школа Министерства обороны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Казахстан, город Петропавловск;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9. Семипалатинская военно-техническая школа Министерства обороны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Казахстан, город Семипалатинск;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10. Таразская военно-техническая школа Министерства обороны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Казахстан, город Тараз;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11. Туркестанская военно-техническая школа Министерства обороны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Казахстан, город Туркестан;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12. Уральская военно-техническая школа Министерства обороны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Казахстан, город Уральск;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13. Усть-Каменогорская военно-техническая школа Министерства обороны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Казахстан, город Усть-Каменогорск;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14. Шымкентская военно-техническая школа Министерства обороны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Казахстан, город Шымкент;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15. Щучинская военно-техническая школа Министерства обороны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Казахстан, город Щучинск.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