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29ebf" w14:textId="d529e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паспортов республиканских бюджетных программ Управления Делами Президента Республики Казахстан на 2002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25 января 2002 года N 106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Во исполнение 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1 апреля 1999 года "О бюджетной системе" Правительство Республики Казахстан постановляет: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Утвердить паспорта республиканских бюджетных программ Управления Делами Президента Республики Казахстан на 2002 год согласно приложениям 1,2,3,4,5,6,7,8,9,10,11,12,13,14,15,16,17,18 и 21.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Сноска. В пункт 1 внесены изменения - постановлениями Правительства РК от 17 мая 2002 г. </w:t>
      </w:r>
      <w:r>
        <w:rPr>
          <w:rFonts w:ascii="Times New Roman"/>
          <w:b w:val="false"/>
          <w:i w:val="false"/>
          <w:color w:val="000000"/>
          <w:sz w:val="28"/>
        </w:rPr>
        <w:t xml:space="preserve">N 106a </w:t>
      </w:r>
      <w:r>
        <w:rPr>
          <w:rFonts w:ascii="Times New Roman"/>
          <w:b w:val="false"/>
          <w:i w:val="false"/>
          <w:color w:val="000000"/>
          <w:sz w:val="28"/>
        </w:rPr>
        <w:t>; от 29 мая 2002 г. 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106б 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2. Настоящее постановление вступает в силу со дня подписания. 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 Премьер-Министр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Республики Казахстан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 "Административные затраты"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107876 тысяч тенге (сто семь миллионов восемьсот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семьдесят шесть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21-25 Закона Республики Казахстан от 23 июля 1999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Z990453_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государственной службе"; 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>Президента Республики Казахстан от 25 марта 2001 года N 575 "О единой системе оплаты труда работников органов Республики Казахстан, содержащихся за счет государственного бюджета"; Указ Президента Республики Казахстан от 21 апреля 2000 года N 378 </w:t>
      </w:r>
      <w:r>
        <w:rPr>
          <w:rFonts w:ascii="Times New Roman"/>
          <w:b w:val="false"/>
          <w:i w:val="false"/>
          <w:color w:val="000000"/>
          <w:sz w:val="28"/>
        </w:rPr>
        <w:t xml:space="preserve">U000378_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обеспечение деятельности центрального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аппарата Управления Делами Президента Республики Казахстан для достижения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максимально эффективного выполнения возложенных на него функций.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содержание аппарата центрального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органа Управления Делами Президента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 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 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 001         Администра-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тивные затраты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 001  Аппарат цен-  Содержание центрального   В те-  Управление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трального     аппарата Управления       чение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органа        Делами Президента         2002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Республики Казахстан в    года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соответствии с    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утвержденным лимитом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штатной численности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количестве 149 единиц.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качественное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своевременное выполнение функций, возложенных на Управление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2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 "Обеспечение литерных рейсов"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844444 тысячи тенге (восемьсот сорок четыре миллиона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четыреста сорок четыре тысячи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28 и 30 Конституционного Закона Республики Казахстан от 26 декабря 1995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Z952733_ </w:t>
      </w:r>
      <w:r>
        <w:rPr>
          <w:rFonts w:ascii="Times New Roman"/>
          <w:b w:val="false"/>
          <w:i w:val="false"/>
          <w:color w:val="000000"/>
          <w:sz w:val="28"/>
        </w:rPr>
        <w:t>"О Президенте Республики Казахстан"; Указ Президента Республики Казахстан от 21 апреля 2000 года N 378 </w:t>
      </w:r>
      <w:r>
        <w:rPr>
          <w:rFonts w:ascii="Times New Roman"/>
          <w:b w:val="false"/>
          <w:i w:val="false"/>
          <w:color w:val="000000"/>
          <w:sz w:val="28"/>
        </w:rPr>
        <w:t xml:space="preserve">U000378_ </w:t>
      </w:r>
      <w:r>
        <w:rPr>
          <w:rFonts w:ascii="Times New Roman"/>
          <w:b w:val="false"/>
          <w:i w:val="false"/>
          <w:color w:val="000000"/>
          <w:sz w:val="28"/>
        </w:rPr>
        <w:t>"О некоторых вопросах Управления Делами Президента Республики Казахстан"; постановление Правительства Республики Казахстан от 18 мая 2000 года N 745 </w:t>
      </w:r>
      <w:r>
        <w:rPr>
          <w:rFonts w:ascii="Times New Roman"/>
          <w:b w:val="false"/>
          <w:i w:val="false"/>
          <w:color w:val="000000"/>
          <w:sz w:val="28"/>
        </w:rPr>
        <w:t xml:space="preserve">P000745_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создании Республиканского государственного предприятия "Государственная 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авиакомпания "Беркут".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3. Источники финансирования бюджетной программы: республиканский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создание условий для беспрепятственного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передвижения Президента Республики Казахстан и обслуживаемых лиц.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организация литерных рейсов.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 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 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034        Обеспечение   Организация литерных     в тече-  Управление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литерных      рейсов Президента Рес-   ние      Делами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рейсов        публики Казахстан и      2002     Президента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обслуживаемых лиц в      года     Республики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соответствии с графиком           Казахстан.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работы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 обслуживаемых лиц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количестве 900 часов.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Обеспечение безопасности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литерных рейсов,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необходимой связью.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мобильности и оперативности работы Президента Республики Казахстан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обслуживаемых лиц.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3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 "Обеспечение функционирования государственных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 резиденций"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921334 тысячи тенге (девятьсот двадцать один миллион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триста тридцать четыре тысячи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28 и 30 Конституционного закона Республики Казахстан от 26 декабря 1995 года "О Президенте Республики Казахстан"; Указ Президента Республики Казахстан от 21 апреля 2000 года N 378 "О некоторых вопросах Управления Делами Президента Республики Казахстан"; постановление Правительства Республики Казахстан от 8 октября 1997 года N 1428 </w:t>
      </w:r>
      <w:r>
        <w:rPr>
          <w:rFonts w:ascii="Times New Roman"/>
          <w:b w:val="false"/>
          <w:i w:val="false"/>
          <w:color w:val="000000"/>
          <w:sz w:val="28"/>
        </w:rPr>
        <w:t xml:space="preserve">P971428_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создании Республиканского государственного предприятия "Дирекция государственных резиденций".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комплексное обслуживание на высшем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уровне государственных резиденций.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эксплуатация государственных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резиденций и проведение официальных мероприятий.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 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 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035       Обеспечение   Комплексное обслуживание   в тече-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функциониро-  государственных резиденций   ние 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вания госу-   общей площадью - 81418,9   2002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дарственных   кв.м и прилегающих терри-  года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резиденций    торий площадью 188304,5 га;        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обслуживание официальных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мероприятий.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проведение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высоком уровне официальных мероприятий; удовлетворительное состояние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обслуживаемых государственных резиденций.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4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"Содержание правительственных зданий"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614628 тысяч тенге (шестьсот четырнадцать миллионов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шестьсот двадцать восемь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Указ Президента Республики Казахстан от 21 апреля 2000 года N 378 "О некоторых вопросах Управления Делами Президента Республики Казахстан"; постановление Правительства Республики Казахстан от 27 декабря 2001 года N 1724 </w:t>
      </w:r>
      <w:r>
        <w:rPr>
          <w:rFonts w:ascii="Times New Roman"/>
          <w:b w:val="false"/>
          <w:i w:val="false"/>
          <w:color w:val="000000"/>
          <w:sz w:val="28"/>
        </w:rPr>
        <w:t xml:space="preserve">P011724_ </w:t>
      </w:r>
      <w:r>
        <w:rPr>
          <w:rFonts w:ascii="Times New Roman"/>
          <w:b w:val="false"/>
          <w:i w:val="false"/>
          <w:color w:val="000000"/>
          <w:sz w:val="28"/>
        </w:rPr>
        <w:t>"О реорганизации отдельных республиканских государственных предприятий"; постановление Правительства Республики Казахстан от 17 июня 1999 года N 793 </w:t>
      </w:r>
      <w:r>
        <w:rPr>
          <w:rFonts w:ascii="Times New Roman"/>
          <w:b w:val="false"/>
          <w:i w:val="false"/>
          <w:color w:val="000000"/>
          <w:sz w:val="28"/>
        </w:rPr>
        <w:t xml:space="preserve">P990793_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создании республиканского государственного предприятия "Караоткел"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осуществление эксплуатации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правительственных зданий и выполнение снабженческих функций.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материально-техническое,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социально-бытовое обеспечение деятельности Администрации Президента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036        Содержание   Комплексное обслуживание  в тече-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правительст- правительственных зданий  ние   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венных       общей площадью в коли-    2002 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зданий       честве 43078,4 кв.м.      года 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создание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нормальных трудовых и социально-бытовых условий для сотрудников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обслуживаемых государственных органов.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5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"Обслуживание официальных делегаций"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145000 тысяч тенге (сто сорок пять миллионов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2. Нормативно-правовая основа бюджетной программы: Указ Президента 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Республики Казахстан от 21 апреля 2000 года N 378 "О некоторых вопросах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3. Источники финансирования бюджетной программы: республиканский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обеспечение обслуживания официальных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делегаций на высоком уровне.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организация обслуживания официальных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делегаций.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038        Обслуживание Организация проживания    в тече-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официальных  официальных приглашенных  ние     управление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делегаций    лиц;                      2002    Управления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транспортное обеспечение; года  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обслуживание официальных       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мероприятий: организация          Республики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 проведение торжественных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 официальных обедов;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встреч и других мероприятий;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приобретение и формирование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сувениров, памятных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подарков от имени Главы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государства и Правительства.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Проведение официальных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мероприятий в количестве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540 человеко-дней.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прием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официальных делегаций, повышение имиджа Республики Казахстан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международном уровне.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6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 "Расчеты по векселям, выданным на строительство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 объектов в г. Астане"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154100 тысяч тенге (сто пятьдесят четыре миллиона сто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4 и 13 Закона Республики Казахстан от 2 августа 1999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Z990464_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государственном и гарантированном государством заимствовании и долге".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обеспечение обязательств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 по строительству объектов в г. Астане.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исполнение Соглашения о займе между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Управлением Делами Президента Республики Казахстан, консорциумом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"Мабетекс-Сиагас", ТОО "Мабко" и Министерством финансов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 от 10 сентября 1997 года.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041        Расчеты по    Погашение суммы кредитов, январь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векселям,     привлеченных ТОО "Мабко"  2002 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выданным на   в сумме эквивалентной      года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строитель-    1 млн. долларов США               Республики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ство объектов                    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 городе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Астане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выполнение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обязательств по соглашению от 10 сентября 1997 года.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7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</w:p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 "Изготовление государственных наград, документов к ним, 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почетных дипломов и нагрудных знаков"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35000 тысяч тенге (тридцать пять миллионов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статья 2 Закона Республики Казахстан от 12 декабря 1995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Z952676_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наградах Республики Казахстан"; распоряжение Президента Республики Казахстан от 8 ноября 1999 года N 90 </w:t>
      </w:r>
      <w:r>
        <w:rPr>
          <w:rFonts w:ascii="Times New Roman"/>
          <w:b w:val="false"/>
          <w:i w:val="false"/>
          <w:color w:val="000000"/>
          <w:sz w:val="28"/>
        </w:rPr>
        <w:t xml:space="preserve">N990090_ 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утверждении Инструкции о порядке представления к награждению государственными наградами Республики Казахстан и их вручения, образцов документов к государственным наградам Республики Казахстан и описания знаков государственных наград Республики 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Казахстан".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3. Источники финансирования бюджетной программы: республиканский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пополнение накопительного фонда (резерва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наград).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изготовление государственных наград,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к ним, почетных дипломов и нагрудных знаков.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046        Изготовление Изготовление государст-   в тече-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государст-   венных наград в количест- ние     управление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венных       ве 143 единиц, документов 2002    Управления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наград,      к ним, почетных дипломов  года  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документов   и нагрудных знаков для       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 ним, по-   награждения граждан в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четных       знак признания их заслуг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дипломов и   перед Республикой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нагрудных    в соответствии с заявкой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знаков       Администрации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поддержание накопительного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фонда (резерва наград).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изготовления государственных наград.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8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 республиканской бюджетной программы 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 "Обновление парка автомашин"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154600 тысяч тенге (сто пятьдесят четыре миллиона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шестьсот тысяч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2. Нормативно-правовая основа бюджетной программы: Указ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21 апреля 2000 года N 378 "О некоторых вопросах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3. Источники финансирования бюджетной программы: республиканский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обновление парка автомашин.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приобретение автомашин.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203        Обновление   Приобретение автомашин:  в тече- 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парка авто-  для республиканского     ние    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машин        государственного         2002  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предприятия              года   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"Автохозяйство                 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Управления Делами                 Республики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Президента Республики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Казахстан" - девять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"Мерседес-Бенц" Е 200,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три "Мерседес-Бенц" S 320 L;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для республиканского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государственного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предприятия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"Автохозяйство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Хозяйственного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управления Парламента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- один "Мерседес-Бенц"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S 320 L и шесть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"Фольксваген-Пассат".                   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Сноска. В пункт 6 внесены изменения - постановлением Правительства РК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29 мая 2002 г. № 106в  </w:t>
      </w:r>
      <w:r>
        <w:rPr>
          <w:rFonts w:ascii="Times New Roman"/>
          <w:b w:val="false"/>
          <w:i w:val="false"/>
          <w:color w:val="000000"/>
          <w:sz w:val="28"/>
        </w:rPr>
        <w:t xml:space="preserve">P02106v_ </w:t>
      </w:r>
      <w:r>
        <w:rPr>
          <w:rFonts w:ascii="Times New Roman"/>
          <w:b w:val="false"/>
          <w:i w:val="false"/>
          <w:color w:val="000000"/>
          <w:sz w:val="28"/>
        </w:rPr>
        <w:t>  ; от 1 октября 2002 г. N 106г  </w:t>
      </w:r>
      <w:r>
        <w:rPr>
          <w:rFonts w:ascii="Times New Roman"/>
          <w:b w:val="false"/>
          <w:i w:val="false"/>
          <w:color w:val="000000"/>
          <w:sz w:val="28"/>
        </w:rPr>
        <w:t xml:space="preserve">Р02106g_ </w:t>
      </w:r>
      <w:r>
        <w:rPr>
          <w:rFonts w:ascii="Times New Roman"/>
          <w:b w:val="false"/>
          <w:i w:val="false"/>
          <w:color w:val="000000"/>
          <w:sz w:val="28"/>
        </w:rPr>
        <w:t xml:space="preserve">  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безопасности и качества транспортного обслуживания государственных органов.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9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"Оказание медицинской помощи отдельным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 категориям граждан"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617917 тысяч тенге (шестьсот семнадцать миллионов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девятьсот семнадцать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16, 25, 26 и 42 Закона Республики Казахстан </w:t>
      </w:r>
      <w:r>
        <w:rPr>
          <w:rFonts w:ascii="Times New Roman"/>
          <w:b w:val="false"/>
          <w:i w:val="false"/>
          <w:color w:val="000000"/>
          <w:sz w:val="28"/>
        </w:rPr>
        <w:t xml:space="preserve">Z970111_ </w:t>
      </w:r>
      <w:r>
        <w:rPr>
          <w:rFonts w:ascii="Times New Roman"/>
          <w:b w:val="false"/>
          <w:i w:val="false"/>
          <w:color w:val="000000"/>
          <w:sz w:val="28"/>
        </w:rPr>
        <w:t>"Об охране здоровья граждан в Республике Казахстан" от 19 мая 1997 года; Указ Президента Республики Казахстан от 18 мая 1998 года N 3956 </w:t>
      </w:r>
      <w:r>
        <w:rPr>
          <w:rFonts w:ascii="Times New Roman"/>
          <w:b w:val="false"/>
          <w:i w:val="false"/>
          <w:color w:val="000000"/>
          <w:sz w:val="28"/>
        </w:rPr>
        <w:t xml:space="preserve">U983956_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первоочередных мерах улучшения состояния здоровья граждан Республики Казахстан"; Указ Президента Республики Казахстан N 378 от 21 апреля 2000 года "О некоторых вопросах Управления Делами Президента Республики Казахстан"; приказ Управления Делами Президента Республики Казахстан от 21 декабря 1999 года N УД-01/76 "О Правилах прикрепления к Медицинскому Центру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сохранение и укрепление здоровья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обслуживаемых категорий граждан, прикрепленных к Медицинскому Центру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Управления Делами Президента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оказание квалифицированной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специализированной медицинской помощи прикрепленному контингенту.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203        Оказание     Пролечить в стационарах   в тече- Медицинский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медицинской  больниц не менее 4744     ние     Центр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помощи       пациентов                 2002 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отдельным    прикрепленного            года  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категориям   контингента, количество        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граждан      посещений 227121, количество      Республики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вызовов скорой помощи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4200. Медицинское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обслуживание официальных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делегаций, республиканских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 международных конференций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 совещаний, медицинское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сопровождение охраняемых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лиц государства, в том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числе зарубежных. 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превышать уровень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заболеваемости свыше 5000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случаев на 1000 человек.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снижение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заболеваемости обслуживаемых категорий граждан, прикрепленных 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Медицинскому Центру Управления Делами Президента Республики Казахстан.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10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 "Техническое и информационное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 обеспечение медицинских организаций"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15773 тысячи тенге (пятнадцать миллионов семьсот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семьдесят три тысячи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2. Нормативно-правовая основа бюджетной программы: Указ Президента Республики Казахстан N 378 от 21 апреля 2000 года 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внедрение современных медицинских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технологий в области профилактики, диагностики и лечения, способствующие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улучшению объема и качества медицинской помощи прикрепленному контингенту.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разработка и внедрение современных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медицинских технологий в системе подведомственных учреждений и предприятий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Медицинского Центра.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032        Техническое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информационное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медицинских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организаций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 30  Центр техни-  Содержание Центра внедрения в те- Центр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ческого и     современных медицинских     чение внедрения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информацион-  технологий в соответствии   2002  современных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ного обеспе-  с утвержденным лимитом      года  медицинских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чения меди-   штатной численности 23            технологий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цинских       единицы с целью выполнения        Медицинского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организаций   возложенных функций.              Центра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Управления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Делами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Президента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Республики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повышение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уровня информированности подведомственных организаций Медицинского Центра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Управления Делами Президента Республики Казахстан о новых технологиях;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повышение квалификации и качества медицинского обслуживания прикрепленного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контингента, на основе обеспечения устойчивого функционирования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Медицинского Центра Управления Делами Президента Республики Казахстан.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11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"Санитарно-эпидемиологический надзор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 на республиканском уровне"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19767 тысяч тенге (девятнадцать миллионов семьсот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шестьдесят семь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статья 11 Закона Республики Казахстан </w:t>
      </w:r>
      <w:r>
        <w:rPr>
          <w:rFonts w:ascii="Times New Roman"/>
          <w:b w:val="false"/>
          <w:i w:val="false"/>
          <w:color w:val="000000"/>
          <w:sz w:val="28"/>
        </w:rPr>
        <w:t xml:space="preserve">Z942000_ </w:t>
      </w:r>
      <w:r>
        <w:rPr>
          <w:rFonts w:ascii="Times New Roman"/>
          <w:b w:val="false"/>
          <w:i w:val="false"/>
          <w:color w:val="000000"/>
          <w:sz w:val="28"/>
        </w:rPr>
        <w:t>"О санитарно-эпидемиологическом благополучии населения" от 8 июля 1994 года; статья 13 Закона Республики Казахстан от 19 мая 1997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Z970111_ </w:t>
      </w:r>
      <w:r>
        <w:rPr>
          <w:rFonts w:ascii="Times New Roman"/>
          <w:b w:val="false"/>
          <w:i w:val="false"/>
          <w:color w:val="000000"/>
          <w:sz w:val="28"/>
        </w:rPr>
        <w:t>"Об охране здоровья граждан в Республике Казахстан"; положение </w:t>
      </w:r>
      <w:r>
        <w:rPr>
          <w:rFonts w:ascii="Times New Roman"/>
          <w:b w:val="false"/>
          <w:i w:val="false"/>
          <w:color w:val="000000"/>
          <w:sz w:val="28"/>
        </w:rPr>
        <w:t xml:space="preserve">P950547_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государственной санитарно- эпидемиологической службе Республики Казахстан", утвержденный постановлением Кабинета Министров Республики Казахстан от 25 апреля 1995 года N 547; приказ Агентства Республики Казахстан по делам здравоохранения и Медицинского Центра Управления Делами Президента Республики Казахстан "О дополнительных мерах по усилению медицинской безопасности визитов охраняемых лиц" от 31 марта 2000 года N 194/45; порядок медицинского обеспечения визитов охраняемых лиц в регионы страны, утвержденный руководителем Администрации Президента Республики Казахстан, N 01-58/65 ДСП от 15 мая 2000 года; Указ Президента Республики Казахстан от 21 апреля 2000 года N 378 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4. Цель бюджетной программы: обеспечение медицинской безопасности и </w:t>
      </w:r>
    </w:p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санитарно-эпидемиологического благополучия государственных служащих и 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охраняемых лиц страны.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предупреждение и пресечение нарушений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санитарного законодательства, а также выявление и ликвидация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неблагоприятных факторов окружающей среды. Обеспечение медицинской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безопасности охраняемых лиц и членов официальных делегаций.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 039        Санитарно-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эпидемиологи-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ческий надзор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на республи-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канском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уровне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 30   Санитарно-    Содержание санитарно-    в тече-  Санитарно-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эпидемиологи- эпидемиологической       ние      эпидемиоло-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ческая        станции в соответствии   2002     гическая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станция       с утвержденным лимитом   года     станция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штатной численности 46            Медицинского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единицы с целью выпол-            Центра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нения возложенных              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функций.                       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 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отсутствие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вспышек инфекционных заболеваний. Стабильная санитарно-эпидемиологическая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обстановка на объектах.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12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 "Централизованный закуп медицинского оборудования"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85000 тысяч тенге (восемьдесят пять миллионов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2. Нормативно-правовая основа бюджетной программы: статья 42 Закона Республики Казахстан от 19 мая 1997 года "Об охране здоровья граждан в Республике Казахстан"; Указ Президента Республики Казахстан от 18 мая 1998 года N 3956 "О первоочередных мерах по улучшению состояния здоровья граждан Республики Казахстан"; Указ Президента Республики Казахстан от 21 апреля 2000 года N 378 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оснащение современным медицинским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оборудованием организаций Медицинского Центра Управления Делами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приобретение медицинского оборудования.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042        Централизо-  Приобретение комплекта   февраль-  Медицинский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ванный закуп оборудования для теле-   июль      Центр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медицинского медицины со специальным  2002   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оборудования программным обеспечением года   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(обработка, хранение,         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передача медицинской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информации) - 1 шт.,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персональные компьютеры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для организации сети для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телемедицины - 60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лабораторного оборудования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медицинского специализиро-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ванного транспорта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(биохимический анализатор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 шт., гематологический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анализатор - 1 шт., аппарат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для определения кардио-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маркеров - 1 шт., химический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анализатор воздуха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портативный анализатор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качества воды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портативный люминометр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Hy-Lite 2 - 1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пробоотборное устройство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воздуха "ПХ-15" бактерио-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логический и санитарно-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химический по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портативный нитрометр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радиометр "Ratemete"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ультразвуковая диагностическая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установка - 1 шт., комплект             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физиотерапевтического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оборудования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комплект инструментов для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операций из минилапоротомного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доступа - 1 шт., набор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инструментов для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гинекологических операций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проявочная машина для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рентгенпленки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кардиокомплекс для проведения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проб при исследовании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сердечно-сосудистой системы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 шт., кафедра водолечебная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 шт., ванна для подводного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массажа - 3 шт., (микроавтобус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 базе автомашины "Соболь"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4 шт., самосвал на базе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Газ-САЗ-3507 - 1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автопогрузчик-снегоуборочный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трактор - 1 шт., поливочная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машина КО-829 на шасси "ЗИЛ"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 шт., автомашина на базе шасси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"Газель" с терморегулирующей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установкой - 1 шт.,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ассенизационная машина "Камаз"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КО-505 на 2 емкости по 5 куб.м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 шт., автомашина "Газель"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13-местная - 2 шт., автомашина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легковая класса "Волга"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ГАЗ 3110 - 2 шт., автомашина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грузовая на базе "Газель"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тентованная - 1 шт.)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всего 96 единиц.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соответствие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медицинского оборудования мировым стандартам, позволяющим внедрение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современных методов лечения.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3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13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4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 "Проведение государственной информационной политики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 через НЗАО "Телерадиокомплекс Президента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 Казахстан"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73726 тысяч тенге (семьдесят три миллиона семьсот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двадцать шесть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статья 9 Закона Республики Казахстан от 20 июля 2000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Z000083_ </w:t>
      </w:r>
      <w:r>
        <w:rPr>
          <w:rFonts w:ascii="Times New Roman"/>
          <w:b w:val="false"/>
          <w:i w:val="false"/>
          <w:color w:val="000000"/>
          <w:sz w:val="28"/>
        </w:rPr>
        <w:t>"О Первом Президенте Республики Казахстан"; постановление Правительства Республики Казахстан от 17 августа 1999 года N 1178 </w:t>
      </w:r>
      <w:r>
        <w:rPr>
          <w:rFonts w:ascii="Times New Roman"/>
          <w:b w:val="false"/>
          <w:i w:val="false"/>
          <w:color w:val="000000"/>
          <w:sz w:val="28"/>
        </w:rPr>
        <w:t xml:space="preserve">P991178_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реорганизации государственного учреждения "Телерадиокомплекс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4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укрепление позитивного имиджа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государства в мире. Информирование населения страны о деятельности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Президента и Правительства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проведение государственной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информационной политики для укрепления имиджа республики.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051       Проведение го- Подготовка видеоматериалов в те-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сударственной  по заданной тематике на    чение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информационной высоком профессиональном   2002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политики через уровне. Формирование       года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НЗАО           видеоархива Президента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"Телерадио-    Казахстана на базе исходных,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комплекс       оригинальных материалов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Президента     профессиональных видеокассетах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Республики     и лазерных компакт-дисках.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Казахстан".    Систематизация видеоархива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Президента РК по хронологии,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а также хранение докумен-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тальной информации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компакт-дисках. Формирование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государственного и личного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видеоархива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Производство 4 докумен-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тальных фильмов. Подготовка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видеоматериалов и демонс-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трация по Республиканским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телеканалам и, при необхо-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димости, по другим СМИ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188,44 часа. Пополнение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видеоархива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видеоматериалами, отражающими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динамику событий новейшей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истории Казахстана - 750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часов документации.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широкое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информирование населения о социально-экономическом, политическом курсе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проводимых реформ.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14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Сноска. В приложение 14 внесены изменения - постановлением Правительства РК от 17 мая 2002 г. N 106a </w:t>
      </w:r>
      <w:r>
        <w:rPr>
          <w:rFonts w:ascii="Times New Roman"/>
          <w:b w:val="false"/>
          <w:i w:val="false"/>
          <w:color w:val="000000"/>
          <w:sz w:val="28"/>
        </w:rPr>
        <w:t xml:space="preserve">P02106a_ 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</w:p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 "Охрана, защита, воспроизводство лесов и животного мира" </w:t>
      </w:r>
    </w:p>
    <w:bookmarkStart w:name="z4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77935 тысяч тенге (семьдесят семь миллионов девятьсот тридцать пять тысяч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статьи 73, 74 Закона Республики Казахстан от 15 июля 1997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Z970162_ </w:t>
      </w:r>
      <w:r>
        <w:rPr>
          <w:rFonts w:ascii="Times New Roman"/>
          <w:b w:val="false"/>
          <w:i w:val="false"/>
          <w:color w:val="000000"/>
          <w:sz w:val="28"/>
        </w:rPr>
        <w:t>"Об особо охраняемых природных территориях"; постановление Правительства Республики Казахстан от 12 августа 2000 года N 1246 </w:t>
      </w:r>
      <w:r>
        <w:rPr>
          <w:rFonts w:ascii="Times New Roman"/>
          <w:b w:val="false"/>
          <w:i w:val="false"/>
          <w:color w:val="000000"/>
          <w:sz w:val="28"/>
        </w:rPr>
        <w:t xml:space="preserve">P001246_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государственном национальном природном парке "Бурабай".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4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сохранение целостности экосистем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Боровского горно-лесного массива.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проведение мероприятий по сохранению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уникального природного комплекса Боровского горно-лесного массива.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037       Охрана, защита,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воспроизводство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лесов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животного мира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 030 Государст-    Содержание государствен-  в те- 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венный        ного учреждения           чение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национальный  "Государственного нацио-  2002 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природный     нального парка "Бурабай"  года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парк          со штатной численностью       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"Бурабай"     264 единицы с целью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выполнения возложенных          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функций по охране лесов и        Государствен-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животного мира и проведе-        ный националь-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ние штатными сотрудниками        ный природный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научно-исследовательских         парк "Бурабай"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работ в области охраны,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защиты, воспроизводства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лесов, животного мира,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водных ресурсов.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сохранности природного комплекса и улучшение экосистемы.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4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15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 "Сохранение и развитие племенного коневодства"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1. Стоимость: 67860 тысяч тенге (шестьдесят семь миллионов восемьсот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шестьдесят тысяч тенге).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 2. Нормативно-правовая основа бюджетной программы: статьи 15 и 25 Закона Республики Казахстан от 9 июля 1998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Z980278_ </w:t>
      </w:r>
      <w:r>
        <w:rPr>
          <w:rFonts w:ascii="Times New Roman"/>
          <w:b w:val="false"/>
          <w:i w:val="false"/>
          <w:color w:val="000000"/>
          <w:sz w:val="28"/>
        </w:rPr>
        <w:t>"О племенном животноводстве"; постановление Правительства Республики Казахстан от 10 октября 2000 года N 37 </w:t>
      </w:r>
      <w:r>
        <w:rPr>
          <w:rFonts w:ascii="Times New Roman"/>
          <w:b w:val="false"/>
          <w:i w:val="false"/>
          <w:color w:val="000000"/>
          <w:sz w:val="28"/>
        </w:rPr>
        <w:t xml:space="preserve">P000037_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создании Республиканского государственного казенного предприятия "Казак Тулпары"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развитие племенного и спортивного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коневодства.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обеспечение производственно-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хозяйственной деятельности в области племенного коневодства,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совершенствование генетического потенциала лошадей.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044        Сохранение  Разведение и воспроизвод-  в те-  Хозяйственное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 развитие  ство племенных лошадей -   чение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племенного  поголовье 290 голов.       2002  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коневодства Проведение селекционной    года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работы. Развитие конного       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спорта на базе конноспор-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тивного манежа РГП               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 "Куйгенжар".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увеличение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доли племенных лошадей в общем поголовье до 84%, улучшение генетического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потенциала и спортивных показателей племенных лошадей.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16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 "Строительство и реконструкция объектов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 Управления Делами Президента Республики Казахстан"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1. Стоимость: 3649460 тысяч тенге (три миллиарда шестьсот сорок девять миллионов четыреста шестьдесят тысяч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Указ Президента Республики Казахстан от 21 апреля 2000 года N 378 "О некоторых вопросах Управления Делами Президента Республики Казахстан"; постановление Правительства Республики Казахстан от 20 апреля 2001 года N 534 </w:t>
      </w:r>
      <w:r>
        <w:rPr>
          <w:rFonts w:ascii="Times New Roman"/>
          <w:b w:val="false"/>
          <w:i w:val="false"/>
          <w:color w:val="000000"/>
          <w:sz w:val="28"/>
        </w:rPr>
        <w:t xml:space="preserve">P010534_ </w:t>
      </w:r>
      <w:r>
        <w:rPr>
          <w:rFonts w:ascii="Times New Roman"/>
          <w:b w:val="false"/>
          <w:i w:val="false"/>
          <w:color w:val="000000"/>
          <w:sz w:val="28"/>
        </w:rPr>
        <w:t>"Об утверждении плана мероприятий по реализации государственной программы социально-экономического развития города Астаны на период до 2005 года "Расцвет Астаны - Расцвет Казахстана"; постановление Правительства Республики Казахстан от 30 декабря 2000 года N 1963 </w:t>
      </w:r>
      <w:r>
        <w:rPr>
          <w:rFonts w:ascii="Times New Roman"/>
          <w:b w:val="false"/>
          <w:i w:val="false"/>
          <w:color w:val="000000"/>
          <w:sz w:val="28"/>
        </w:rPr>
        <w:t xml:space="preserve">P001963_ 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утверждении Программы государственных инвестиций Республики Казахстан на 2000-2002 годы".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</w:t>
      </w:r>
    </w:p>
    <w:bookmarkStart w:name="z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бюджет.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строительство особо важных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государственных объектов.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обеспечение строительства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реконструкции объектов Управления Делами Президента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033        Строительство Строительство объектов    в те-  Управление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 реконст-    Управления Делами         чение  Делами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рукция        Президента Республики     2002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объектов      Казахстан:                года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Управления    1. Мажилис Парламента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Делами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Президента    (20000 кв.м.);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Республики    2. Административное здание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Казахстан     Министерства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(24480 кв.м.);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3. Музей, библиотека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архив Первого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(15000 кв.м.);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4. Реконструкция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благоустройство 5 объектов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государственных резиденций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(13882 кв.м.).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выполнение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объема строительно-монтажных работ по переходящим объектам, строительство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ввод административного здания Министерства обороны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площадью 24480 кв.м., реконструкция 5 объектов государственных резиденций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общей площадью 13882 кв.м..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5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17 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bookmarkStart w:name="z5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 Паспорт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 "Приобретение жилья для сотрудников силовых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 правоохранительных органов, Министерства иностранных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 дел Республики Казахстан, Верховного Суда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 Казахстан, аппарата Сената и Мажилиса Парламента </w:t>
      </w:r>
    </w:p>
    <w:bookmarkStart w:name="z5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 Республики Казахстан"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700000 тысяч тенге (семьсот миллионов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статья 24 Закона Республики Казахстан от 23 июля 1999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Z990453_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государственной службе"; Указ Президента Республики Казахстан от 16 октября 1995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Z952529_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Парламенте Республики Казахстан и статусе его депутатов".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республиканский бюджет.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4. Цель бюджетной программы: создание социально-бытовых условий для </w:t>
      </w:r>
    </w:p>
    <w:bookmarkStart w:name="z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сотрудников силовых и правоохранительных органов, Министерства иностранных 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дел, Верховного Суда, аппаратов Сената и Мажилиса Парламента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обеспечение жильем сотрудников силовых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правоохранительных органов, Министерства иностранных дел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Казахстан, Верховного Суда Республики Казахстан, аппарата Сената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Мажилиса Парламента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п/!прог-!под- !программ 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 !раммы!прог-!(подпро-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204        Приобретение Выкуп жилья для сотрудни-  в те-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жилья для    ков силовых и правоохра-   чение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сотрудников  нительных органов,         2002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силовых и    Министерства иностранных   года   Республики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правоохрани- дел Республики Казахстан,         Казахстан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тельных ор-  Верховного Суда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ганов, Ми-   Казахстан, аппарата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нистерства   Сената и Мажилиса Парламента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иностранных  Республики Казахстан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дел Респуб-  порядке, определенном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лики Казах-  Правительством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стан, Вер-  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ховного Суда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Казахстан,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аппарата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Сената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Мажилиса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Парламента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жильем сотрудников силовых и правоохранительных органов, Министерства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иностранных дел Республики Казахстан, Верховного Суда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Казахстан, аппарата Сената и Мажилиса Парламента Республики Казахстан.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         Приложение 18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к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 Республики Казахстан </w:t>
      </w:r>
    </w:p>
    <w:bookmarkStart w:name="z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 (администратор бюджетной программы) </w:t>
      </w:r>
    </w:p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 "Сопровождение информационных систем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 Управления Делами Президента Республики Казахстан" </w:t>
      </w:r>
    </w:p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35305 тысяч тенге (тридцать пять миллионов триста пять тысяч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Указ Президента Республики Казахстан от 21 апреля 2000 года N 378 </w:t>
      </w:r>
      <w:r>
        <w:rPr>
          <w:rFonts w:ascii="Times New Roman"/>
          <w:b w:val="false"/>
          <w:i w:val="false"/>
          <w:color w:val="000000"/>
          <w:sz w:val="28"/>
        </w:rPr>
        <w:t xml:space="preserve">U000378_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средства </w:t>
      </w:r>
    </w:p>
    <w:bookmarkStart w:name="z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республиканского бюджета. 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реализация Единой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информатизации Администрации Президента и Правительства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обеспечение высокого уровня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сопровождения информационных систем.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 !Мероприятия по реализации! Сроки!Ответственные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!прог-!под- !программ     !программы (подпрограммы) !реали-!исполнители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!рамм !прог-!(подпро-     !                         !зации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 !грамм)       !                         !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--!-----!-----!-------------!-------------------------!------!-------------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  !             5           !    6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--!-----!-----!-------------!-------------------------!------!-------------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500        Сопровождение Предоставление доступа к  В те-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информацион-  сети Интернет 500         чение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ных систем    пользователям.            2002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Управления                              года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Делами                                        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Президента    Подключение и подписка на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Республики    информационно-аналитичес-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Казахстан     кие материалы и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электронную международную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информацию в количестве 6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источников.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Сервисное обслуживание                 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компьютеров в количестве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30, принтеров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количестве 20 единиц.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Обучение на 2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сертифицированных курсах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по сервисному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обслуживанию оборудования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2 специалистов.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Приобретение расходного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материала (картриджы,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тонеры), запасных частей.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бесперебойной работы информационной системы и достижение степени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обеспеченности информационными ресурсами на 60%; степени доступности баз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данных на 40% и степени защищенности информации на 80%.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         Приложение 19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к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      Республики Казахстан </w:t>
      </w:r>
    </w:p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Управление Делами Президента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 (администратор бюджетной программы) </w:t>
      </w:r>
    </w:p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 "Развитие информационных систем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Управления Делами Президента Республики Казахстан" </w:t>
      </w:r>
    </w:p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42122 тысячи тенге (сорок два миллиона сто двадцать две тысячи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Указ Президента Республики Казахстан от 21 апреля 2000 года N 378 </w:t>
      </w:r>
      <w:r>
        <w:rPr>
          <w:rFonts w:ascii="Times New Roman"/>
          <w:b w:val="false"/>
          <w:i w:val="false"/>
          <w:color w:val="000000"/>
          <w:sz w:val="28"/>
        </w:rPr>
        <w:t xml:space="preserve">U000378_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некоторых вопросах Управления Делами Президента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средства </w:t>
      </w:r>
    </w:p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республиканского бюджета.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реализация Единой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информатизации Администрации Президента и Правительства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Задачи бюджетной программы: информационное системное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государственных органов, обслуживаемых Управлением Делами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 !Мероприятия по реализации! Сроки!Ответственные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!прог-!под- !программ     !программы (подпрограммы) !реали-!исполнители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!рамм !прог-!(подпро-     !                         !зации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     !рамм !грамм)       !                         !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--!-----!-----!-------------!-------------------------!------!-------------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  !             5           !    6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--!-----!-----!-------------!-------------------------!------!-------------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600        Развитие      Приобретение и внедрение: в те-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информацион-  Активных устройств защиты чение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ных систем    информации и средств      2002   Президента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Управления    вычислительной техники    года   Республики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Делами        в количестве 4 единицы;          Казахстан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Президента    Электронного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Республики    документооборота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Казахстан     количестве 1 единицы;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Информационных сетей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в количестве 1 единицы;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Региональных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информационных сетей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количестве 2 единицы;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систем баз данных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общего пользования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 количестве 3 единиц.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защита информации и локальной вычислительной сети Администрации Президента, Канцелярии Премьер-Министра и Управления Делами Президента Республики Казахстан от несанкционированного доступа;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внедрение единой системы электронного документооборота государственных органов для Канцелярии Премьер-Министра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введение комплекса электронного голосования по проектам Правительства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обеспечение Администрации Президента и Канцелярии Премьер-Министра Республики Казахстан оперативной электронной связью с акиматами;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развитие нормативно-правовых и архивных баз данных общего пользования для Администрации Президента, Канцелярии Премьер-Министра и Управления Делами Президента Республики Казахстан. </w:t>
      </w:r>
    </w:p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 Приложение 20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 к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Сноска. Дополнено приложением 20 - постановлением Правительства РК от 29 мая 2002 г. № 106б </w:t>
      </w:r>
      <w:r>
        <w:rPr>
          <w:rFonts w:ascii="Times New Roman"/>
          <w:b w:val="false"/>
          <w:i w:val="false"/>
          <w:color w:val="000000"/>
          <w:sz w:val="28"/>
        </w:rPr>
        <w:t xml:space="preserve">P02106b_ 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</w:p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 052 "Страхование административных зданий" </w:t>
      </w:r>
    </w:p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14018 тысяч тенге (четырнадцать миллионов восемнадцать тысяч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Гражданский кодекс Республики Казахстан </w:t>
      </w:r>
      <w:r>
        <w:rPr>
          <w:rFonts w:ascii="Times New Roman"/>
          <w:b w:val="false"/>
          <w:i w:val="false"/>
          <w:color w:val="000000"/>
          <w:sz w:val="28"/>
        </w:rPr>
        <w:t xml:space="preserve">K941000_ </w:t>
      </w:r>
      <w:r>
        <w:rPr>
          <w:rFonts w:ascii="Times New Roman"/>
          <w:b w:val="false"/>
          <w:i w:val="false"/>
          <w:color w:val="000000"/>
          <w:sz w:val="28"/>
        </w:rPr>
        <w:t>"Общая часть" от 27 декабря 1994 года и </w:t>
      </w:r>
      <w:r>
        <w:rPr>
          <w:rFonts w:ascii="Times New Roman"/>
          <w:b w:val="false"/>
          <w:i w:val="false"/>
          <w:color w:val="000000"/>
          <w:sz w:val="28"/>
        </w:rPr>
        <w:t xml:space="preserve">K990409_ </w:t>
      </w:r>
      <w:r>
        <w:rPr>
          <w:rFonts w:ascii="Times New Roman"/>
          <w:b w:val="false"/>
          <w:i w:val="false"/>
          <w:color w:val="000000"/>
          <w:sz w:val="28"/>
        </w:rPr>
        <w:t>"Особенная часть" от 1 июля 1999 года; статьи 4 и 7 Закона Республики Казахстан от 18 декабря 2000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Z000126_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страховой деятельности".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средства </w:t>
      </w:r>
    </w:p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республиканского бюджета. 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обеспечение сохранности государственного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имущества, восстановление потерь при возникновении страхового случая.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Задача бюджетной программы: страхование административных зданий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случай стихийных бедствий, пожара, взрывов и других рисков.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!бюд- !под- !программы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!жет- 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!ной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!прог-!     !      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!раммы!     !      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 !   2 !   3 !      4     !             5           !    6  !       7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  052        Страхование  В соответствии с Законом  В те- 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администра-  Республики Казахстан от   чение 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         тивных       16.07.97 г.  </w:t>
      </w:r>
      <w:r>
        <w:rPr>
          <w:rFonts w:ascii="Times New Roman"/>
          <w:b w:val="false"/>
          <w:i w:val="false"/>
          <w:color w:val="000000"/>
          <w:sz w:val="28"/>
        </w:rPr>
        <w:t xml:space="preserve">Z970163_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  года    Президента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зданий       "О государственных 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закупках" проведение             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открытого конкурса.     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Заключение договоров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страхование 5 администра-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тивных зданий на основа-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нии Закона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Казахстан от 18.12.2000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                      года  </w:t>
      </w:r>
      <w:r>
        <w:rPr>
          <w:rFonts w:ascii="Times New Roman"/>
          <w:b w:val="false"/>
          <w:i w:val="false"/>
          <w:color w:val="000000"/>
          <w:sz w:val="28"/>
        </w:rPr>
        <w:t xml:space="preserve">Z000126_ </w:t>
      </w:r>
      <w:r>
        <w:rPr>
          <w:rFonts w:ascii="Times New Roman"/>
          <w:b w:val="false"/>
          <w:i w:val="false"/>
          <w:color w:val="000000"/>
          <w:sz w:val="28"/>
        </w:rPr>
        <w:t xml:space="preserve">  "О страховой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деятельности" и в соответ-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ствии с условиями страхо-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вания, предложенными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страховыми агентствами.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Выплата страховых взносов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по договору.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надежная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страховая защита административных зданий, а также своевременные страховые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выплаты при наступлении страхового случая.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7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            Приложение 21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к постановлению Правительства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            от 25 января 2002 года N 106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Сноска. Дополнено приложением 21 - постановлением Правительства РК от 29 мая 2002 г. № 106б </w:t>
      </w:r>
      <w:r>
        <w:rPr>
          <w:rFonts w:ascii="Times New Roman"/>
          <w:b w:val="false"/>
          <w:i w:val="false"/>
          <w:color w:val="000000"/>
          <w:sz w:val="28"/>
        </w:rPr>
        <w:t xml:space="preserve">P02106b_ 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Управление Делами Президента Республики Казахстан 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 Администратор бюджетной программы </w:t>
      </w:r>
    </w:p>
    <w:bookmarkStart w:name="z7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        Паспорт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 республиканской бюджетной программы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053 "Страхование государственных резиденций" </w:t>
      </w:r>
    </w:p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     на 2002 год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Стоимость: 7552 тысячи тенге (семь миллионов пятьсот пятьдесят две тысячи тенге).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Нормативно-правовая основа бюджетной программы: Гражданский кодекс Республики Казахстан </w:t>
      </w:r>
      <w:r>
        <w:rPr>
          <w:rFonts w:ascii="Times New Roman"/>
          <w:b w:val="false"/>
          <w:i w:val="false"/>
          <w:color w:val="000000"/>
          <w:sz w:val="28"/>
        </w:rPr>
        <w:t xml:space="preserve">K941000_ </w:t>
      </w:r>
      <w:r>
        <w:rPr>
          <w:rFonts w:ascii="Times New Roman"/>
          <w:b w:val="false"/>
          <w:i w:val="false"/>
          <w:color w:val="000000"/>
          <w:sz w:val="28"/>
        </w:rPr>
        <w:t>"Общая часть" от 27 декабря 1994 года и </w:t>
      </w:r>
      <w:r>
        <w:rPr>
          <w:rFonts w:ascii="Times New Roman"/>
          <w:b w:val="false"/>
          <w:i w:val="false"/>
          <w:color w:val="000000"/>
          <w:sz w:val="28"/>
        </w:rPr>
        <w:t xml:space="preserve">K990409_ </w:t>
      </w:r>
      <w:r>
        <w:rPr>
          <w:rFonts w:ascii="Times New Roman"/>
          <w:b w:val="false"/>
          <w:i w:val="false"/>
          <w:color w:val="000000"/>
          <w:sz w:val="28"/>
        </w:rPr>
        <w:t>"Особенная часть" от 1 июля 1999 года; статьи 4 и 7 Закона Республики Казахстан от 18 декабря 2000 года </w:t>
      </w:r>
      <w:r>
        <w:rPr>
          <w:rFonts w:ascii="Times New Roman"/>
          <w:b w:val="false"/>
          <w:i w:val="false"/>
          <w:color w:val="000000"/>
          <w:sz w:val="28"/>
        </w:rPr>
        <w:t xml:space="preserve">Z000126_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страховой деятельности".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3. Источники финансирования бюджетной программы: средства </w:t>
      </w:r>
    </w:p>
    <w:bookmarkStart w:name="z7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республиканского бюджета.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4. Цель бюджетной программы: обеспечение сохранности государственного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имущества, восстановление потерь при возникновении страхового случая.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5. Задача бюджетной программы: страхование административных зданий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случай стихийных бедствий, пожара, взрывов и других рисков.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6. План мероприятий по реализации бюджетной программы: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N !Код  !Код  !Наименование!Мероприятия по реализации! Сроки !Ответственные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!бюд- !под- !программы   !программы (подпрограммы) !реали- !исполнители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!жет- !прог-!(подпро-    !                         !зации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!ной  !раммы!грамм)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!прог-!     !      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!раммы!     !            !                         !       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--!-----!-----!------------!-------------------------!-------!-------------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  053         Страхование  В соответствии с Законом   В те-  Управление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государст-   Республики Казахстан от    чение 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         венных       16.07.97 г.  </w:t>
      </w:r>
      <w:r>
        <w:rPr>
          <w:rFonts w:ascii="Times New Roman"/>
          <w:b w:val="false"/>
          <w:i w:val="false"/>
          <w:color w:val="000000"/>
          <w:sz w:val="28"/>
        </w:rPr>
        <w:t xml:space="preserve">Z970163_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   года   Президента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 резиденций   "О государственных               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закупках" проведение              Казахстан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открытого конкурса.     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Заключение договоров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страхование 12 государст-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венных резиденций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основании Закона Респуб-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лики Казахстан от 18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                      декабря 2000 года  </w:t>
      </w:r>
      <w:r>
        <w:rPr>
          <w:rFonts w:ascii="Times New Roman"/>
          <w:b w:val="false"/>
          <w:i w:val="false"/>
          <w:color w:val="000000"/>
          <w:sz w:val="28"/>
        </w:rPr>
        <w:t xml:space="preserve">Z000126_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"О страховой деятельности"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и в соответствии с усло-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виями страхования, предло-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женными страховыми агент-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ствами. Выплата страховых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               взносов по договору.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7. Ожидаемые результаты выполнения бюджетной программы: надежная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страховая защита государственных резиденций, а также своевременные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страховые выплаты при наступлении страхового случая.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(Специалисты: Склярова И.В.,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        Умбетова А.М.)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