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3cd3f" w14:textId="a43c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2009-2011 годы по реализации Стратегии гендерного равенства в Республике Казахстан на 2006-2016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января 2009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2005 года № 1677 "Об утверждении Стратегии гендерного равенства в Республике Казахстан на 2006-2016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2009-2011 годы по реализации Стратегии гендерного равенства в Республике Казахстан на 2006-2016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а также государственным органам, непосредственно подчиненным и подотчетным Президенту Республики Казахстан и акимам областей, городов Астаны и Алматы обеспечить реализацию мероприятий, предусмотренных Планом, и представлять в Национальную комиссию по делам женщин и семейно-демографической политике при Президенте Республики Казахстан ежегодно, не позднее 30 января информацию о ходе реализации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2009 года № 7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на 2009-2011 годы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Стратегии гендерного равенства в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Республике Казахстан на 2006-2016 годы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изменениями, внесенными постановлением Правительства РК от 19.07.2010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573"/>
        <w:gridCol w:w="2073"/>
        <w:gridCol w:w="2373"/>
        <w:gridCol w:w="1313"/>
        <w:gridCol w:w="1533"/>
        <w:gridCol w:w="179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Учитывать гендерные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аспекты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Стратегических планах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министерств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ведомств,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гендерной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чувствительности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Казахстане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Обобщать практику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направленного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защиту трудовых,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жилищных и иных прав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включения в положения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центральных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 вопросы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гендерной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сеть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женского лидерства,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просветительскую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работу, 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активизации женской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инициативы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соблюдения гендерного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баланса при выдвижении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 и мужчин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руководящие должности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 выборные 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MHO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гранты MHO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Направить 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партиям о соблюдении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гендерного баланса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выдвижении женщин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мужчин на руководящие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должности и в выборные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партиям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НКДЖСДП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КДЖСДПА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обучающие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гендерно-ориентирован-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семинары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тренинги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продвижению женщин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МК, НКДЖСДП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КДЖСДПА, 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- 2 000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соблюдение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гендерного равенства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процессе кадровых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назначений в судебной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системе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достижению гендерного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равенства в вопросах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продвижения по службе,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стимулирования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создании родителям,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воспитывающих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поощряющих условий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партнерство в решении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вопросов гендерного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равенства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отраслевые,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работодателей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объединения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улучшение 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труда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гендерного аспекта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курсы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начинающих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имеющих действующий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бизнес,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существующих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Активизировать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вовлечению женщин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бизнес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занятость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женщин, проживающих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сельской местности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информационно-просве-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тительскую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 женщин,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проживающих в 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местности,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разъяснению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направлений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гендерного равенства,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оказанию женщинам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поддержки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МСИ,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НКДЖСДП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разработке формы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женщин-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внедрению гендерного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аспекта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неформальной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МТСЗН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НПО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бизнес-структур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семейного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бизнеса,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рабочих 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 дому»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курсах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школ, 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преподавателей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учебных 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гендерного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увеличению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 в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ративно-управленческом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персонале высших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учебных заведений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гендерного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системе 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введению гендерной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составляющей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предметных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стандартов основного,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издания 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бюллетеней «Гендерное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образование»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телефона доверия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первичной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санитарной помощи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снижению влияния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факторов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жизни мужчин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информационную работу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 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собственного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здоровья будущих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поколений;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репродуктивных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правах и гарантиях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осуществления;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современных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контрацепции;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материнства и грудного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вскармливания,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вреда от употребления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психоактивными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веществами;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защите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от влияния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неблагоприятных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экологических факторов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Подвести итоги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мульти-индикаторного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кластерного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вопросу укрепления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репродуктивного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здоровья населения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питания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модульное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бытовому насилию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отношении женщин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НКДЖСДП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информаци-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онно-пропагандистскую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образовательную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работу по 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предотвращения насилия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трафика (в ВУЗах,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колледжах, средних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школах, 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коллективах)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НПО гендерное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органах, органах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юстиции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MHO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MHO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проблемам насилия,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оценке последствий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насилия и сексуальных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домогательств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MHO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MHO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работу по недопущению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правонарушений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фактов насилия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неблагополучных семьях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круглые столы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(конференции)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насилием в отношении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 и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детской порнографией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трафиком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НПО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MHO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MHO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улучшению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базы подразделений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 по защите женщин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насилия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поддержки кризисных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профилактике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сиротства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возрождению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лучших семейных,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этно-культурных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традиций,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укреплению духовных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нравственных основ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и семьи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НКДЖСДП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нормативной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семейно-брачных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НКДЖСДП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103 «Об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материнства»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МЭРТ, МЗ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«Современный брак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семья в Казахстане»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госорганам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НКДЖСДП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MHO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и новым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тенденциям в развитии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брака и семьи,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по преодолению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неблагополучия,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сиротства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НКДЖСДП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МЗ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вопрос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школьного предмета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«Этика и психология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семейной жизни»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тематические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выставки и мероприятия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музеях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библиотеках,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посвященные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Международному дню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семьи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пропагандистские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стимулированию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процесса усыновления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(удочерения)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детей-сирот и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оставшихся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попечения родителей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МСИ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разработке модели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этики 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семьи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НКДЖСДП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конкурсы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билбордов (пилон,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баннеров)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пропаганде семейных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ценностей и размещать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в многолюдных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действующие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институты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семьи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детей,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психолого-педагогичес-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кой помощи семьям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выходу из кризисных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ситуаций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НПО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положении семьи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учетом национальных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традиций и менталитета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- 2 000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круглые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столы «Дневник семьи»,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молодых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«Счастливая пара»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развивать семейные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клубы 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возрождения лучших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этнокультурных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традиций,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укреплению духовных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 брака и семьи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января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Развить институт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населению через: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с особым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режимом содержания)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работниках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«социальный работник»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вузах республики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Изучить 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подготовки помощников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воспитателей по уходу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детьми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возраста (няня)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числа безработных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НПО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но-пропагандистское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вопросов: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роли женщин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обществе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гендерного равенства;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положений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Конвенции ООН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ликвидации всех форм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дискриминации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отношении женщин,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Стратегии гендерного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равенства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документов по правам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гендерной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общества,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позитивного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мужчин и женщин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органах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власти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МСИ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объединениями и НПО,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работающими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защиты прав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интересов семьи,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гендерной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конкурсы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 СМИ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позитивного имиджа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женщин в обществе,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пропаганде гендерного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равенства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МСИ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- 2 000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конкурсы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лучшую 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семьи среди детских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дворовых клубов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НКДЖСДП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бюджеты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Примечание: расшифровка аббревиатур и сокращений: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АНК     - Ассамблея народов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     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      -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      -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КДЖСДПА - Комиссия по делам женщин и семейно-демографической политике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при акимах областей,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    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     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      -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 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   - Министерство труда и социальной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МСИ     - Министерство связи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  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МЭРТ    - Министерство экономического развития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     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НКДЖСДП - Национальная комиссия по делам женщин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семейно-демографической политике при Президенте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НПО     - неправительственные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MHO     - международные неправительственные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СПК     - социально-предпринимательские корпорации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