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745b" w14:textId="4447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декабря 2009 года № 2162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2010 года № 1053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2010 - 2012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"3 278 387 645" заменить цифрами "3 413 771 966";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"1 748 919 671" заменить цифрами "1 886 864 566";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"61 816 072" заменить цифрами "59 711 418";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"26 748 312" заменить цифрами "26 378 092";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"1 440 903 590" заменить цифрами "1 440 817 890";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"3 873 418 366" заменить цифрами "3 897 666 677";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"29 511 098" заменить цифрами "35 467 864";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"128 990 009" заменить цифрами "138 985 636";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"99 478 911" заменить цифрами "103 517 772";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"179 099 459" заменить цифрами "284 278 703";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"179 599 459" заменить цифрами "284 778 703";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"4,6" заменить цифрами "4,2";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распределение сумм целевых текущих трансфертов областным бюджетам, бюджетам городов Астаны и Алматы на выплату государственной адресной социальной помощи и на выплату государственных пособий на детей до 18 лет,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"100 000 000" заменить цифрами "101 638 965";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"32 156 111" заменить цифрами "32 906 111";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"16 945 942" заменить цифрами "17 695 942";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цифры "18 123 622" заменить цифрами "19 123 622";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четвертой цифры "4 981 800" заменить цифрами "4 870 765";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"8 956 655" заменить цифрами "10 001 916";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"521 143" заменить цифрами "508 825";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"294 899" заменить цифрами "315 928";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"104 909" заменить цифрами "94 942";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цифры "586 365" заменить цифрами "573 778";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"143 068" заменить цифрами "275 832";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цифры "758 168" заменить цифрами "866 744";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цифры "377 672" заменить цифрами "405 782";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"736 271" заменить цифрами "1 791 499";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цифры "1 476 138" заменить цифрами "1 210 564";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"1 534 309" заменить цифрами "1 534 127";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"171 990" заменить цифрами "171 841";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цифры "98 687" заменить цифрами "98 654";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"Приобретение оборудования для кабинетов "Самопознание":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"14 700" заменить цифрами "14 518";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"1 400" заменить цифрами "1 251";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цифры "1 400" заменить цифрами "1 367";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"375 760" заменить цифрами "337 973";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"174 164" заменить цифрами "136 377";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"2 086 785" заменить цифрами "2 026 145";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"206 251" заменить цифрами "198 566";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цифры "73 193" заменить цифрами "68 313";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"114 901" заменить цифрами "100 006";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цифры "122 072" заменить цифрами "97 282";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"160 141" заменить цифрами "151 751";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"213 774" заменить цифрами "202 346";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"81 522" заменить цифрами "77 893";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"27 714" заменить цифрами "22 222";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цифры "16 663" заменить цифрами "14 356";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"453 785" заменить цифрами "453 467";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"34 540 " заменить цифрами "34 222";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"2 908 760" заменить цифрами "2 789 272";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"294 150" заменить цифрами "284 509";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цифры "120 759" заменить цифрами "120 239";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цифры "166 547" заменить цифрами "161 735";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"365 317" заменить цифрами "363 631";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цифры "265 900" заменить цифрами "174 785";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цифры "112 150" заменить цифрами "100 436";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таблицы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Астаны и Алматы на выплату государственной адресной социальной помощи и на выплату государственных пособий на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"4 091 897" заменить цифрами "4 083 901";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"104 709" заменить цифрами "99 913";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цифры "144 794" заменить цифрами "141 594";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"на выплату государственной адресной социальной помощи":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"1 123 969" заменить цифрами "1 115 973";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"43 510" заменить цифрами "38 714";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цифры "79 768" заменить цифрами "76 568";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"на выплату государственных пособий на детей до 18 лет из малообеспеченных семей" слова "из малообеспеченных семей"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"21 105 840" заменить цифрами "22 137 335";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"1 466 016" заменить цифрами "1 464 869";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"623 187" заменить цифрами "622 467";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"969 590" заменить цифрами "949 755";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цифры "1 251 000" заменить цифрами "1 250 997";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"965 636" заменить цифрами "1 465 636";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цифры "5 561 007" заменить цифрами "6 114 207";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"2 497 397" заменить цифрами "3 429 554";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"423 973" заменить цифрами "1 417 834";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"302 258" заменить цифрами "477 446";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"94 847" заменить цифрами "52 944";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"261 546" заменить цифрами "289 958";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цифры "61 462" заменить цифрами "31 152";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"295 966" заменить цифрами "181 647";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"235 664" заменить цифрами "156 892";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"1 062 338" заменить цифрами "1 492 338";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"404 446" заменить цифрами "494 446";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"61 248" заменить цифрами "70 909";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"22 253" заменить цифрами "39 193";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"50 868" заменить цифрами "265 950";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"205 315" заменить цифрами "303 632";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"2 059 078" заменить цифрами "1 513 025";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"383 385" заменить цифрами "248 099";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"43 709" заменить цифрами "13 274";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"123 662" заменить цифрами "128 654";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"3 004" заменить цифрами "2 904";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"87 514" заменить цифрами "2 290";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цифры "1 417 804" заменить цифрами "1 117 804";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"234 000" заменить цифрами "233 200";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"15 600" заменить цифрами "15 520";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"11 700" заменить цифрами "11 200";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цифры "15 600" заменить цифрами "15 400";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"Сумма, тыс. тенге":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"3 123 802" заменить цифрами "3 110 925";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"222 561" заменить цифрами "221 368";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"323 027" заменить цифрами "319 239";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цифры "166 393" заменить цифрами "165 812";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цифры "181 615" заменить цифрами "174 300";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"Министерство здравоохранения":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"403 198" заменить цифрами "390 321";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"29 731" заменить цифрами "28 538";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"30 378" заменить цифрами "26 590";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цифры "32 342" заменить цифрами "31 761";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цифры "41 875" заменить цифрами "34 560";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цифры "2 200" заменить цифрами "1 964";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цифры "1 699" заменить цифрами "1 935";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"40 737 050" заменить цифрами "38 632 757";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"10 628 000" заменить цифрами "8 158 907";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"30 109 050" заменить цифрами "30 473 850";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"3 671 000" заменить цифрами "5 564 331";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"2 786 000" заменить цифрами "4 679 331";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"9 597 000" заменить цифрами "5 234 576";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"7 842 000" заменить цифрами "3 479 576";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9, цифры "1 305 000" заменить цифрами "1 669 800";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"12 500 000" заменить цифрами "10 766 883";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цифры "3 588 000" заменить цифрами "1 854 883";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"134 235 263" заменить цифрами "134 149 563";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"6 318 807" заменить цифрами "6 265 248";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цифры "6 940 830" заменить цифрами "6 908 689";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"Оказание стационарной и стационарозамещающей медицинской помощи, за исключением медицинской помощи при инфекционных, туберкулезных и психических заболеваниях":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"120 871 573" заменить цифрами "120 785 873";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"5 587 105" заменить цифрами "5 533 546";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цифры "6 319 989" заменить цифрами "6 287 848";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"9 200 000" заменить цифрами "9 005 244";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"413 763" заменить цифрами "353 763";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цифры "295 180" заменить цифрами "160 424";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"Распределение сумм целевых текущих трансфертов областным бюджетам, бюджетам городов Астаны и Алматы на капитальный и текущий ремонт школ, больниц и других социальных объектов":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"31 149 111" заменить цифрами "31 899 111";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"1 033 467" заменить цифрами "1 783 467";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"Капитальный и текущий ремонт объектов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"15 938 942" заменить цифрами "16 688 942";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"551 467" заменить цифрами "1 301 467";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"Распределение сумм целевых текущих трансфертов областным бюджетам, бюджетам городов Астаны и Алматы на ремонт и содержание автомобильных дорог областного и районного значения, улиц городов и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"16 910 215" заменить цифрами "17 773 377";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"803 800" заменить цифрами "1 636 962";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"Распределение сумм целевых трансфертов на развитие областным бюджетам, бюджетам городов Астаны и Алматы на строительство и реконструкцию автомобильных дорог областного и районного значения, улиц городов и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"1 183 407" заменить цифрами "1 350 245";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"Всего: 1 183 407"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013"/>
        <w:gridCol w:w="23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дороги в районе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культуры и отдыха в городе Актобе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166 838</w:t>
            </w:r>
          </w:p>
        </w:tc>
      </w:tr>
    </w:tbl>
    <w:bookmarkStart w:name="z18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"4 981 800" заменить цифрами "4 870 765";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5, цифры "602 000" заменить цифрами "532 000";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цифры "364 200" заменить цифрами "323 165";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в </w:t>
      </w:r>
      <w:r>
        <w:rPr>
          <w:rFonts w:ascii="Times New Roman"/>
          <w:b w:val="false"/>
          <w:i w:val="false"/>
          <w:color w:val="000000"/>
          <w:sz w:val="28"/>
        </w:rPr>
        <w:t>приложении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"Сумма бюджетных средств, необходимая для выполнения государственного задания":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"21 112 200" заменить цифрами "33 108 669";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"307 000" заменить цифрами "284 416";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13, цифры "808 086" заменить цифрами "827 020";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цифры "1 215 820" заменить цифрами "1 159 961";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27, 28,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585"/>
        <w:gridCol w:w="2444"/>
        <w:gridCol w:w="2100"/>
        <w:gridCol w:w="2221"/>
        <w:gridCol w:w="2242"/>
        <w:gridCol w:w="1290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е-статистика"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статистика"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сооружений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гидротехни-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"КазахВодо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КаналПроект"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гидротехни-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сооружений"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</w:tr>
    </w:tbl>
    <w:bookmarkStart w:name="z19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(секретно)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дополнить приложением 35-1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в недельный срок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                      К. Масимов</w:t>
      </w:r>
    </w:p>
    <w:bookmarkStart w:name="z19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1053</w:t>
      </w:r>
    </w:p>
    <w:bookmarkEnd w:id="3"/>
    <w:bookmarkStart w:name="z19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4"/>
    <w:bookmarkStart w:name="z20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проектов, финансируемых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2010 - 2012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53"/>
        <w:gridCol w:w="593"/>
        <w:gridCol w:w="914"/>
        <w:gridCol w:w="5420"/>
        <w:gridCol w:w="2055"/>
        <w:gridCol w:w="1755"/>
        <w:gridCol w:w="18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5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928 553 167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645 909 717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605 460 971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14 434 702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6 143 339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12 277 235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200 128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901 131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200 128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200 128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3 308 437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2 751 091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2 751 091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3 308 437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2 751 091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 жилого дома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резиденции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Федеративной Республике Германия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995 510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637 230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1 528 427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1 528 427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Узбекистан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585 434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1 669 673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зданий Посольства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9 928 087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1 975 814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8 260 381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120 267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93 545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93 545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и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3 954 073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3-х этажного 18-ти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квартирного жилого дома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инженерным обеспечением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таможни "Коргас" (2 шт)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278 246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ЕКПП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"Нововоскресенка"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 "Сыпатай батыр"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"Тажен" 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"Темир Баба"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194 797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с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оформления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201 263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современными требованиями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постов на южной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границе (Майкапчагай, Бахты,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Атамекен, Кулан, Калжат, Карасу)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быстровозводимых служебных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и общежитий для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постов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2 449 917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350 122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350 122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"ТАИС" и "Электронная таможня"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477 886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"ТАИС" и "Электронная таможня"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477 886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автоматизированной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Казначейства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Пристройка к зданию 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Талдыкорган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1 845 161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1 845 161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594 030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594 030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"е-Минфин"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2 113 049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847 109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7 131 676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"е-Минфин"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2 113 049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847 109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7 131 676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110 235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495 458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189 632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495 458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495 458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1 053 943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720 848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государственных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275 577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"Е-лицензирование"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275 577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555 848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555 848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"е-Статистика"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"е-Статистика"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28 778 627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9 674 136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2 890 160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21 275 482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3 127 720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защиты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21 275 482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3 127 720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 в г. Щучинске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321 067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 в мкр. Заречный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Щучинска, Щучинского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264 294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 в с. Зеленый бор 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Боровое, Щучинского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283 230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города Астаны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затопления паводковыми 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Есил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4 895 870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пожарного депо на 6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пр. Тлендиева (Астраханское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397 563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противопаводкового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Коксарайского контррегулятора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Сырдарья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3 127 720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7 503 145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6 546 416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2 890 160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7 503 145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6 546 416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7 503 145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6 546 416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11 576 943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9 423 437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3 324 292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2 869 768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3 776 197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2 697 100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360 236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317 844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информационно-поисковая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"ДТП"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164 570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информационно-поисковая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"Контроль"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213 730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146 506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"Оперативные учеты"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153 274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2 350 532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2 366 345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войск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исправительных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Степной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войск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исправительных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Жем Актюбинской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городка с жилым домом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внутренних войск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1 116 345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для размещения 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войск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исправительных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Тараз 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городка в городе Жанаозен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спутниковой сети передачи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телефонии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спутниковой сети передачи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телефонии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85 495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котельной исправительного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в поселке 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учреждения РУ 170/3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исправительную колонию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строгого режима на 900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Уральске Западно-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ЗК-1689/5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7 739 637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5 390 867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627 192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7 739 637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5 390 867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627 192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7 739 637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5 390 867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627 192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244 747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213 373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органов судебной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213 373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органов судебной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213 373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594 296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377 708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377 708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для органов прокуратуры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216 588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Целиноградской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с. Акмол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прокуратуры в г. Каскелен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146 216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преступностью (финансовая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полиция)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телекоммуникационной системы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телекоммуникационной системы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54 255 721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47 243 735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39 917 282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боевой и методической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"Бүркіт" для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назначения с военным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городком в п. 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217 972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226 569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217 972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факультета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агротехнического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С.Сейфуллина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217 972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студенческого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агротехнического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имени С.Сейфуллина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54 006 351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45 517 166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38 417 282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214 499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190 213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84 440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84 440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214 499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214 499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и науки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10 793 636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7 113 867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школы-интернат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мест для детей с проблемами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в городе Есик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1 029 815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учебного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обслуживающего труда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нефтегазовой отрасли на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ученических мест в городе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1 580 778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обслуживающего труда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машиностроительной отрасли на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ученических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155 480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1 991 009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132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Барак Батыра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285 023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180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Жантикей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392 111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школа-интернат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одаренных детей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75 775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имени Л.Н. Гумилева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пересечения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Иманова и А. Пушкина (ул.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Янушкевича, дом 6) в г.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517 834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на 500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имени Л.Н. Гумилева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Казахстанского филиала МГУ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Ломоносова в г.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"Центральная научная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951 636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Казахского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 педагогического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в городе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 факультета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 в городе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1 600 297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9-ти этажного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на 560 мест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ЗКАТУ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Жангир-хана в г. Уральске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282 762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671 445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школы-интерната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проблемами зрения на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городе Караганде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нефтегазового факультета КГУ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Коркыт-Ата в г. Кызылорда.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Спортивно-оздоровительный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имени Ш.Есенова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обслуживающего труда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700 мест в городе Экибастузе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расположенный на пересечении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Беркимбаева-Московская,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 8,0 гектаров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1 707 541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1 788 591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обслуживающего труда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обрабатывающей отрасли на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городе Шымкенте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872 072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казахско-турецкого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имени Х.А. Ясави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Туркестане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 на 500 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казахско-турецкого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имени Х.А. Ясави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Туркестане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215 750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42 998 216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38 227 069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городе Степногорске,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детской дошкольной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 320 мест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Северной-Янко-Мирзояна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 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196 806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дошкольного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320 мест в городе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детской дошкольной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 320 мест в ауле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казахской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420 ученических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179 717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ученических мест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Степной в ауле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 аульного округа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690 935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мест в селе Коктау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435 488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микрорайоне "Каратал"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178 394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Алтынсарина на 450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Панфиловского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526 074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500 мест в селе Каргалы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569 827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Первого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900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спальным корпусом на 300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Талдыкорган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Интеллектуальная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900 мест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 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1 576 413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детского сада в селе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сада в п. Басши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сада "Карлыгаш"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 Райымбековского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профессиональной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 по ул. Конаева, 256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 Балхашского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101 828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общежития №3 "Гульдер"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экономико-технологического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 города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175 862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Сланова на 220 мест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Тайсоган 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317 657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ученических мест в селе Редут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(Талдыкол) Махамбетского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356 158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ученических мест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581 460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Тайманова на 624 места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 города Атырау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423 077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мест в селе Ушбиик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мест в с. Благодарное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мест в селе Урыль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302 610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мест в селе Каратума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389 567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Первого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1000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223 340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мест в поселке Холодный ключ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Семипалатинск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мест в микрорайоне "Дархан"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239 690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мест в микрорайоне "Думан"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221 756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средней школы №120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школы №38 города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общеобразовательной школы №41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Молодежная, 14,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школы №51 города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школы №52 города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школы №88 города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новом районе "Кокжиек"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южнее улицы С.Сейфуллина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278 726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районе пересечения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№24 и №37 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656 710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районе пересечения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Панфилова - Торайгырова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санаторного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сада на 240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Комсомольский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547 786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южнее пр. Н.Тлендиева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(вдоль ручья Сарыбулак)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селе Куйгенжар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поселке Ильинка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поселке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437 891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поселке 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333 171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жилом массиве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район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А.Молдагуловой 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районе улиц Жумабаева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 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микрорайоне Уркер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333 172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по улице Кабанбай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школы №17 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на левом берегу южнее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№19 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167 171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южнее улиц Сарайшык,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проектируемой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новом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центре рядом со школой южнее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19 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районе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комплекса юго-восточнее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Коктал 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поселке 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549 275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районе улиц Алматы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Акмешит - №23 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424 206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по ул. Кубрина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329 369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с бассейном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Коктал-1 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районе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Коктал-2 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275 834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с бассейном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Белякова в городе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381 359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лицея на 300 мест в городе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(инженерные сети)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лицея на 800 мест в городе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аграрному и строительному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 в районе жилого массива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664 530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районе проспекта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 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333 910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Юго-Восток (левая сторона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Мактумкули) 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поселке Ильинка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301 569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районе гаражного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кооператива (Степной)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367 853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районе южнее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проспекта Тлендиева 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 центре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посадочных мест в районе Коктал-2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800 мест Район Сары-Арка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 (по строительному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185 466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лицея на 300 мест в г. Астане.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Внеплощадочные инженерные 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78 244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по ул. Орынбаева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Шу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815 278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пришкольным интернатом 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селе Таскала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665 940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300 мест с пришкольным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интернатом на 100 мест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460 263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мест в поселке 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662 482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поселке Теренозек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682 189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по улице Туркестанская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Кызылорде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801 343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поселке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682 189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1200 мест в кенте Айтеке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мест в микрорайоне 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(Рахат-3)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239 381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микрорайоне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туберкулезно-санаторного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сада на 280 мест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угула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272 896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места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"Бостандык" (Арай-3)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661 751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микрорайоне "Жулдыз"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779 287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749 802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на 280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умственно-отсталым детям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272 896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 нефти и газа на 960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Жанаозен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учащихся в селе Пески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им. Г.Мусрепова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291 742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селе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368 539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неполной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им. Толе би на 250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Оймаут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143 195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мест в микрорайоне "Асар"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Шымкент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мест в селе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микрорайоне "Асар"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729 660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им. З.Хусанова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"Пахтакор" отделения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Ахмета Яссави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96 951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1176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жилом районе "Жана ауыл"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103 039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№24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1200 ученических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микрорайоне Кайтпас-1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(Сауле) 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553 972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ученических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 Казыгурт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301 388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микрорайоне Самал-3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ученических мест в жилом массиве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"Хлопзавод" в г. Жетысай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97 982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ученических мест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Турлан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359 626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поселке Кайтпас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микрорайоне "Самал"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Ленгер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253 952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селе Шубарсу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247 928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учащихся в пос. Асыката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319 768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Фуркат на 1200 ученических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Карабулак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ученических мест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Мырзакент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94 894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имени Б. Момышулы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1 Мая в селе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168 958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лицея на 360 ученических мест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общежитием на 180 мест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аян 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363 082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Н.Арапова на 300 мест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Каратас 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мест в м-не "Стадион"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Арысь 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222 774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мест с пришкольным интернатом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350 мест в селе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389 916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11 271 765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32 799 548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34 990 843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областям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278 746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453 449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668 304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334 152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1 255 358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260 894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613 152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3 359 210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31 398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лекционного зала на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отведенном земельном участке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Аль-Фараби, №36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в г. Шымкенте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4-х этажного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корпуса на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пл. Аль-Фараби, №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в г. Шымкенте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113 856 472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54 048 250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65 891 860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113 784 504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54 048 250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65 891 860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90 887 799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39 270 368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39 566 210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по улице Горького, западнее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спорткомплекса "Юбилейный"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Кокшетау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1 284 022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500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(взрослая поликлиника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посещений в смену,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 на 150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 в городе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732 432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родильно-обсервационного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50 коек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перинатального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Кокшетау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631 814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Лечебный корпус на 50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противотуберкулезного санатория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 в п. Боровое Щучинского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поликлиники на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 смену в ауле Акмол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больницы на 200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Актобе Актюбинской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4 588 091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 больницы на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в городе Актобе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2 085 050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центральной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150 коек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 на 500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5-м микрорайоне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 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156 558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сельской больницы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Лепсы Саркандского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227 564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сельской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50 коек с поликлиникой на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 поселке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75 686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больницы на 250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Есик 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3 058 820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больницы на 150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Талгар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2 297 942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детской больницы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коек с поликлиникой на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 смену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Отеген Батыра, микрорайона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1 172 370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Егинсу Аксуского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области, с привязкой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повторного применения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медицинского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Актоган Аксуского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области, с привязкой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повторного применения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селе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1 073 283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селе 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1 050 441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поселке Макат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Атырауской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1 036 671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селе 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1 025 551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селе Аккистау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Атырауской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1 053 207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противотуберкулезной больницы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коек в селе Сартогай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176 073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500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городе Атырау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противотуберкулезной больницы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коек в городе Кульсары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191 421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больницы на 75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Катон-Карагай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757 008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районной больницы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койко-мест с поликлиникой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посещений в смену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Кокпекты 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599 475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в городе Усть-Каменогорске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2 123 928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Комплекс: Строительство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лучевой терапии при 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онкологическом диспансере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Усть-Каменогорске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Объект: Радиологический корпус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(корректировка проекта)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1 598 430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сельской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 селе Архат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92 217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сельской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 селе Каратогай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сельской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 селе Кокжыра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100 929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сельской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 селе Жантикей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100 929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 детской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 коек в городе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2 895 116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больница на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со сносом старых строений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земельном участке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Папанина, № 220,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Турксибском районе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4 270 082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противотуберкулезного диспансера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260 коек в городе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1 726 152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перинатального центра на 150 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2 874 649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зданий павильонов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1, 3, 5, 6, 10 ГККП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клинической больницы № 7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 Калкаман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501 027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№ 3 города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детской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клинической больницы № 1-блок 2Б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больницы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неотложной помощи на 350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2 234 219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 смену в Бостандыкском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в городе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444 615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 смену на закрепленном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земельном участке севернее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в микрорайоне Шанырак-2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 города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220 768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родильного дома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коек с отделением выхаживания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новорожденных и женской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консультацией на 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районе проспекта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338 742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инфекционной больницы на 250 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979 534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городской больницы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коек с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диагностической поликлиникой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посещений в смену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2 727 142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7 727 143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на 500 коек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пересечения улиц №12 и проспекта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Абылай-хана 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5 310 891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13 303 486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амбулаторно-поликлинического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(взрослая поликлиника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350 посещений в смену,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 на 150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 на левобережье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196 558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на 360 коек на 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берегу реки Ишим в г.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(Корректировка)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423 655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больницы на 150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Толе би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1 041 701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2 000 031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500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городе Тараз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980 250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крови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Тараз 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2 418 313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селе Аса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605 745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 детской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 коек в городе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больницы на 120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Переметное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1 582 414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районной больницы на 100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Акжаик 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647 645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 смену в селе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1 303 988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онкологического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диспансера на 150 коек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Уральске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1 327 261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 детской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 коек в городе Уральске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3 973 672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500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городе Уральске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651 761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центра крови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Караганде 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1 607 536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в городе Костанае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2 133 292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больницы на 200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Рудном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2 586 211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 больницы на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в городе Костанае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2 941 117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500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городе Костанае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1 256 053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перинатального центра на 200 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Кызылорде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1 299 978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2 698 590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500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городе Кызылорде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219 854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районной больницы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коек в селе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1 815 676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крови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в 34-A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2 очередь строительства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864 690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противотуберкулезной больницы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коек в городе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1 234 483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родильного дома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коек в городе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противотуберкулезного диспансера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210 коек с поликлиникой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посещений в смену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Павлодаре 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911 360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 селе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 поселке 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 селе Кенжеколь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в селе Песчаное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противотуберкулезного диспансера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коек с поликлиникой на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 смену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731 450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противотуберкулезного диспансера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коек с поликлиникой на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 смену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Новоишимское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Мусрепова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1 165 998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500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 в городе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476 045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№ 6 на 500 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смену в микрорайоне "Самал-3"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1 270 502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№ 7 на 500 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смену в пос. Ворошиловка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Шымкент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1 457 601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роддома на 40 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Шолак-Курган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306 376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противотуберкулезной больницы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коек в поселке Ак-су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63 254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противотуберкулезного диспансера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60 коек с поликлиникой на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 смену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Туркестане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(корректировка проекта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756 888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39 566 210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17 478 458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3 378 649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12 461 193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"Казахский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С.Д. Асфендиярова"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ордена "Знак Почета"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глазных болезней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Лечебный корпус на 150 коек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"Научный центр педиатрии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хирургии" в городе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(корректировка)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1 333 514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спального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"Балбулак" на 125 коек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кардиохирургического центра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коек 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9 135 418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2 734 399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"Казахская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академия"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4-х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этажного операционного блока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приемным отделением РГКП 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травматологии и ортопедии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1 622 702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НИИ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на 240 коек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станцией скорой помощи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вневедомственной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 больницы на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при РГКП "Казахская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академия" 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кардиохирургический центр на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на пересечении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Сары-арка и ул. № 23 в г. Астане.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(Инженерные сети)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"Карагандинская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академия"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кардиохирургического центра на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в городе Павлодаре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5 101 067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644 250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академия"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592 154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337 448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571 579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592 154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337 448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571 579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 телемедицины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здравоохранении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(сельской) местности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744 713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475 176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 телемедицины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здравоохранении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(сельской) местности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744 713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475 176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4 081 380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8 586 609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12 292 878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2 835 165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6 318 913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1 712 386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1 246 215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2 267 696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10 580 492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71 968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71 968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7 174 360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7 174 360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социально-трудовой сферы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596 762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социально-трудовой сферы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596 762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социального обеспечения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дома-интерната на 500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Сарани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1 199 791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дома-интерната для детей на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поселке Александровске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1 181 112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реабилитационного центра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на 150 мест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Александровске города Кызылорда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1 470 545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дома-интерната для взрослых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мест в поселке Александровске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1 875 552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Программы "Нұрлы көш"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2009 - 2011 годы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тепличного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тепличного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 Асар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"Нұрлы көш"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2009-2011 годы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158 655 858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53 712 629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29 328 546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158 655 858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53 712 629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29 328 546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32 168 499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9 163 470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9 163 470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2008-2010 годы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пилотных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"Нұрлы-көш"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8 968 499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9 163 470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9 163 470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 строительство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строящегося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55 045 602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 с. Акмол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 с. Акмол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новостроек в поселке Кызылжар-2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Актобе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внеплощадочных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 в районе новостроек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Илек-1 города Актобе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внеплощадочных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 в районе новостроек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 поселка Ясный-2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внеплощадочных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жилого массива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малоэтажной застройки 12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 города Актобе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внеплощадочных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 района новостроек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малоэтажной застройки п.Акжар-2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186 175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внеплощадочных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 жилого массива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многоэтажной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 Батыс-2 (1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Актобе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64 796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внеплощадочных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жилого массива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многоэтажной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221 204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многоэтажной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 "Батыс-2"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Юго-Западной части города Актобе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внеплощадочных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 жилого массива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многоэтажной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 "Батыс-2" (1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внеплощадочных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жилого массива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многоэтажной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 "Батыс-2"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(1 очередь)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сетей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комплексов, строящихся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 в городе Алматы,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(подстанция)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"Ахселькент"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1 282 887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в мкр.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"Жетысу-3"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канализации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"Шахристан"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внеплощадочных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водоснабжения к жилому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комплексу "Жайлы" микрорайона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"Тастак-2"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110/10-10 кВ "Карасу"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1 264 020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Теплоснабжение (котельная)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Алгабас, Акбулак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1 534 575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КНС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"Меркур-град"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Теплоснабжение жилого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"Жайлы"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84 403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западного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коллектора Д-1000мм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мкр. Алгабас,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 и Айгерим - 2-я очередь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331 107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мкр. Уш-тобе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 ЖК "Сайран"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(усиление фидера)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тепловых сетей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проектируемой котельной до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в мкр. Акбулак,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Алгабас, Ахселькент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водозаборного куста 40А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площадки №28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насосной станции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трансформаторной подстанции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НС-9 с баками-аккумуляторами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тепловых сетей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"Сайран" 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станции НС-15 в мкр.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"Сайран" 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ЗТК ЦТРП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107 173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электроснабжения в мкр.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"Сайран" 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Внутриплощадочные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кварталов № 20, 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жилого района "Сайран"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 сети водопровода.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Зональный водопровод Ду 300 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проектируемой насосной станции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площадки № 28 до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Тургут Озала в 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62 340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сети водопровода.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 Ду 600 мм по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Тлендиева от ул. Толе би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Рыскулова в 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257 488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Многофункциональный жилой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 подземной автостоянкой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площадкой отдыха со сносом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строений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закрепленном земельном участке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1-ом микрорайоне, 26-а 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70 288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жилого района "Сайран"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Алматы. Вынос существующего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Ду 500 мм из-под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пятна застройки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Многофункциональный жилой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 подземной автостоянкой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площадкой отдыха со сносом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строений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закрепленном земельном участке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1-ом микрорайоне, 26-а 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Внеплощадочные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водоснабжения. Трубопровод Ду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от водозаборного куста № 40а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площадки № 28 в 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99 826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Многофункциональный жилой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 подземной автостоянкой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площадкой отдыха со сносом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строений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закрепленном земельном участке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1-ом микрорайоне, 26-а 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район "Сайран" в г.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фидера № 12-102-10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ПС-102 до РП-103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Многофункциональный жилой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"Уш тобе"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Алматы. Электроснабжение.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Магистральные сети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кварталов № 20, 29, 42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"Сайран" 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133 891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дома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жилого района "Сайран"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Алматы. Вынос кабельных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 КЛ-10кВ из-под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пятна застройки.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микрорайонов "Акбулак"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"Акселькент". Второй этап.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1 292 079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станции "Калкаман"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 строительства.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551 618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коллектора диаметром 1000-1100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проектируемого мкр. "Алгабас"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колодца №205 самотечной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мкр. "Шанырак-2"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мкр. "Трудовик"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2-я 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349 929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комплексы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ул. Сарайшык, восточнее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в городе Астане.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этап, наружные инженерные 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благоустройство. Лот 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комплексы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ул. Сарайшык, восточнее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в городе Астане.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этап, наружные инженерные 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благоустройство. Лот 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комплексы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ул. Сарайшык, восточнее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в городе Астане.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этап, наружные инженерные 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благоустройство. Лот 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комплексы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ул. Сарайшык, 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 в городе Астане.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этап, наружные инженерные 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благоустройство. Лот 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Многоквартирные жилые комплексы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ул. Сарайшык, 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 в городе Астане.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этап, наружные инженерные 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благоустройство. Лот 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38 632 757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"Нұрлы-көш"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5 626 461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4 890 950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32 610 600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13 968 416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6 725 126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3 638 646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водоотведение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3 638 646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10 671 081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7 606 289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6 725 126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2 615 289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1 604 126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Селетинское - г. Степногорск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станции 1-го подъема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от Сопки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г. Степногорск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Степногорск, 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второй нитки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с Вячеславского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1 441 381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и 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2 567 200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18 300 873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6 362 127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водоотведение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18 300 873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6 362 127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19 807 808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792 312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квартир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застройщиков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7 968 925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200-квартирных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организаций и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г. Жанаозен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792 312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10 766 883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10 692 465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18 670 349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первоочередным объектам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3 834 419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ливневой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2 736 347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8 421 349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накопителя сточных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Талдыколь с рекультивацией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коллектора от района "Слободки"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врезки в существующую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(Кургальджинской трассы)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переустройство существующей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КНС-43 до КОС 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411 699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планировочного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 Б, Слободки,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Кенесары-реки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Ишим-Кумесбекова-Сарыарка;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Джангильдина-Кенесары-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Кумесбекова-Сарыарка;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Богенбая-Джангильдина-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Кумесбекова-Сарыарка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сетей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948 300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 сооружений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751 700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8 330 884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6 227 132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русла Ишим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3 525 962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вдоль реки Есиль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4 392 915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5 438 020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судоходства по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Есиль. Реконструкция русла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 в рамках проекта "Судоходный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 в г. Астане" (2-я очередь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Тельмана до резиденции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РК)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этапа Водно-зеленого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главной площади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50 421 443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47 038 874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лыжного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биатлонного стадионов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Солдатском ущелье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олимпийской 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велотрека в городе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4 798 296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многофункционального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"Центр 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подготовки" в городе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Дворца спорта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универсальным залом и трибунами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1500 мест в городе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1 281 189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высокогорного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комплекса "Медеу"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2 683 800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лыжных трамплинов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спортивных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"Центральный стадион"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конькобежного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стадиона в городе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14 122 116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Дворца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"Казахстан" с пристройкой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раскаточного катка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3 036 184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теннисного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городе Астана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наружных инженерных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благоустройства и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теннисных площадок)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567 289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спортивно-оздоровительного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городе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теннисного центра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имени Абая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туризма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курорта "Кендерли"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082 204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996 055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Дворца творчества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"Шабыт" 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744 925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Классического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 оперы и балета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251 130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этнокультурного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и мавзолея Аль-Фараби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Дамаск в Сирийской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Арабской Республике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1 300 365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 курортной зоны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1 300 365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Туристическо-развлекательный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на оз. 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 курортной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(инфраструктура). Наружные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водопровода, канализации,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электропитания и станция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в г. Щучинск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контора ГНПП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 с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780 457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Художественно-декоративные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фасада зданий "Панорама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- хана"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77 330 781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48 613 015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40 552 441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12 190 786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6 798 133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387 810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12 120 833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6 744 019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к центральной усадьбе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Байганина Актюбинской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738 120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Тамды - Павловка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 Алгинского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643 602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высокого давления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Новоалексеевка (Кобда)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1 160 183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к пос. Шибаевка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Кзылкогинского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6 615 898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817 800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газоснабжения г. Аксай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южной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АГРС-10 "Аксай"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газопровода-отвода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"Перелески-Денисовка" с ГРС 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Костанайской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675 776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газопроводу-отводу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"Бухара-Урал" проектируемых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газопровода-отвода и АГРС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 села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671 716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теплоисточников и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в городе Кызылорде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попутный газ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1 384 083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 в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микрорайонах Жулдыз, Мерей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с установкой АГРС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 "Жанаозен-Актау"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строительства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хаба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государственная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недропользованием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(ЕГСУ НП РК)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65 139 995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41 814 882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40 164 631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 материаловедческого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реактора Токамак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250 895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термоядерного материаловедческого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реактора Токамак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250 895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биофизики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1 433 705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биофизики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1 433 705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63 055 512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38 801 951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37 948 859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 курортной зоны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узловой подстанции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 220/110/35/10 кВ "Акжар-2"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 и Атырауской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1 556 695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10 714 040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110/35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 "Зачаганск"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ТЭЦ-1 для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тепла от ТЭЦ-2 в 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2 420 400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распределительных тепловых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5 067 874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соединительной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тепломагистрали ТЭЦ-2 - ТЭЦ-1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станцией в 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6 710 864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ТЭЦ-1 г.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3 096 843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тепловых сетей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сетей в г.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 ТЭЦ-2,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 и электросетевых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2 280 972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 ТЭЦ-2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установкой котлоагрегатов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7, 8, турбоагрегатов ст. № 5,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водогрейной котельной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14 618 030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12 001 065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ПС 110/10кВ "ПНФ"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651 690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ПС 110/10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"Коктем-2" мощностью 2x63 МВА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1 136 489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кольца ВЛ 220 кВ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опорными подстанциями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реконструкцией ОРУ 220 кВ на ЦГПП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ТЭЦ-3 в г.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тепловых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 (магистральные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сети)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Наращивание дамб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золоотвала №2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4 151 646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1 757 295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котельной №3 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"КТЭК" акимата г. Костаная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установкой водогрейного котла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КВ-ГМ-100 ст. №4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847 591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 в 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3 055 319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1 544 387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котельной с переводом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мини - ТЭЦ в 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 в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микрорайонах "Жулдыз", "Мерей"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ПС-110/6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 "Рахат" и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 ВЛ-110 кВ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412 884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ПС 110/6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"Приозерная" 2x16 МВА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ГПП-4Г и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в г.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266 356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напряжением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 и ПС 110/10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хаба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"Усольская" и подводящих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 в городе Павлодаре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814 232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399 883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2 012 931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 на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399 883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2 012 931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151 354 996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150 149 844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148 421 665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145 877 880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141 458 595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138 597 282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лесного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Иргиз-Тургайского ГПР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 Иргизского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биохранилища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подведомственного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983 625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1 223 671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зданий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983 625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1 223 671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 ирригационных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дренажных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4 450 464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5 703 401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1 407 435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1 595 169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ирригационных и дренажных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1 407 435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1 595 169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ирригационных и дренажных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3 043 029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4 108 232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ирригационных и дренажных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3 043 029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4 108 232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105 764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105 764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105 764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25 145 003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19 000 001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Богембай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водопроводных сетей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Щучинске 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Белагаш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62 193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Тасты-Талды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Кировское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126 975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Акколь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(третья очередь)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101 294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Щучинске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(3 очередь)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269 671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селах Партизанка и Ортакшил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188 648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селах Раздольное и Байдалы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Капитоновка Буландинского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121 664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Невское Енбекшилдерского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Степок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Ярославка Буландинского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 села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 в селе Андреевка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Октябрьское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Шортанды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очередь)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(IV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 I этап) от ХПП Степняк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 Коржинколь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216 195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фильтрованной станции села Дамса,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Степное, поселка 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Запарожье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Жантеке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Кенбидаик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Сабынды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76 210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Енбек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Чаглинка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105 892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Енбекшильдерское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ауле Олжабай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139 539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скважинного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Новокиенка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55 830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скважинного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Киевское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скважинного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Подгорное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60 869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Зеренда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74 578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водовода,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разводящей сети в селе Есенгельды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162 547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Жумай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Ушсарт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Аршалы Аршалинского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Бурабай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сетей от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Оразак до станции 2 подъема (33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км) ауыла Акмол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в районе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 (микрорайоны 1, 2,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ауыла Акмол Целиноградского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поселка Аршалы Аршалинского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внутриквартальных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Щучинске Акмолинской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Запарожье Жаксынского района"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 сооружений села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Чаглинка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Зеренда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Белагаш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городе Акколь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(третья очередь)"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фильтровальной станции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Дамса, селе Степное,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сетей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Енбек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поселка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вторая очередь"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скважинного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Новокиенка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(IV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 I этап) от ХПП Степняк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 Коржинколь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скважинного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Киевское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скважинного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Подгорное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водоснабжения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Тасты-Талды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 сооружений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и в селе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водопровода,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водопроводных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разводящей сети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селе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127 336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селе Журын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селе Петропавловка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156 416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города Эмба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Хлебодаровка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154 172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Богословка Алгинского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154 057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Тассай Хромтауского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73 471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Акраб Кобдинского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133 776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Григорьевка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160 139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Коптогай Уилского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Кызылжар Кобдинского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73 380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73 395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Каратал Уилского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Кудыксай 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Мамыт Каргалинского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136 875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Отек Кобдинского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в селе Бегимбет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"Айке-Теренсай"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Айтекебийском районе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Бестамак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140 727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Калдаякова" (Александровка)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Тамды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121 161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Каратал Уилского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в селе Бегимбет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селе Журын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Коптогай Уилского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"Айке-Теренсай"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Айтекебийском районе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Кудыксай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селе Отек Кобдинского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Кызылжар Кобдинского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селе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Григорьевка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Акраб Кобдинского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Тассай 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Актюбинской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 Райымбекского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Кызылшарык 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(1-очередь)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79 886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села Бериктас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водопровода села Бастобе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74 170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водопровода села Ортатобе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66 482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 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177 152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(поселок Балпык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 и м-н Мелькомбинат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 Алакольского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Фабричный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1 259 690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села Мамбет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97 955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села Сункар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121 406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локальной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 (ЛСО)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 Саркандского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 Алматинской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водопровода села Бастобе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Фабричный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 Райымбекского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Водообеспечение и водоотведение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Атырауской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реконструкцией задвижек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Доссор.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коллекторов с канализационными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колодцами в поселке Доссор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Водообеспечение и водоотведение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Атырауской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реконструкцией задвижек,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установкой водомерного узла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железобетонных колодцев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Макат. Реконструкция коллекторов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канализационными колодцами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реконструкцией задвижек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Водообеспечение и водоотведение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Атырауской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насосных агрегатов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электродвигателями 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 от 22 до 40 кВт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резервуарного парка с 4-мя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емкостями по 2000 м3 каждая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Макат.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насосных агрегатов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электродвигателями 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 от 22 до 40 кВт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КНС в поселке Макат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области.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водоочистных сооружений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Приморье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146 529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области.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внутрипоселковых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 Атырауской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(поселок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ММС-Жана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Кадырка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с водопроводными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сетями в селе Сарайчик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Махамбет Махамбетского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Атырауской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190 565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водопроводной сети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водовода Мангишлак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 к поселку 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в поселке Приморье"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в селе Урджар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(2-я очередь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Аксуат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163 315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водопроводных сооружений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 на них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Новоберезовка 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99 215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поселкового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 водозабором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Бегень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Бескарагай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Ново-Явленка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Бель-Агач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Петропавловка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Таврическое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очередь)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Малонарымка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Меновное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128 573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 Жыланды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города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подземного источника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поселка Меновное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области".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 города Риддер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подземного источника"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и сооружений на них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Ново-Березовка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Ново-Явленка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сетей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Бескарагай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ВКО"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Малонарымка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Водозаборные 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ауыла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 (Каменка)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 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Водоприемные 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в ауыле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Аймантобе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Водоприемные 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в ауыле Дикан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92 723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Водоприемные 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в ауыле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Мадимар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и водоприемные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ауыла Пионер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и водоприемные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ауыла Шайдана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ауыла Бесжылдык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94 889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ауыла Ойык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ауыла Шакирова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водопроводной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ауыла Жайлма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 водозаборных сооружений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 Енбекши и Кокарык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Т.Рыскулова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51 436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ауыла Акермен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59 596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ауыла Аспара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ауыла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Т.Рыскулова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Аккайнар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79 626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(1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водозаборные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 наружная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водопроводная сеть)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города Каратау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(2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водоприемные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сооружения, наружные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внутриквартальные водопроводные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сети) для водоснабжения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объекта "Водоснабжение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ауыла Кордай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181 002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сооружений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подводящим водоводом к селу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 и подключением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водопроводам сел Жамбыл и Калгуты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59 685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140 506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ауыле Б.Момышулы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(южная часть) с подключением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жилого массива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233 532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ауыла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ауыла Какпатас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131 992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ауыле Назарбек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94 793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ауыла Каракат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 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ауыла Шолак Кайынды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 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ауыле Жаксылык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 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74 279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"Расширение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объекта "Водоснабжение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ауыла Кордай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"Водозаборные 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ауыла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 (Каменка)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 Жамбылской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"Водопроводные 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водоприемные сооружения ауыла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 ауыла Бесжылдык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 ауыла Шакирова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Таласском районе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"Восстановление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ауыла Акермен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"Восстановление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ауыла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 Рыскулова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водопроводной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ауле Жаксылык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 Жамбылской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ауыла Какпатас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сооружений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подводящим водоводом к селу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 и подключением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водопроводам сел Жамбыла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Калгуты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 ауыла Ойык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"Водопроводные сети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водоприемные сооружения ауыла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Шайдана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"Восстановление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 водозаборных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Енбекши и Кокарык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Т.Рыскулова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ауыла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водопроводной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ауыле Каракат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 Жамбылской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Мергенево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Таскала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Оян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Приуральное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Жаксыбай 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 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108 450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120 923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 села Таскала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водопровода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 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водопровода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Жаксыбай 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Приуральное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 села Оян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 Балхаш-Коунрад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внутрегородских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города Балхаша - 1 очередь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138 250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170 783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256 874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села Байтуган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поселка Атасу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147 871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Акжал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70 558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Осакаровка. 5-очередь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Кобетей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Коксу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126 416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Чкалово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Шахтер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Байкадам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103 540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Белагаш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112 860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Бухар-Жырау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78 369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Центральное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2 очередь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52 129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 Долинка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Северо-Западный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95 856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125 713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100 608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Буркутты Каркалинского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129 268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Абыз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Айрык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85 652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Акбай-Кызылбай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Актасты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Бесоба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105 718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Жарлы Енбекского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Коктас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Осибай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Ынталы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103 114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сооружений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Атасу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области. 2-очередь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71 850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поселка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5-очередь"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поселка Атасу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 Долинка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Северо-Западный г.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внутригородских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поселка Акжал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Шахтер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Центральное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Жарлы Енбекского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Коктас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 "Водовод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Балхаш-Коунрад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Коксу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села Абыз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водораспределительных сетей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Узынколь Узынкольского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Костанайской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84 827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Ишимского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Сарыкольском районе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246 709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Ишимского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Узынкольском районе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Железнодорожное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Челгаши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155 103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из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Терсаканской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(Жалгызтал), город 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83 489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180 776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для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райцентра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80 776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 подземных вод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Торгай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89 590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 подземных вод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Харьковское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109 196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Кокалат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Костанайской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опреснительной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в селе Тауш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103 469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села Семеновка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водовода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для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райцентра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водораспределительных сетей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 Узынкольского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Ишимского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Сарыкольском районе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опреснительной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в селе 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из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села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Кокалат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Костанайской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Терсаканской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(Жалгызтал), город 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населенном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Турмаганбет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Теренозек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2-этап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239 171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874 542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А.Токмаганбетова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Жалагаш Жалагашского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этап)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102 755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населенном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Кожамберды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Келинтобе а/о Келинтобе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135 692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внутренних сетей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населенным пунктам № 21 Бекет,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Жансейт, Ортакшыл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 Кодаманова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182 017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Бирлестик по Шиелийскому району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по населенному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Бестам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Бирлестик по Шиелийскому району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 разводящих сетей населенного пункта Енбекши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Бирлестик по Шиелийскому району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Акмая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Жидилинского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Бирлестик по Шиелийскому району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по населенному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Алмалы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98 818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Жидилинского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Бирлестик по Шиелийскому району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по населенному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Байсын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Жидилинского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Бирлестик по Шиелийскому району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по населенному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Бекежанова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87 019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Жидилинского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Бирлестик по Шиелийскому району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 разводящих сетей по населенному пункту Жахаева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Жидилинского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Бирлестик по Шиелийскому району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по населенному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Жиделиарык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Жидилинского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Бирлестик по Шиелийскому району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по населенному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Жулек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59 033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Жидилинского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Бирлестик по Шиелийскому району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по населенному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Тажибаева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108 201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станции подкачки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 центре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78 190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станции подкачки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 центре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Жалагаш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(4 этап)"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Жиделинского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Бирлестик по Шиелийскому району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Енбекши"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Жиделинского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Бирлестик по Шиелийскому району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Акмая"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Жидилинского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Бирлестик по Шиелийскому району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Бекежанова"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Жиделинского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Бирлестик по Шиелийскому району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Бестам"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Жидилинского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 к нему от НПС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(ПК282+70) до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Бирлестик по Шиелийскому району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Жахаева"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внутренних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 №21 Бекет,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Жансейт, Ортакшыл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 Кодаманова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А.Токмаганбетова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в поселке Теренозек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области. 2-этап"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Водозаборные сооружения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малых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Аккудык, Момек,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Туиесинерли, Сексеуил 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112 361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Водозаборные сооружения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малых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Мурын ауыл, Кос жынгыл,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 кум, Кайгылы Мангыстауской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112 731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 в населенном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Мангыстауского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70 342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 в населенном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Уштаган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скважин и 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опреснительной установки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 Акмая и 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Аккудук Мангыстауской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Когез-Шетпе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внутрипоселкового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Шетпе. 1 очередь.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Когез-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протяженностью 14 км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станцией, площадкой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сооружений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резервуарами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Когез-Шетпе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внутрипоселкового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Шетпе. 2 очередь.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внутрипоселкового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протяженностью 40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насосной станции 2 подъема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Шетпе 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659 582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внутрипоселкового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поселке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82 157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внутрипоселкового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протяженностью 28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Курык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внутрипоселкового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селах Шебир, Кызан,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Акшымырау и Утес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574 255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водоопреснительной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и резервуарным парком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внутрисельских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349 542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199 542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Акжигит-Тажен с резервуаром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50 м3 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резервуара емкостью 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шт.) в селе Баскудук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261 208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и бытовой канализации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535 780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670 241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микрорайона Рахат-3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Жанаозен. 1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158 582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микрорайона Рахат-3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Жанаозен. 2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138 719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поселка Тенге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Жанаозен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346 296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и бытовой канализации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Когез-Шетпе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внутрипоселкового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Шетпе. 1 очередь.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Когез-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протяженностью 14 км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станцией, площадкой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сооружений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резервуарами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Когез-Шетпе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внутрипоселкового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Шетпе. 2 очередь.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внутрипоселкового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протяженностью 40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насосной станции 2 подъема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Шетпе Мангистауской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Акжигит-Тажен с резервуаром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м3 Мангистауской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поселка Тенге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Жанаозен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микрорайона Рахат-3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Жанаозен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1 очередь"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микрорайона Рахат-3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Жанаозен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2 очередь"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внутрипоселкового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поселке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внутрипоселкового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селах Шебир, Кызан,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Акшимирау и Утес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"Обустройство скважин и 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опреснительной установки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 Акмая и 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Аккудук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Шидерты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140 561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Екибастуз-Майкаин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65 284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1 356 826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Голубовка 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57 274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водопровода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Экибастуза 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водоснабжения в 5 "а"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9-ом микрорайонах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Экибастуза 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158 341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Парамоновка 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Калкаман (сельская зона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Аксу) 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155 575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Уштерек (сельская зона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Аксу) 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85 763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сооружений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Шакат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сооружений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 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(2 этап)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102 868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(магистральные водопроводы)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363 027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143 111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(внутриквартальные и уличные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города) 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218 081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(очистные водопроводные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подкачивающие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насосные станции)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168 839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149 479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191 953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водопровода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(магистральные водопроводы)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Голубовка 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Калкаман (сельская зона г. Аксу)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Екибастуз-Майкаин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Парамоновка Павлодарской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Солнечный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сооружений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Шакат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сооружений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 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(2 этап)"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отвода Булаевского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к селам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и Надежка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в селе Киялы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в селе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 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140 428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в городе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М.Жумабаева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(2-очередь)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Возвышенка района М.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в селе Имантау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в селе Корнеевка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Саумалколь Айыртауского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разводящих сетей в селе 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Тимирязево 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(2-очередь)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Ишимского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к селам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Нежинка района имени Г.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Бостандык, Киевское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Ибраево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Новоишимское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Г.Мусрепова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141 925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Фурманово, селе Ганькино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Ганькино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М.Жумабаева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145 882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от Ишимского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до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к селу Орнек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городе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(2-очередь)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119 147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142 827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Кондратовка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Лобаново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из подземных 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Аккудук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43 972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из подземных 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Дружба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Г.Мусрепова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кустовых скважинных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водозаборов из подземных 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(3-я очередь - Мирный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Афанасьевка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из подземных 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Шукурколь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Г.Мусрепова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отвода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Минкесер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130 495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84 511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отвода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к селу Жаргаин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отвода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к селу 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 селе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(2-очередь)"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городе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(2-очередь)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городе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М.Жумабаева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(2-очередь)"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отвода Ишимского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к селам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Нежинка района имени Г.Мусрепова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отвода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Новоишимское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Г.Мусрепова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 "Замена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Булаевского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к селам Боголюбово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 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Лобаново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отвода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Аккудык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отвода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села Жамбыл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отвода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Фурманово, селе Ганькино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Ганькино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М.Жумабаева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Кондратовка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кустовых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скважинных водозаборов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в Жамбылском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(3-я очередь - Мирный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вод)"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селе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отвода на селах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Бостандык, Киевское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 Кемербастау -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 Кемербастау -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города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141 743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333 728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в поселке Бугунь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в селе Ыбырай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(Ынтымак)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65 296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Кезенбулак и Ащыбулак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Казыгурт 2-этап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Агыбет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146 939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Бабаата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 Амансай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Нуртас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Майдантал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(Ынталы) Туркестанского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водоснабжения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Кумкент, отделения Кызыл-Канат,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Кызылколь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селе Каскасу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385 064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 и поселка Састобе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II - поселок Састобе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113 761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163 531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Кайнарбулакского, Карасуйского,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Колкентского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области. 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 от Акбай-Карасуйского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водозабора до Кумеш-Булакского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509 736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706 383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 Жибек-Жолы к селам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Сайрам, Жулдыз, Кара Бастау,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1, Бадам 2 Сайрамксого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жол Жуйнекский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261 979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145 184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Сайрам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в ауыле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водоснабжения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Шерт Туркестанского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63 046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ауыле Ески 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ауле Маякум,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и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канализационного коллектора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населенным пунктам Асар, Бозарык,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Бозарык-1, 2, 3, Туран, Достык,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 в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 города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водопровода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сетей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водопровода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жол Жуйнекский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 в поселке Бугунь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 в селе Ыбырай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(Ынтымак)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Кезенбулак и Ащыбулак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Казыгурт 2-этап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 села Бабаата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 сооружений с/о Балыкты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Састобе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Часть II -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Састобе"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"Корректировка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 села Агыбет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Майдантал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(Ынталы) Туркестанского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села Нуртас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"Корректировка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в селе Каскасу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в ауле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водопровода в ауле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"Корректировка водоснабжения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Кумкент, отделения Кызыл-Канат,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Кызылколь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водовода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Кайнарбулакского, Карасуйского,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Колкентского с/о 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1-я очередь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Акбай-Карасуйского водозабора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Кумеш-Булакского водозабора"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и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канализационного коллектора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населенным пунктам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Бозарарык, Бозарык-1, 2,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Туран, Достык, Кайнар-булак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холдинг 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Жамбылской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берегоукрепительные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Шу вдоль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Аварийно-восстановительные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берегоукрепительные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Шу в Сортобинском,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Аухаттинском, Карасуском,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Кордайском и Сарыбулакском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русла реки Сырдарьи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сохранение северной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моря (1-я фаза)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395 023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русла реки Сырдарьи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сохранение северной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моря (1-я фаза)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русла реки Сырдарьи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сохранение северной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моря (1-я фаза)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9 705 902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8 699 340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19 189 270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 сельских территорий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8 730 647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8 699 340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19 189 270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перевооружение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153 182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(2-очередь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119 557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1 496 207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485 016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Ижевского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водовода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Ижевское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Каскеленского группового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Карасайском районе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водовода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530 398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Карасайском районе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1 879 951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Тургенского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(2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3 пусковой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комплекс. Остаточные 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(поселок Акши, Маловодное,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Таутурген)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Кояндинского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3-й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с подключением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Контыртерек,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Батырбек, Егинкудук - 2 этап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394 854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(4-я очередь строительства)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131 265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Нижне-Токрауского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Эскулинского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с учетом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1 096 860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4 696 980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группового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"Жайрем - Каражал" (Тузкольский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водозабор) 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250 300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подключения 8 аулов Райым,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Ескура, Кызылжар, Шомишколь,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Акшатау, Кумбазар, Бекбауыл,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Укилисай Аральского района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Арало-Сарыбулакскому групповому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водопроводу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1 746 964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ЖГВ, ГВС, НС №3-НС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 населенного пункта Байсын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 Жахаева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веток подключения 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753 461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Арало-Сарыбулакского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(V очередь)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712 670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 АСГВ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1-ой очереди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Бердиколь-Саксаульск с ПК 433+45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ПК 601+03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 АСГВ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1-ой очереди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Саксаульск-Аральск с ПК 722+03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ПК 1127+44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Кызылординской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1 562 465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Майский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291 436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1 614 495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1 515 330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352 828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1 432 993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591 340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Булаевского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Ишимского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Пресновского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Соколовского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"Келес"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Дарбазинского и Жилгинского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(1 этап. 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Дарбаза и разъездов №51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№52)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180 443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ближайших населенных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района из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II-этап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336 235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208 890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от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(I-этап)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297 730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(сегментация)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Дарбазинского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175 607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Тасты-Шуйского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центра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с. Абай и ближайших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аулов с подключением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Сарыагашскому групповому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водопроводу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(2-этап)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рабочего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для подпидки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 подключением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близлежащих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 сельских территорий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17 306 416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8 354 055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3 450 397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Нура-Ишим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"Достык"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Хоргос с подключением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каналов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Панфиловском районе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1 143 086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2 240 914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Р-6 Коксуского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трубопровода от насосной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подъема до бассейна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станции 2-го подъема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полей орошения в Шенгельдинском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массиве с. Кербулак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926 532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527 817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Бартогайского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очередь) Разработка ПСД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сброса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паводковых вод (водоотводов)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Куртинском водохранилище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Нарынской 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и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Атырауской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Водозаборное сооружение на ручье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Шелимбай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плотины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Кендерлык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Каракол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- пусковой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2006 года)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 Левой ветки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сооружениями Кендерлыкской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оросительной системы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Кандысу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Чарского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гидроузлом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магистральным каналом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"Центральный"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Каракол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2-я очередь. Разработка ПСД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гидроузла на р.Кельды-Мурат с 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"Актоган"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Берегоукрепительные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русловыпрямительные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Шу в Шуском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461 684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Аспаринского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подпитывающего тракта на ПК 77+76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канале ЗБЧК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466 087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Тасоткельского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сейсмоустойчивости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плотины Терс-Ащибулакского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реконструкцией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дренажно-насосной станции 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Бурно-Октябрьское в Жуалинском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Жамбылской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2-очередь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Айдарханского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Узень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108 969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тракта межбассейновой переброски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из Урало-Кушумской системы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Большой Узень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очередь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118 873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связи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Каныша Сатпаева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МК "Жартасский",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"Малокомспайский" и канала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Жартасской оросительной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367 655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насосных станций №№1 (2-й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агрегат), 8(3), 15(1), 22(1)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имени Каныша Сатпаева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перевооружение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Самаркандского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O-1, О-2,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Р-7, Р-8, Р-10, Р-12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149 594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159 541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Правобережного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Казалинском районе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163 978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214 217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Левой ветки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Левобережного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230 159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265 639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ЛМК (Правая ветка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Балжарма, Курайлы, Наурызбай)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145 910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293 517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К-2-1, К-2-2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533 061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Северного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коллектора 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511 168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Южного коллектора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407 499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Перегораживающее сооружение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канале № 35 для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и объемов воды в каналах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35, 36 и Экибастузском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104 090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тракта по руслу реки Щидерты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сооружениями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298 815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работоспособности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"Комсомол"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Байдыбекском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270 113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Машинная водоподача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водохранилища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 Махтаральского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Ордабасинском и Арысском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207 259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К-28 с сооружениями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241 343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катастрофического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сброса "ШМК"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Кошкурган в Туркестанском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105 413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Шаульдерского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водозаборного узла на реке 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117 582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водозаборного 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"Карааспан" на реке 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93 719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Биресек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верхового откоса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Бугуньской плотины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автоматизации,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водоучета и водораспределения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каналах Мактаральского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1-я очередь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в Арысском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Шардаринском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с ПК0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ПК496 в Ордабасинском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"Бересек"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21+00 по ПК 180+00 Созакском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катастрофического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водосброса из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в Шардаринском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 ПСД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532 557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1 425 775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3 249 693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876 575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2 178 893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876 575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2 178 893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1 070 800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1 070 800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372 554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372 554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Нура-Ишим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3 264 604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1 519 430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1 023 965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 и Ишим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1 023 965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2 240 639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1 519 430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 и Ишим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2 240 639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1 519 430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1 977 055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839 252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1 137 793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393 860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1 137 793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393 860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730 167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399 221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730 167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399 221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109 095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109 095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1 060 281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2 226 013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2 757 160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853 013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993 453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853 013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993 453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672 864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1 763 707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672 864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1 763 707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1 115 187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8 442 290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557 594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4 221 145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557 594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4 221 145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557 593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4 221 145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557 593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4 221 145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водными ресурсами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водопользования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193 397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234 989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водными ресурсами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водопользования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193 397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234 989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сельских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3 560 760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4 828 950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4 173 120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сельских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3 560 760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4 828 950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4 173 120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"E-Agriculture"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268 946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"E-Agriculture"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268 946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5 477 116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8 691 249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9 824 383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 окружающей среды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1 924 350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2 314 770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биологической очистки сточных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Тараз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1 924 350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2 314 770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 окружающей среды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4 872 863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3 722 382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3 554 982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 сооружений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(1-очередь строительства)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663 857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на реке Илек 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(напорного канализационного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коллектора и узла регулирующей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1 161 950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для левобережной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очистных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 сооружений (КОС)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Уральска (1-я очередь)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502 756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302 074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очистных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428 919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827 611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 сооружений №2 КОС-2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 производительностью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м3/сут. (1-очередь)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861 389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996 691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коллектора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сетей до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протяженностью 18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Курык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очистных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производительностью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 тыс. м3/сут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области. 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 строительства.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544 300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подземных вод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шестивалентным хромом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зоне, примыкающей к реке Илек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службы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572 253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1 269 517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2 782 631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гидрометеорологии на земельном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п.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212 156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864 181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центра метеорологии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для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 г. Темиртау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405 336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2 188 722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 строительная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4 276 580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5 612 000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2 612 000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технопарк" в Атырауской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территории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технопарк" в Атырауской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1 973 803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"Инвестор - 2020"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промышленной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(Индустриальный парк)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экономическая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"Морпорт Актау"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экономическая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"Оңтүстік" в Сайрамском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247 727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210 919 308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245 284 385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254 524 503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210 919 308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242 484 385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243 228 903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126 226 685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204 784 942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230 322 746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67 510 686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152 975 600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168 944 471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- Западный Китай"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67 510 686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152 975 600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168 944 471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47 730 785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25 604 942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32 682 746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граница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(на Самару)-Шымкент,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г.г. Уральск,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Кызылорду на участке "граница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- Уральск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Актобе" и строительство обхода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4 382 016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дороге "граница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(на Омск)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Майкапшагай (выход на Китайскую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Народную Республику),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Павлодар, Семипалатинск"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4 087 984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"Астана - Костанай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Челябинск"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6 686 413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Астана-Петропавловск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Российской Федерации,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обходы г.г.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4 667 808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Таскескен-Бахты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(граница КНР)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4 682 746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- Западный Китай"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15 688 087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"Жетыбай -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Туркменистана"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"Подъезд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туристическому развлекательному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центру в "Щучинско-Боровской"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зоне"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3 473 942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"Подъезд к Свободной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 Алатау"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"Актау-Атырау"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"Бейнеу Актау"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автодороге "Алматы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Усть-Каменогорск"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Алматы-Капшагай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мостового перехода через реку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Кызылагаш на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"Алматы-Усть-Каменогорск"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772 711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мостового перехода через реку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Бугаз на автодороге "Караганды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 - Бугаз"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мостового перехода через реку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Суходол на автодороге "Караганды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Аягоз - Бугаз"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147 457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 "Усть-Каменогорск-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Зыряновск-Большенарымское-Катон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Карагай-Рахмановские ключи"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"Аксай-Чунджа-Кольжат-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КНР"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"Чунджа-Кольжат граница КНР"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75 536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10 985 214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26 204 400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28 695 529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- Западный Китай"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10 964 214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26 183 400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28 695 529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Атырау-Актау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"Карабатан-Бейнеу"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5 476 206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4 199 250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5 476 206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4 199 250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искусственной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взлетно-посадочной полосы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аэровокзала аэропорта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1 604 660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4 199 250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взлетно-посадочной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полосы и переоснащение сервисной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аэродромной спецтехникой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 "Коркыт Ата"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3 871 546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водного транспорта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476 904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289 813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488 321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186 741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143 407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181 189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Бухтарминского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78 613 165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33 039 958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12 417 836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участка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"Петровка-Каменка-Острогорка"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выходом на автодорогу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"Мариновка-Мадениет"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427 587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"Жолымбет-Шортанды-Пригородное"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"Сарыозек-Хоргос-Кугалы-Коксу-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Карабулак" 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"Подъезд к станции Айке"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Актюбинской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72 421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"Индер-Карабау-Миялы-Сагиз"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1 633 470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"Объездная дорога города Риддер"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188 776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моста через реку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Кара-Каба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путепровода через железную дорогу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створе Самарского шоссе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"Шингожа-Мынбулак-Акшауле"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"Выезд на г.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Усть-Каменогорска"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Семипалатинск-Кайнар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"Подъезд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базе отдыха "Голубой залив"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моста через реку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Карагужиха на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"Волчиха-Карагужиха"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104 453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мест стоянок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 и рулежных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дорожек аэродрома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804 090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Восточной объездной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автодороги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14 507 630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18 749 886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первой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метрополитена в городе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30 150 234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"Айгерим-1, 2"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385 841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"6-ой Градокомплекс" (Ожет)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224 851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Алиын бесик, Ауэзовского района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147 592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 в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Калкаман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515 913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Переустройство инженерных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Восточной Объездной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292 370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аварийных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Медей-Шымбулак в городе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Гастелло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№ 19 до аэропорта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148 290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дороги, проходящей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Угольная, №14, №12 и Бейсековой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9 348 081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района №1 (южнее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№19) 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853 556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№38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от ул. №12 до проспекта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Абылай-хана 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1 792 159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ул. Сарыарка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№23 до кольцевой развязки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 на аэропорт (ул.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до ул. №23 до ул. №27)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3 818 177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ул. №27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Сарыарка до ул. №36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1 150 754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ул. Сейфулина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от ул. Кумисбекова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Бейсековой 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964 719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ул. №30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 до ул. №35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358 535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№41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проспекта Манаса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университетского городка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1 684 856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№42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проспекта Манаса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университетского городка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2 024 987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улицы Мунайтпасова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от улицы Манаса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проспекта Абылай хана в г.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1 538 993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проспекта Богенбая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от ул. Сарыарка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развязки на Северном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объезде в городе Астане.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участок от начало эстакады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конца транспортной развязки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 уровнях на пересечении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улицей Угольная 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проспекта Богенбая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от ул. Сарыарка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развязки на Северном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объезде в городе Астане.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участок от ул. Сарыарка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проспекта Республики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ул. Жумабаева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от пр. Мунайтпасова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№13 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ул. №23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Сарыарка до ул. №36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№39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от ул. №12 (Сарайшык)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№19 (Сыганак) 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Тауелсыздык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улицы Сарайшык до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Сыганак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стоянки судов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аэропорту города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799 844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"Астана-Кабанбай батыра-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Киевка-Темиртау"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Кургалжинской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 на участке от проспекта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Туран до поста "Рубеж"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Президентского VIP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аэропорту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801 700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"Жымпиты-Каратобе"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654 374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"Караганды-Шахтинск-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Есенгельды-Щербаковский-Киевка"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510 565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"Узунколь-Сарыколь"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540 895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"Федоровка-Ленино-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Вишневое" Костанайской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333 773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233 866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402 577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"Койбагор-Карасу-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Севастопальский"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"Карасу -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Чураковка" Костанайской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325 555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"Самара-Шымкент-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Саксаульск"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105 730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"М32 Самара-Шымкент"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"Аккошкар-Акарык-Жанадария"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184 251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"Форт-Шевченко-Таучик"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334 263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"Кызылсай-Шопан-Ата-Огланды"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1 232 095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300 095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"Панфилово-Бестобе"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Шарбакты-Галкино-Макпал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КТ-1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"М-51-Петерфельд-Новокаменка-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А-16"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1 003 541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областного значения КТ-68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"Лавровка-Келлеровка-Тайынша-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Чкалово" Северо-Казахстанской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автодорожного моста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реку Сырдарья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"Бука-Бахт-Мырзакент-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Жетысай-Шардара-Байыркум-Арыс-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Темирлан" (объезд Коксарайского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контррегулятора)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1 249 342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842 516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11 295 600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ракетного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"Байтерек"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11 295 600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космического ракетного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"Байтерек"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11 295 600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45 517 376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14 191 104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6 359 184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1 722 054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зданий,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ХОЗУ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1 722 054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гаража на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 на земельным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расположенном севернее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Коргалжинского шоссе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1 722 054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чрезвычайных ситуаций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18 803 000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"Жилстройсбербанк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"Досжан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жолы" для строительства железной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"Шар-Усть-Каменогорск"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33 975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 Республике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 Республике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 Республике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19 391 713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13 424 470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5 592 550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19 391 713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13 424 470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5 592 550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водоемов (озера Щучье,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Боровое, Карасу) Щучинско-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курортной зоны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5 592 550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кластер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на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Красноярка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1 379 918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санатория "Алматы"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7 726 100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Клинико-реабилитационный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центра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5 515 447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10 624 470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 для воздушного судна А-320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1 209 588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теплотрассы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ул. Орынбор от 23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объекта "Крытый гараж"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объекта "Детский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зданий "Ак-Орда",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"Дом Правительств", "Сенат"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"Мажилис" к городским 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334 725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резиденции "Кызылжар"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гараж на 400 легковых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с вспомогательными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помещениями на левом берегу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Ишим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199 746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 для 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мест в городе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наружных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теплотрассы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теплового узла (дом приемов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"Салтанат сарайы")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по пр. Б.Момышулы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санатория "Казахстан"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Есентуки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2 889 326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служебного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1053</w:t>
      </w:r>
    </w:p>
    <w:bookmarkEnd w:id="6"/>
    <w:bookmarkStart w:name="z20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7"/>
    <w:bookmarkStart w:name="z20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Министерств по</w:t>
      </w:r>
      <w:r>
        <w:br/>
      </w:r>
      <w:r>
        <w:rPr>
          <w:rFonts w:ascii="Times New Roman"/>
          <w:b/>
          <w:i w:val="false"/>
          <w:color w:val="000000"/>
        </w:rPr>
        <w:t>
чрезвычайным ситуациям и обороны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2010-2012 годы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 Приложение с грифом ДСП в базу данных "Закон" не вводится.</w:t>
      </w:r>
    </w:p>
    <w:bookmarkStart w:name="z20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1053</w:t>
      </w:r>
    </w:p>
    <w:bookmarkEnd w:id="9"/>
    <w:bookmarkStart w:name="z20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10"/>
    <w:bookmarkStart w:name="z20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
городов Астаны и Алматы на содержание вновь вводимых</w:t>
      </w:r>
      <w:r>
        <w:br/>
      </w:r>
      <w:r>
        <w:rPr>
          <w:rFonts w:ascii="Times New Roman"/>
          <w:b/>
          <w:i w:val="false"/>
          <w:color w:val="000000"/>
        </w:rPr>
        <w:t>
объектов здравоохранения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7513"/>
        <w:gridCol w:w="397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2 590 269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315 016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131 611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375 234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129 872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1 117 700</w:t>
            </w:r>
          </w:p>
        </w:tc>
      </w:tr>
    </w:tbl>
    <w:bookmarkStart w:name="z20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1053</w:t>
      </w:r>
    </w:p>
    <w:bookmarkEnd w:id="12"/>
    <w:bookmarkStart w:name="z20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13"/>
    <w:bookmarkStart w:name="z20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
городов Астаны и Алматы на закуп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
вакцин и других иммунобиологических препаратов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8213"/>
        <w:gridCol w:w="2993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14 700 984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917 352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536 506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1 207 352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413 303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1 610 431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902 735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724 286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1 171 372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852 348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602 771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705 878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821 918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791 453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1 600 693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1 370 500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472 086</w:t>
            </w:r>
          </w:p>
        </w:tc>
      </w:tr>
    </w:tbl>
    <w:bookmarkStart w:name="z2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1053</w:t>
      </w:r>
    </w:p>
    <w:bookmarkEnd w:id="15"/>
    <w:bookmarkStart w:name="z2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16"/>
    <w:bookmarkStart w:name="z21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Распределение</w:t>
      </w:r>
      <w:r>
        <w:br/>
      </w:r>
      <w:r>
        <w:rPr>
          <w:rFonts w:ascii="Times New Roman"/>
          <w:b/>
          <w:i w:val="false"/>
          <w:color w:val="000000"/>
        </w:rPr>
        <w:t>
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
городов Астаны и Алматы на выплату единовременной материальной</w:t>
      </w:r>
      <w:r>
        <w:br/>
      </w:r>
      <w:r>
        <w:rPr>
          <w:rFonts w:ascii="Times New Roman"/>
          <w:b/>
          <w:i w:val="false"/>
          <w:color w:val="000000"/>
        </w:rPr>
        <w:t>
помощи участникам и инвалидам Великой Отечественной войны, а</w:t>
      </w:r>
      <w:r>
        <w:br/>
      </w:r>
      <w:r>
        <w:rPr>
          <w:rFonts w:ascii="Times New Roman"/>
          <w:b/>
          <w:i w:val="false"/>
          <w:color w:val="000000"/>
        </w:rPr>
        <w:t>
также лицам, приравненным к ним, военнослужащим, в том числе</w:t>
      </w:r>
      <w:r>
        <w:br/>
      </w:r>
      <w:r>
        <w:rPr>
          <w:rFonts w:ascii="Times New Roman"/>
          <w:b/>
          <w:i w:val="false"/>
          <w:color w:val="000000"/>
        </w:rPr>
        <w:t>
уволенным в запас (отставку), проходившим военную службу в</w:t>
      </w:r>
      <w:r>
        <w:br/>
      </w:r>
      <w:r>
        <w:rPr>
          <w:rFonts w:ascii="Times New Roman"/>
          <w:b/>
          <w:i w:val="false"/>
          <w:color w:val="000000"/>
        </w:rPr>
        <w:t>
период с 22 июня 1941 года по 3 сентября 1945 года в воинских</w:t>
      </w:r>
      <w:r>
        <w:br/>
      </w:r>
      <w:r>
        <w:rPr>
          <w:rFonts w:ascii="Times New Roman"/>
          <w:b/>
          <w:i w:val="false"/>
          <w:color w:val="000000"/>
        </w:rPr>
        <w:t>
частях, учреждениях, в военно-учебных заведениях, не входивших</w:t>
      </w:r>
      <w:r>
        <w:br/>
      </w:r>
      <w:r>
        <w:rPr>
          <w:rFonts w:ascii="Times New Roman"/>
          <w:b/>
          <w:i w:val="false"/>
          <w:color w:val="000000"/>
        </w:rPr>
        <w:t>
в состав действующей армии, награжденным медалью "За Победу</w:t>
      </w:r>
      <w:r>
        <w:br/>
      </w:r>
      <w:r>
        <w:rPr>
          <w:rFonts w:ascii="Times New Roman"/>
          <w:b/>
          <w:i w:val="false"/>
          <w:color w:val="000000"/>
        </w:rPr>
        <w:t>
над Германией в Великой Отечественной войне 1941-1945 гг." или</w:t>
      </w:r>
      <w:r>
        <w:br/>
      </w:r>
      <w:r>
        <w:rPr>
          <w:rFonts w:ascii="Times New Roman"/>
          <w:b/>
          <w:i w:val="false"/>
          <w:color w:val="000000"/>
        </w:rPr>
        <w:t>
медалью "За победу над Японией", лицам, проработавшим</w:t>
      </w:r>
      <w:r>
        <w:br/>
      </w:r>
      <w:r>
        <w:rPr>
          <w:rFonts w:ascii="Times New Roman"/>
          <w:b/>
          <w:i w:val="false"/>
          <w:color w:val="000000"/>
        </w:rPr>
        <w:t>
(прослужившим) не менее шести месяцев в тылу в годы Великой</w:t>
      </w:r>
      <w:r>
        <w:br/>
      </w:r>
      <w:r>
        <w:rPr>
          <w:rFonts w:ascii="Times New Roman"/>
          <w:b/>
          <w:i w:val="false"/>
          <w:color w:val="000000"/>
        </w:rPr>
        <w:t>
Отечественной войны и на обеспечение проезда участникам и</w:t>
      </w:r>
      <w:r>
        <w:br/>
      </w:r>
      <w:r>
        <w:rPr>
          <w:rFonts w:ascii="Times New Roman"/>
          <w:b/>
          <w:i w:val="false"/>
          <w:color w:val="000000"/>
        </w:rPr>
        <w:t>
инвалидам Великой Отечественной войны по странам Содружества</w:t>
      </w:r>
      <w:r>
        <w:br/>
      </w:r>
      <w:r>
        <w:rPr>
          <w:rFonts w:ascii="Times New Roman"/>
          <w:b/>
          <w:i w:val="false"/>
          <w:color w:val="000000"/>
        </w:rPr>
        <w:t>
Независимых Государств, по территории Республики Казахстан, а</w:t>
      </w:r>
      <w:r>
        <w:br/>
      </w:r>
      <w:r>
        <w:rPr>
          <w:rFonts w:ascii="Times New Roman"/>
          <w:b/>
          <w:i w:val="false"/>
          <w:color w:val="000000"/>
        </w:rPr>
        <w:t>
также оплаты им и сопровождающим их лицам расходов на питание,</w:t>
      </w:r>
      <w:r>
        <w:br/>
      </w:r>
      <w:r>
        <w:rPr>
          <w:rFonts w:ascii="Times New Roman"/>
          <w:b/>
          <w:i w:val="false"/>
          <w:color w:val="000000"/>
        </w:rPr>
        <w:t>
проживание, проезд для участия в праздничных мероприятиях в</w:t>
      </w:r>
      <w:r>
        <w:br/>
      </w:r>
      <w:r>
        <w:rPr>
          <w:rFonts w:ascii="Times New Roman"/>
          <w:b/>
          <w:i w:val="false"/>
          <w:color w:val="000000"/>
        </w:rPr>
        <w:t>
городах Москве, Астане к 65-летию Победы в Великой Отечественной войне</w:t>
      </w:r>
    </w:p>
    <w:bookmarkEnd w:id="17"/>
    <w:bookmarkStart w:name="z2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тыс. тенге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473"/>
        <w:gridCol w:w="2093"/>
        <w:gridCol w:w="2013"/>
        <w:gridCol w:w="235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4 244 610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4 153 631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233 479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222 787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212 643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388 054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384 054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91 333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89 323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564 868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558 718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199 334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192 666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241 108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237 096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380 799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374 574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271 931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266 621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101 370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98 357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212 917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325 546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322 791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443 972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430 458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440 990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431 946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</w:t>
            </w:r>
          </w:p>
        </w:tc>
      </w:tr>
    </w:tbl>
    <w:bookmarkStart w:name="z2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1053</w:t>
      </w:r>
    </w:p>
    <w:bookmarkEnd w:id="19"/>
    <w:bookmarkStart w:name="z2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20"/>
    <w:bookmarkStart w:name="z2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субсидирование</w:t>
      </w:r>
      <w:r>
        <w:br/>
      </w:r>
      <w:r>
        <w:rPr>
          <w:rFonts w:ascii="Times New Roman"/>
          <w:b/>
          <w:i w:val="false"/>
          <w:color w:val="000000"/>
        </w:rPr>
        <w:t>
стоимости услуг по подаче питьевой воды из особо важных</w:t>
      </w:r>
      <w:r>
        <w:br/>
      </w:r>
      <w:r>
        <w:rPr>
          <w:rFonts w:ascii="Times New Roman"/>
          <w:b/>
          <w:i w:val="false"/>
          <w:color w:val="000000"/>
        </w:rPr>
        <w:t>
групповых и локальных систем водоснабжения, являющихся</w:t>
      </w:r>
      <w:r>
        <w:br/>
      </w:r>
      <w:r>
        <w:rPr>
          <w:rFonts w:ascii="Times New Roman"/>
          <w:b/>
          <w:i w:val="false"/>
          <w:color w:val="000000"/>
        </w:rPr>
        <w:t>
безальтернативными источниками питьевого водоснабжения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113"/>
        <w:gridCol w:w="457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3 019 649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608 307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251 996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355 315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215 051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252 242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128 644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825 543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150 051</w:t>
            </w:r>
          </w:p>
        </w:tc>
      </w:tr>
    </w:tbl>
    <w:bookmarkStart w:name="z2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1053</w:t>
      </w:r>
    </w:p>
    <w:bookmarkEnd w:id="22"/>
    <w:bookmarkStart w:name="z2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23"/>
    <w:bookmarkStart w:name="z21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поддержку</w:t>
      </w:r>
      <w:r>
        <w:br/>
      </w:r>
      <w:r>
        <w:rPr>
          <w:rFonts w:ascii="Times New Roman"/>
          <w:b/>
          <w:i w:val="false"/>
          <w:color w:val="000000"/>
        </w:rPr>
        <w:t>
семеноводства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933"/>
        <w:gridCol w:w="419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2 087 532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179 776</w:t>
            </w:r>
          </w:p>
        </w:tc>
      </w:tr>
    </w:tbl>
    <w:bookmarkStart w:name="z2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1053</w:t>
      </w:r>
    </w:p>
    <w:bookmarkEnd w:id="25"/>
    <w:bookmarkStart w:name="z2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26"/>
    <w:bookmarkStart w:name="z22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
городов Астаны и Алматы на удешевление стоимости</w:t>
      </w:r>
      <w:r>
        <w:br/>
      </w:r>
      <w:r>
        <w:rPr>
          <w:rFonts w:ascii="Times New Roman"/>
          <w:b/>
          <w:i w:val="false"/>
          <w:color w:val="000000"/>
        </w:rPr>
        <w:t>
горюче-смазочных материалов и других товарно-материальных</w:t>
      </w:r>
      <w:r>
        <w:br/>
      </w:r>
      <w:r>
        <w:rPr>
          <w:rFonts w:ascii="Times New Roman"/>
          <w:b/>
          <w:i w:val="false"/>
          <w:color w:val="000000"/>
        </w:rPr>
        <w:t>
ценностей, необходимых для проведения весенне-полевых и</w:t>
      </w:r>
      <w:r>
        <w:br/>
      </w:r>
      <w:r>
        <w:rPr>
          <w:rFonts w:ascii="Times New Roman"/>
          <w:b/>
          <w:i w:val="false"/>
          <w:color w:val="000000"/>
        </w:rPr>
        <w:t>
уборочных работ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133"/>
        <w:gridCol w:w="457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14 205 685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2 020 358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364 490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947 917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1 157 763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478 408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404 871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272 762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2 029 262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1 102 115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815 788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2 304 851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2 273 017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</w:tbl>
    <w:bookmarkStart w:name="z2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1053</w:t>
      </w:r>
    </w:p>
    <w:bookmarkEnd w:id="28"/>
    <w:bookmarkStart w:name="z2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29"/>
    <w:bookmarkStart w:name="z22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   бюджетам, бюджетам городов Астаны и Алматы на поддержку</w:t>
      </w:r>
      <w:r>
        <w:br/>
      </w:r>
      <w:r>
        <w:rPr>
          <w:rFonts w:ascii="Times New Roman"/>
          <w:b/>
          <w:i w:val="false"/>
          <w:color w:val="000000"/>
        </w:rPr>
        <w:t>
повышения урожайности и качества производимых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133"/>
        <w:gridCol w:w="457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3 214 995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496 400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237 233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156 790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285 602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435 130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472 129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</w:tbl>
    <w:bookmarkStart w:name="z2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1053</w:t>
      </w:r>
    </w:p>
    <w:bookmarkEnd w:id="31"/>
    <w:bookmarkStart w:name="z2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32"/>
    <w:bookmarkStart w:name="z22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для реализации мер</w:t>
      </w:r>
      <w:r>
        <w:br/>
      </w:r>
      <w:r>
        <w:rPr>
          <w:rFonts w:ascii="Times New Roman"/>
          <w:b/>
          <w:i w:val="false"/>
          <w:color w:val="000000"/>
        </w:rPr>
        <w:t>
социальной поддержки специалистов социальной сферы сельских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113"/>
        <w:gridCol w:w="453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650 776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54 247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81 581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47 349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54 009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66 367</w:t>
            </w:r>
          </w:p>
        </w:tc>
      </w:tr>
    </w:tbl>
    <w:bookmarkStart w:name="z2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1053</w:t>
      </w:r>
    </w:p>
    <w:bookmarkEnd w:id="34"/>
    <w:bookmarkStart w:name="z2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35"/>
    <w:bookmarkStart w:name="z23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реализацию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программы развития образования в</w:t>
      </w:r>
      <w:r>
        <w:br/>
      </w:r>
      <w:r>
        <w:rPr>
          <w:rFonts w:ascii="Times New Roman"/>
          <w:b/>
          <w:i w:val="false"/>
          <w:color w:val="000000"/>
        </w:rPr>
        <w:t>
Республике Казахстан на 2005-2010 годы</w:t>
      </w:r>
    </w:p>
    <w:bookmarkEnd w:id="36"/>
    <w:bookmarkStart w:name="z2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тыс. тенге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063"/>
        <w:gridCol w:w="1616"/>
        <w:gridCol w:w="2678"/>
        <w:gridCol w:w="3201"/>
      </w:tblGrid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4 872 670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2 330 625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2 542 045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272 349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272 403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558 103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272 403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409 793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204 850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272 463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272 403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368 669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163 800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415 156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272 463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240 850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102 375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292 894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405 598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200 655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547 123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260 333</w:t>
            </w:r>
          </w:p>
        </w:tc>
      </w:tr>
    </w:tbl>
    <w:bookmarkStart w:name="z2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1053</w:t>
      </w:r>
    </w:p>
    <w:bookmarkEnd w:id="38"/>
    <w:bookmarkStart w:name="z2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39"/>
    <w:bookmarkStart w:name="z23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
городов Астаны и Алматы на реализацию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программы реформирования и развития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2005-2010 годы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5553"/>
        <w:gridCol w:w="1713"/>
        <w:gridCol w:w="2633"/>
        <w:gridCol w:w="2613"/>
      </w:tblGrid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28 755 239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14 873 103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13 882 136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1 447 318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1 198 709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987 073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665 475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5 020 584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873 172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4 147 412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829 562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611 480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1 084 728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667 609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1 487 116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733 189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753 927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1 225 452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981 962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2 621 871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2 182 856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729 250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1 544 083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1 065 539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1 123 209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999 553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734 338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997 722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783 913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6 697 121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1 256 019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5 441 102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609 574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784 545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656 809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127 736</w:t>
            </w:r>
          </w:p>
        </w:tc>
      </w:tr>
    </w:tbl>
    <w:bookmarkStart w:name="z2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1053</w:t>
      </w:r>
    </w:p>
    <w:bookmarkEnd w:id="41"/>
    <w:bookmarkStart w:name="z2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42"/>
    <w:bookmarkStart w:name="z23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на развитие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развитие,</w:t>
      </w:r>
      <w:r>
        <w:br/>
      </w:r>
      <w:r>
        <w:rPr>
          <w:rFonts w:ascii="Times New Roman"/>
          <w:b/>
          <w:i w:val="false"/>
          <w:color w:val="000000"/>
        </w:rPr>
        <w:t>
обустройство и (или) приобретение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в рамках реализации Программы "Нұрлы-көш"</w:t>
      </w:r>
      <w:r>
        <w:br/>
      </w:r>
      <w:r>
        <w:rPr>
          <w:rFonts w:ascii="Times New Roman"/>
          <w:b/>
          <w:i w:val="false"/>
          <w:color w:val="000000"/>
        </w:rPr>
        <w:t>
на 2009-2011 годы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7133"/>
        <w:gridCol w:w="459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5 626 461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1 067 090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358 671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2 534 700</w:t>
            </w:r>
          </w:p>
        </w:tc>
      </w:tr>
    </w:tbl>
    <w:bookmarkStart w:name="z2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1053</w:t>
      </w:r>
    </w:p>
    <w:bookmarkEnd w:id="44"/>
    <w:bookmarkStart w:name="z2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45"/>
    <w:bookmarkStart w:name="z24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бюджетных кредитов областным бюджетам,</w:t>
      </w:r>
      <w:r>
        <w:br/>
      </w:r>
      <w:r>
        <w:rPr>
          <w:rFonts w:ascii="Times New Roman"/>
          <w:b/>
          <w:i w:val="false"/>
          <w:color w:val="000000"/>
        </w:rPr>
        <w:t>
   бюджетам городов Астаны и Алматы на строительство и (или)</w:t>
      </w:r>
      <w:r>
        <w:br/>
      </w:r>
      <w:r>
        <w:rPr>
          <w:rFonts w:ascii="Times New Roman"/>
          <w:b/>
          <w:i w:val="false"/>
          <w:color w:val="000000"/>
        </w:rPr>
        <w:t>
приобретение жилья в рамках реализации Программы "Нұрлы-көш"</w:t>
      </w:r>
      <w:r>
        <w:br/>
      </w:r>
      <w:r>
        <w:rPr>
          <w:rFonts w:ascii="Times New Roman"/>
          <w:b/>
          <w:i w:val="false"/>
          <w:color w:val="000000"/>
        </w:rPr>
        <w:t>
на 2009-2011 годы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113"/>
        <w:gridCol w:w="451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8 968 499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847 725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1 770 469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652 754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593 408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5 104 143</w:t>
            </w:r>
          </w:p>
        </w:tc>
      </w:tr>
    </w:tbl>
    <w:bookmarkStart w:name="z2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1053</w:t>
      </w:r>
    </w:p>
    <w:bookmarkEnd w:id="47"/>
    <w:bookmarkStart w:name="z2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35-1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48"/>
    <w:bookmarkStart w:name="z24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бюджетных кредитов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обеспечение</w:t>
      </w:r>
      <w:r>
        <w:br/>
      </w:r>
      <w:r>
        <w:rPr>
          <w:rFonts w:ascii="Times New Roman"/>
          <w:b/>
          <w:i w:val="false"/>
          <w:color w:val="000000"/>
        </w:rPr>
        <w:t>
занятости участников Программы "Нұрлы көш" на 2009-2011 годы</w:t>
      </w:r>
      <w:r>
        <w:br/>
      </w:r>
      <w:r>
        <w:rPr>
          <w:rFonts w:ascii="Times New Roman"/>
          <w:b/>
          <w:i w:val="false"/>
          <w:color w:val="000000"/>
        </w:rPr>
        <w:t>
в области развития тепличного хозяйства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8953"/>
        <w:gridCol w:w="307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</w:tr>
    </w:tbl>
    <w:bookmarkStart w:name="z2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1053</w:t>
      </w:r>
    </w:p>
    <w:bookmarkEnd w:id="50"/>
    <w:bookmarkStart w:name="z2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51"/>
    <w:bookmarkStart w:name="z24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Распределение сумм резерва Правительства Республики Казахстан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713"/>
        <w:gridCol w:w="6033"/>
        <w:gridCol w:w="1913"/>
        <w:gridCol w:w="1853"/>
        <w:gridCol w:w="1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43 779 364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56 043 224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55 511 156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43 779 364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56 043 224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55 511 156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других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2 798 201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неотложные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40 381 163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51 943 224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51 411 156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исполнение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судов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</w:tbl>
    <w:bookmarkStart w:name="z2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1053</w:t>
      </w:r>
    </w:p>
    <w:bookmarkEnd w:id="53"/>
    <w:bookmarkStart w:name="z2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41-1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2162</w:t>
      </w:r>
    </w:p>
    <w:bookmarkEnd w:id="54"/>
    <w:bookmarkStart w:name="z25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сумм целевых текущих трансфертов бюджетам городов Астаны и</w:t>
      </w:r>
      <w:r>
        <w:br/>
      </w:r>
      <w:r>
        <w:rPr>
          <w:rFonts w:ascii="Times New Roman"/>
          <w:b/>
          <w:i w:val="false"/>
          <w:color w:val="000000"/>
        </w:rPr>
        <w:t>
Алматы на обеспечение охраны общественного порядка во время</w:t>
      </w:r>
      <w:r>
        <w:br/>
      </w:r>
      <w:r>
        <w:rPr>
          <w:rFonts w:ascii="Times New Roman"/>
          <w:b/>
          <w:i w:val="false"/>
          <w:color w:val="000000"/>
        </w:rPr>
        <w:t>
проведения мероприятий международного значения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113"/>
        <w:gridCol w:w="289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1 063 393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