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72f" w14:textId="3446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Кызылординскому гидроузлу на реке Сырдарья республиканского государственного предприятия на праве хозяйственного ведения "Казводхоз" Комитета по водным ресурсам Министерства экологии, геологии и природных ресурсов Республики Казахстан имени Сабыра Арыстанбаева и внесении изменений в постановления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и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2022 года № 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Кызылординскому гидроузлу на реке Сырдарья республиканского государственного предприятия на праве хозяйственного ведения "Казводхоз" Комитета по водным ресурсам Министерства экологии, геологии и природных ресурсов Республики Казахстан имя Сабыра Арыстанбаева.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23.08.2025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