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7053e" w14:textId="b7705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постановление Правительства Республики Казахстан от 12 июля 2019 года № 501 "О мерах по реализации Указа Президента Республики Казахстан от 17 июня 2019 года № 24 "О мерах по дальнейшему совершенствованию системы государственного управления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13 мая 2022 года № 307. Утратило силу постановлением Правительства Республики Казахстан от 9 октября 2025 года № 846.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Правительства РК от 09.10.2025 </w:t>
      </w:r>
      <w:r>
        <w:rPr>
          <w:rFonts w:ascii="Times New Roman"/>
          <w:b w:val="false"/>
          <w:i w:val="false"/>
          <w:color w:val="ff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июля 2019 года № 501 "О мерах по реализации Указа Президента Республики Казахстан от 17 июня 2019 года № 24 "О мерах по дальнейшему совершенствованию системы государственного управления Республики Казахстан" следующие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цифрового развития, инноваций и аэрокосмической промышленности Республики Казахстан, утвержденном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66-2) и 66-3) следующего содержания: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"66-2) координация цифровой трансформации и реинжиниринга бизнес-процессов в центральных и местных государственных органах;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66-3) принятие решений по вопросам интеграции государственных объектов информатизации;";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206-1), 206-2), 206-3) и 206-4) следующего содержания: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"206-1) утверждение реестра отчетов и показателей (отраслевых данных);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206-2) утверждение правил осуществления реинжиниринга бизнес-процессов в центральных и местных государственных органах;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206-3) утверждение методики реинжиниринга бизнес-процессов в центральных и местных государственных органах;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206-4) утверждение правил корректировки сведений о гражданах и юридических лицах, содержащихся в государственных объектах информатизации;".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