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3acd87" w14:textId="53acd8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создании специальной экономической зоны "Актобе"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8 января 2025 года № 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специальных экономических и индустриальных зонах" Правительство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Создать специальную экономическую зону "Актобе" (далее – СЭЗ "Актобе") на период до 31 декабря 2049 года.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Утвердить прилагаемые: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СЭЗ "Актобе";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целевые индикаторы</w:t>
      </w:r>
      <w:r>
        <w:rPr>
          <w:rFonts w:ascii="Times New Roman"/>
          <w:b w:val="false"/>
          <w:i w:val="false"/>
          <w:color w:val="000000"/>
          <w:sz w:val="28"/>
        </w:rPr>
        <w:t xml:space="preserve"> СЭЗ "Актобе".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его подписания.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января 2025 года № 3</w:t>
            </w:r>
          </w:p>
        </w:tc>
      </w:tr>
    </w:tbl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специальной экономической зоне "Актобе"</w:t>
      </w:r>
    </w:p>
    <w:bookmarkEnd w:id="6"/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Специальная экономическая зона "Актобе" (далее – СЭЗ) расположена в Актюбинской области вдоль объездной трассы "Южный обход" в южной части города Актобе на территории 1610 гектаров, включая международный аэропорт Актобе имени Алии Молдагуловой, а также субзоны в Алгинском, Байганинском, Мугалжарском и Хромтауском районах Актюбинской области, в границах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Положению.</w:t>
      </w:r>
    </w:p>
    <w:bookmarkEnd w:id="8"/>
    <w:bookmarkStart w:name="z5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СЭЗ является портовой специальной экономической зоной.</w:t>
      </w:r>
    </w:p>
    <w:bookmarkEnd w:id="9"/>
    <w:bookmarkStart w:name="z5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Территория СЭЗ является неотъемлемой частью территории Республики Казахстан.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Правительства РК от 31.07.2026 </w:t>
      </w:r>
      <w:r>
        <w:rPr>
          <w:rFonts w:ascii="Times New Roman"/>
          <w:b w:val="false"/>
          <w:i w:val="false"/>
          <w:color w:val="000000"/>
          <w:sz w:val="28"/>
        </w:rPr>
        <w:t>№ 687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СЭЗ создается в целях: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ускоренного развития современных высокопроизводительных, конкурентоспособных производств, формирования качественно нового уровня предоставления услуг, привлечения инвестиций, внедрения новых технологий в отрасли экономики и регионы, а также повышения занятости населения;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увеличения доли обрабатывающей промышленности и сокращения производства в зависимости от импорта, что способствует развитию соответствующих отраслей и повышению эффективности производства товаров, производимых на конкурентной территории Актюбинской области;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использования выгодного географического положения для эффективного налаживания производственных и логистических процессов, включая близость к российской границе, для экономичной доставки компонентов и узлов, а также доступ к международному транспортному коридору Западная Европа – Западный Китай, что позволит эффективно реализовывать продукцию на рынках Казахстана, Центральной Азии и России.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Деятельность СЭЗ регулируется Конституцией Республики Казахстан, Законом Республики Казахстан "О специальных экономических и индустриальных зонах" (далее – Закон) и иным законодательством Республики Казахстан.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международным договором, ратифицированным Республикой Казахстан, установлены иные правила, чем те, которые содержатся в законодательстве о специальных экономических зонах, применяются правила международного договора.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 территории СЭЗ устанавливается специальный правовой режим.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строительства объектов, установки линий электропередачи и размещения других сооружений, которые являются препятствиями и на приаэродромной территории, и на местности в пределах воздушных трасс; для проведения работ, вследствие которых в воздушном пространстве производятся радиоволновое, видимое, акустическое и иные виды излучения; для размещения объектов, создающих условия для массового скопления птиц или ухудшающих полетную видимость, а также любой другой деятельности, не связанной непосредственно с использованием воздушного пространства, но влияющей на безопасность полетов, оборудования воздушных судов и находящихся на них людей на территории СЭЗ, необходимо получение соответствующего разрешения, предусмотренного Законом Республики Казахстан "Об использовании воздушного пространства Республики Казахстан и деятельности авиации".</w:t>
      </w:r>
    </w:p>
    <w:bookmarkEnd w:id="18"/>
    <w:bookmarkStart w:name="z24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Управление специальной экономической зоной "Актобе"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СЭЗ осуществляется в соответствии с Законом.</w:t>
      </w:r>
    </w:p>
    <w:bookmarkEnd w:id="20"/>
    <w:bookmarkStart w:name="z26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Налогообложение на территории специальной экономической зоны "Актобе"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Налогообложение на территории СЭЗ регулируется налоговым законодательством Республики Казахстан.</w:t>
      </w:r>
    </w:p>
    <w:bookmarkEnd w:id="22"/>
    <w:bookmarkStart w:name="z28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Таможенное регулирование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 территории СЭЗ или ее части действует таможенная процедура свободной таможенной зоны.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Территория СЭЗ, на которой применяется таможенная процедура свободной таможенной зоны, является зоной таможенного контроля. Территория СЭЗ должна быть обустроена в целях проведения таможенного контроля. Требования к обустройству территории СЭЗ, включая требования по ограждению и оснащению периметра такой территории системой видеонаблюдения, устанавливаются уполномоченным органом в сфере таможенного дела.</w:t>
      </w:r>
    </w:p>
    <w:bookmarkEnd w:id="25"/>
    <w:bookmarkStart w:name="z31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пребывания иностранных граждан на территории специальной экономической зоны "Актобе"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 территории СЭЗ действует порядок въезда, выезда, транзита и пребывания иностранных граждан и лиц без гражданства, а также их транспортных средств, установленный законодательством Республики Казахстан и международными соглашениями, ратифицированными Республикой Казахстан.</w:t>
      </w:r>
    </w:p>
    <w:bookmarkEnd w:id="27"/>
    <w:bookmarkStart w:name="z33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Заключительные положения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Условия, установленные в настоящем Положении, могут изменяться постановлением Правительства Республики Казахстан.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СЭЗ упраздняется по основаниям, предусмотренным Законом.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Управление СЭЗ осуществляется в соответствии с Законом.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упразднении СЭЗ "Актобе" в связи с истечением срока, на который она создавалась, акимат Актюбинской области: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позднее чем за три месяца до истечения указанного срока публикует в средствах массовой информации объявление о предстоящем упразднении СЭЗ, порядке и сроках приема заявлений и претензий, связанных с ее упразднением;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разъяснение юридическим и физическим лицам, осуществляющим деятельность на территории СЭЗ, порядка переоформления находящихся на ее территории товаров под иную таможенную процедуру;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месячный срок после упразднения СЭЗ представляет Президенту и Правительству Республики Казахстан отчет о результатах деятельности СЭЗ.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При досрочном упразднении СЭЗ постановлением Правительства Республики Казахстан процедура должна быть завершена не позднее чем в шестимесячный срок с соблюдением процедур,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Положения.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Деятельность СЭЗ, не урегулированная настоящим Положением, осуществляется в соответствии с действующим законодательством Республики Казахстан.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</w:t>
      </w:r>
    </w:p>
    <w:bookmarkEnd w:id="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Положению о специальной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экономической зоне "Актобе"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постановления Правительства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687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5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границ специальной экономической зоны "Актобе"</w:t>
      </w:r>
    </w:p>
    <w:bookmarkEnd w:id="39"/>
    <w:bookmarkStart w:name="z5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территория специальной экономической зоны "Актобе" будет расположена в Актюбинской области вдоль объездной трассы "Южный обход" в южной части города Актобе на территории 858 гектаров, включая международный аэропорт Актобе имени Алии Молдагуловой.</w:t>
      </w:r>
    </w:p>
    <w:bookmarkEnd w:id="40"/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Территории субзон специальной экономической зоны "Актобе" представлены согласно таблице ниже.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"/>
    <w:p>
      <w:pPr>
        <w:spacing w:after="0"/>
        <w:ind w:left="0"/>
        <w:jc w:val="both"/>
      </w:pPr>
      <w:r>
        <w:drawing>
          <wp:inline distT="0" distB="0" distL="0" distR="0">
            <wp:extent cx="7810500" cy="513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4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зон: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гектар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4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Актобе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4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Байганин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4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Хромтау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bookmarkEnd w:id="4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  <w:bookmarkEnd w:id="4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Кандыагаш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  <w:bookmarkEnd w:id="4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Жанажол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</w:t>
            </w:r>
          </w:p>
        </w:tc>
      </w:tr>
    </w:tbl>
    <w:bookmarkStart w:name="z8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января 2025 года № 3</w:t>
            </w:r>
          </w:p>
        </w:tc>
      </w:tr>
    </w:tbl>
    <w:bookmarkStart w:name="z50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индикаторы специальной экономической зоны "Актобе"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Целевые индикаторы - в редакции постановления Правительства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687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Цели, задачи и показатели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Достижение целевого индикатора к 2025 году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Достижение целевого индикатора к 2030 году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Достижение целевого индикатора к 2035 году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Достижение целевого индикатора к 2040 году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Достижение целевого индикатора к 2049 году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объем инвестиций, 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млрд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155,7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370,7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370,7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иностранных инвестиций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млрд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отечественных инвестиций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млрд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производства товаров и услуг (работ) на территории специальной экономической зоны "Актобе"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млрд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497,5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участников (компаний)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лиц, осуществляющих вспомогательный вид деятельности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рабочих мест, создаваемых на территории специальной экономической зоны "Актобе"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3 686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5 662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5 872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казахстанского содержания в общем объеме производства на территории специальной экономической зоны "Актобе"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65%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инновационной активности предприятий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- показатели индикаторов приведены с нарастающим итогом.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