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cb30ce" w14:textId="0cb30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должностей правоохранительных органов и органов гражданской защиты, подпадающих под получение жилищных выплат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24 сентября 2025 года № 789.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Введение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101-1 Закона Республики Казахстан "О жилищных отношениях"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Правительства РК от 10.06.2026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должностей правоохранительных органов и органов гражданской защиты, подпадающих под получение жилищных выплат.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 и распространяется на правоотношения, возникшие с 1 июля 2025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сентября 2025 года № 789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должностей правоохранительных органов и органов гражданской защиты, подпадающих под получение жилищных выплат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постановлениями Правительства РК от 29.01.2026 </w:t>
      </w:r>
      <w:r>
        <w:rPr>
          <w:rFonts w:ascii="Times New Roman"/>
          <w:b w:val="false"/>
          <w:i w:val="false"/>
          <w:color w:val="ff0000"/>
          <w:sz w:val="28"/>
        </w:rPr>
        <w:t>№ 48</w:t>
      </w:r>
      <w:r>
        <w:rPr>
          <w:rFonts w:ascii="Times New Roman"/>
          <w:b w:val="false"/>
          <w:i w:val="false"/>
          <w:color w:val="ff0000"/>
          <w:sz w:val="28"/>
        </w:rPr>
        <w:t xml:space="preserve">; 20.02.2026 № 91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Центральный аппарат Генеральной прокуратуры Республики Казахстан (далее – Генеральная прокуратура)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Служба по надзору за законностью досудебного расследования и уголовного преследования, Служба по надзору за законностью приговоров, вступивших в законную силу, и их исполнением, Служба по защите общественных интересов, Служба досудебного расследования, Служба международно-правового сотрудничества, Служба по возврату активов, Департамент кадровой работы, Департамент собственной безопасности, Департамент по надзору за законностью оперативно-розыскной, контрразведывательной деятельности и негласных следственных действий, Департамент финансов: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Службы;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Департамента;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Службы;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помощник Генерального Прокурора по особым поручениям;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Департамента Генеральной прокуратуры;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самостоятельного управления Генеральной прокуратуры;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Генеральной прокуратуры;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самостоятельного управления;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помощник Генерального Прокурора;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Генеральной прокуратуры;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Генеральной прокуратуры;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Советник, помощник Генерального Прокурора;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прокурор управления, отдела Генеральной прокуратуры;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управления, отдела Генеральной прокуратуры.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организационно-контрольной и аналитической работы;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 (за исключением осуществления служебной, боевой и мобилизационной подготовки);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и материально-технического обеспечения (за исключением Ситуационного центра).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 по правовой статистике и специальным учетам Генеральной прокуратуры (далее – КПСиСУ):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КПСиСУ;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председателя КПСиСУ;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КПСиСУ;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КПСиСУ;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КПСиСУ;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прокурор управления, отдела КПСиСУ;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управления, отдела КПСиСУ.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Территориальные и приравненные к ним органы КПСиСУ: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территориального и приравненного к нему органа КПСиСУ;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территориального и приравненного к нему органа КПСиСУ;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территориального и приравненного к нему органа КПСиСУ;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территориального и приравненного к нему органа КПСиСУ;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территориального и приравненного к нему органа КПСиСУ;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прокурор управления, отдела территориального и приравненного к нему органа КПСиСУ;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управления, отдела территориального и приравненного к нему органа КПСиСУ.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языковой политики;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со средствами массовой информации и по связям с общественностью;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документационного обеспечения, в том числе секретного;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 (за исключением осуществления служебной, боевой и мобилизационной подготовки);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обеспечения;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информатизации, цифровизации и защиты информационных ресурсов;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материально-технического обеспечения.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 по защите прав инвесторов Генеральной прокуратуры (далее – КЗПИ):</w:t>
      </w:r>
    </w:p>
    <w:bookmarkEnd w:id="48"/>
    <w:bookmarkStart w:name="z82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КЗПИ;</w:t>
      </w:r>
    </w:p>
    <w:bookmarkEnd w:id="49"/>
    <w:bookmarkStart w:name="z83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КЗПИ;</w:t>
      </w:r>
    </w:p>
    <w:bookmarkEnd w:id="50"/>
    <w:bookmarkStart w:name="z83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КЗПИ;</w:t>
      </w:r>
    </w:p>
    <w:bookmarkEnd w:id="51"/>
    <w:bookmarkStart w:name="z83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КЗПИ;</w:t>
      </w:r>
    </w:p>
    <w:bookmarkEnd w:id="52"/>
    <w:bookmarkStart w:name="z83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КЗПИ;</w:t>
      </w:r>
    </w:p>
    <w:bookmarkEnd w:id="53"/>
    <w:bookmarkStart w:name="z83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прокурор управления, отдела КЗПИ;</w:t>
      </w:r>
    </w:p>
    <w:bookmarkEnd w:id="54"/>
    <w:bookmarkStart w:name="z83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Прокурор управления, отдела КЗПИ. </w:t>
      </w:r>
    </w:p>
    <w:bookmarkEnd w:id="55"/>
    <w:bookmarkStart w:name="z83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56"/>
    <w:bookmarkStart w:name="z83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языковой политики;</w:t>
      </w:r>
    </w:p>
    <w:bookmarkEnd w:id="57"/>
    <w:bookmarkStart w:name="z83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со средствами массовой информации и по связям с общественностью;</w:t>
      </w:r>
    </w:p>
    <w:bookmarkEnd w:id="58"/>
    <w:bookmarkStart w:name="z83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документационного обеспечения, в том числе секретного;</w:t>
      </w:r>
    </w:p>
    <w:bookmarkEnd w:id="59"/>
    <w:bookmarkStart w:name="z84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 (за исключением осуществления служебной, боевой и мобилизационной подготовки);</w:t>
      </w:r>
    </w:p>
    <w:bookmarkEnd w:id="60"/>
    <w:bookmarkStart w:name="z84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обеспечения;</w:t>
      </w:r>
    </w:p>
    <w:bookmarkEnd w:id="61"/>
    <w:bookmarkStart w:name="z84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информатизации, цифровизации и защиты информационных ресурсов;</w:t>
      </w:r>
    </w:p>
    <w:bookmarkEnd w:id="62"/>
    <w:bookmarkStart w:name="z84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материально-технического обеспечения.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Главная транспортная прокуратура: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аппарат Главной транспортной прокуратуры;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транспортный прокурор;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главного транспортного прокурора;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Главного транспортного прокурора;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Главной транспортной прокуратуры;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помощник Главного транспортного прокурора;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Главной транспортной прокуратуры;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Главной транспортной прокуратуры;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Главного транспортного прокурора;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прокурор управления, отдела Главной транспортной прокуратуры;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управления, отдела Главной транспортной прокуратуры.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Региональные органы Главной транспортной прокуратуры: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Региональный транспортный прокурор;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регионального транспортного прокурора;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региональной транспортной прокуратуры;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прокурор региональной транспортной прокуратуры;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региональной транспортной прокуратуры.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языковой политики;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со средствами массовой информации и по связям с общественностью;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документационного обеспечения, в том числе секретного;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 (за исключением осуществления служебной, боевой и мобилизационной подготовки);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обеспечения;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материально-технического обеспечения.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Областные и приравненные к ним органы Генеральной прокуратуры: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области и приравненный к нему прокурор;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прокурора области и приравненного к нему прокурора;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прокурора области и приравненного к нему прокурора;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прокуратуры области и приравненной к ней прокуратуры;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помощник прокурора области и приравненного к нему прокурора;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прокуратуры области и приравненной к ней прокуратуры;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прокуратуры области и приравненной к ней прокуратуры;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прокурора области и приравненного к нему прокурора;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прокурор управления, отдела прокуратуры области и приравненной к ней прокуратуры;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управления, отдела прокуратуры области и приравненной к ней прокуратуры.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Районные и приравненные к ним органы Генеральной прокуратуры: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Районный и приравненный к нему прокурор;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районного и приравненного к нему прокурора;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районной и приравненной к ней прокуратуры;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прокурор районной и приравненной к ней прокуратуры;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Прокурор районной и приравненной к ней прокуратуры.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языковой политики;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со средствами массовой информации и по связям с общественностью;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документационного обеспечения, в том числе секретного;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 (за исключением осуществления служебной, боевой и мобилизационной подготовки);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обеспечения;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материально-технического обеспечения.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Центральный аппарат Агентства Республики Казахстан по финансовому мониторингу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Следственный департамент, Оперативный департамент, Департамент превенции и аналитических разработок, Департамент собственной безопасности, Департамент стратегии и оперативного управления, Департамент кадровой работы, Специальный департамент, Криминалистическое управление: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департамента;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департамента;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управления;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управления;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Следователь по особо важным делам;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следователь;</w:t>
      </w:r>
    </w:p>
    <w:bookmarkEnd w:id="120"/>
    <w:bookmarkStart w:name="z12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Следователь;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 (дознаватель) по особо важным делам;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(дознаватель);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 (дознаватель);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криминалист;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криминалист;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Криминалист.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языковой политики;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со средствами массовой информации и по связям с общественностью;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организационной работы;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контролю за рассмотрением обращений и документационного обеспечения, в том числе секретного;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 (за исключением осуществления служебной, боевой и физической подготовки);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обеспечения;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материально-технического обеспечения;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внутреннего аудита.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Территориальные органы Агентства Республики Казахстан по финансовому мониторингу: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департамента;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департамента;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Следственное управление, Оперативное управление, Организационно-контрольное управление, Подразделения аналитических разработок, Криминалистический отдел, Кинологический отдел, Специальный отдел, Контрольно-методический отдел: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управления;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руководителя управления;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отдела;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Следователь по особо важным делам;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следователь;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Следователь;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Дознаватель;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 (дознаватель) по особо важным делам;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(дознаватель);</w:t>
      </w:r>
    </w:p>
    <w:bookmarkEnd w:id="149"/>
    <w:bookmarkStart w:name="z15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 (дознаватель);</w:t>
      </w:r>
    </w:p>
    <w:bookmarkEnd w:id="150"/>
    <w:bookmarkStart w:name="z15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криминалист;</w:t>
      </w:r>
    </w:p>
    <w:bookmarkEnd w:id="151"/>
    <w:bookmarkStart w:name="z15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криминалист;</w:t>
      </w:r>
    </w:p>
    <w:bookmarkEnd w:id="152"/>
    <w:bookmarkStart w:name="z15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Криминалист.</w:t>
      </w:r>
    </w:p>
    <w:bookmarkEnd w:id="153"/>
    <w:bookmarkStart w:name="z16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154"/>
    <w:bookmarkStart w:name="z16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языковой политики;</w:t>
      </w:r>
    </w:p>
    <w:bookmarkEnd w:id="155"/>
    <w:bookmarkStart w:name="z16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со средствами массовой информации и по связям с общественностью;</w:t>
      </w:r>
    </w:p>
    <w:bookmarkEnd w:id="156"/>
    <w:bookmarkStart w:name="z16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организационной работы;</w:t>
      </w:r>
    </w:p>
    <w:bookmarkEnd w:id="157"/>
    <w:bookmarkStart w:name="z16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контролю за рассмотрением обращений и документационного обеспечения, в том числе секретного;</w:t>
      </w:r>
    </w:p>
    <w:bookmarkEnd w:id="158"/>
    <w:bookmarkStart w:name="z16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 (за исключением осуществления служебной, боевой и физической подготовки);</w:t>
      </w:r>
    </w:p>
    <w:bookmarkEnd w:id="159"/>
    <w:bookmarkStart w:name="z16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обеспечения;</w:t>
      </w:r>
    </w:p>
    <w:bookmarkEnd w:id="160"/>
    <w:bookmarkStart w:name="z167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материально-технического обеспечения;</w:t>
      </w:r>
    </w:p>
    <w:bookmarkEnd w:id="161"/>
    <w:bookmarkStart w:name="z16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внутреннего аудита.</w:t>
      </w:r>
    </w:p>
    <w:bookmarkEnd w:id="162"/>
    <w:bookmarkStart w:name="z16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Центральный аппарат Министерства по чрезвычайным ситуациям Республики Казахстан</w:t>
      </w:r>
    </w:p>
    <w:bookmarkEnd w:id="163"/>
    <w:bookmarkStart w:name="z17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ликвидации чрезвычайных ситуаций, Департамент информатизации, цифровизации и связи, Центр стратегического планирования и оперативного управления (на правах Департамента), Департамент кадровой и воспитательной работы, Управление мобилизационной подготовки, Управление дознания:</w:t>
      </w:r>
    </w:p>
    <w:bookmarkEnd w:id="164"/>
    <w:bookmarkStart w:name="z17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департамента, центра;</w:t>
      </w:r>
    </w:p>
    <w:bookmarkEnd w:id="165"/>
    <w:bookmarkStart w:name="z17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департамента, центра;</w:t>
      </w:r>
    </w:p>
    <w:bookmarkEnd w:id="166"/>
    <w:bookmarkStart w:name="z17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самостоятельного управления;</w:t>
      </w:r>
    </w:p>
    <w:bookmarkEnd w:id="167"/>
    <w:bookmarkStart w:name="z17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самостоятельного управления;</w:t>
      </w:r>
    </w:p>
    <w:bookmarkEnd w:id="168"/>
    <w:bookmarkStart w:name="z17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департамента, центра;</w:t>
      </w:r>
    </w:p>
    <w:bookmarkEnd w:id="169"/>
    <w:bookmarkStart w:name="z17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дежурной части;</w:t>
      </w:r>
    </w:p>
    <w:bookmarkEnd w:id="170"/>
    <w:bookmarkStart w:name="z17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департамента, центра;</w:t>
      </w:r>
    </w:p>
    <w:bookmarkEnd w:id="171"/>
    <w:bookmarkStart w:name="z17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департамента, центра;</w:t>
      </w:r>
    </w:p>
    <w:bookmarkEnd w:id="172"/>
    <w:bookmarkStart w:name="z17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управления департамента, центра;</w:t>
      </w:r>
    </w:p>
    <w:bookmarkEnd w:id="173"/>
    <w:bookmarkStart w:name="z18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самостоятельного управления;</w:t>
      </w:r>
    </w:p>
    <w:bookmarkEnd w:id="174"/>
    <w:bookmarkStart w:name="z18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самостоятельного отдела;</w:t>
      </w:r>
    </w:p>
    <w:bookmarkEnd w:id="175"/>
    <w:bookmarkStart w:name="z18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самостоятельного отдела;</w:t>
      </w:r>
    </w:p>
    <w:bookmarkEnd w:id="176"/>
    <w:bookmarkStart w:name="z18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отдела управления департамента, центра;</w:t>
      </w:r>
    </w:p>
    <w:bookmarkEnd w:id="177"/>
    <w:bookmarkStart w:name="z18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отделения;</w:t>
      </w:r>
    </w:p>
    <w:bookmarkEnd w:id="178"/>
    <w:bookmarkStart w:name="z18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179"/>
    <w:bookmarkStart w:name="z18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специалист-психолог;</w:t>
      </w:r>
    </w:p>
    <w:bookmarkEnd w:id="180"/>
    <w:bookmarkStart w:name="z18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дознаватель по особо важным делам;</w:t>
      </w:r>
    </w:p>
    <w:bookmarkEnd w:id="181"/>
    <w:bookmarkStart w:name="z18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 дежурный;</w:t>
      </w:r>
    </w:p>
    <w:bookmarkEnd w:id="182"/>
    <w:bookmarkStart w:name="z18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183"/>
    <w:bookmarkStart w:name="z19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инспектор-психолог;</w:t>
      </w:r>
    </w:p>
    <w:bookmarkEnd w:id="184"/>
    <w:bookmarkStart w:name="z19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185"/>
    <w:bookmarkStart w:name="z19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инспектор-дежурный;</w:t>
      </w:r>
    </w:p>
    <w:bookmarkEnd w:id="186"/>
    <w:bookmarkStart w:name="z19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дознаватель;</w:t>
      </w:r>
    </w:p>
    <w:bookmarkEnd w:id="187"/>
    <w:bookmarkStart w:name="z19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инспектор;</w:t>
      </w:r>
    </w:p>
    <w:bookmarkEnd w:id="188"/>
    <w:bookmarkStart w:name="z19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инспектор-психолог;</w:t>
      </w:r>
    </w:p>
    <w:bookmarkEnd w:id="189"/>
    <w:bookmarkStart w:name="z19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190"/>
    <w:bookmarkStart w:name="z19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дознаватель.</w:t>
      </w:r>
    </w:p>
    <w:bookmarkEnd w:id="191"/>
    <w:bookmarkStart w:name="z1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вопросы:</w:t>
      </w:r>
    </w:p>
    <w:bookmarkEnd w:id="192"/>
    <w:bookmarkStart w:name="z19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прохождения службы;</w:t>
      </w:r>
    </w:p>
    <w:bookmarkEnd w:id="193"/>
    <w:bookmarkStart w:name="z20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проведения организационно-штатных мероприятий;</w:t>
      </w:r>
    </w:p>
    <w:bookmarkEnd w:id="194"/>
    <w:bookmarkStart w:name="z20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стратегического планирования и проектной деятельности;</w:t>
      </w:r>
    </w:p>
    <w:bookmarkEnd w:id="195"/>
    <w:bookmarkStart w:name="z20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информационно-аналитической работы;</w:t>
      </w:r>
    </w:p>
    <w:bookmarkEnd w:id="196"/>
    <w:bookmarkStart w:name="z20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контрольно-организационной работы;</w:t>
      </w:r>
    </w:p>
    <w:bookmarkEnd w:id="197"/>
    <w:bookmarkStart w:name="z20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контроля за деятельностью территориальных органов, подведомственных учреждений и организации;</w:t>
      </w:r>
    </w:p>
    <w:bookmarkEnd w:id="198"/>
    <w:bookmarkStart w:name="z20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информатизации и цифровизации.</w:t>
      </w:r>
    </w:p>
    <w:bookmarkEnd w:id="199"/>
    <w:bookmarkStart w:name="z20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Комитет предупреждения чрезвычайных ситуаций Министерства по чрезвычайным ситуациям Республики Казахстан:</w:t>
      </w:r>
    </w:p>
    <w:bookmarkEnd w:id="200"/>
    <w:bookmarkStart w:name="z207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Председатель;</w:t>
      </w:r>
    </w:p>
    <w:bookmarkEnd w:id="201"/>
    <w:bookmarkStart w:name="z20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председателя;</w:t>
      </w:r>
    </w:p>
    <w:bookmarkEnd w:id="202"/>
    <w:bookmarkStart w:name="z20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управления;</w:t>
      </w:r>
    </w:p>
    <w:bookmarkEnd w:id="203"/>
    <w:bookmarkStart w:name="z21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управления;</w:t>
      </w:r>
    </w:p>
    <w:bookmarkEnd w:id="204"/>
    <w:bookmarkStart w:name="z21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управления;</w:t>
      </w:r>
    </w:p>
    <w:bookmarkEnd w:id="205"/>
    <w:bookmarkStart w:name="z21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отдела управления;</w:t>
      </w:r>
    </w:p>
    <w:bookmarkEnd w:id="206"/>
    <w:bookmarkStart w:name="z21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отделения;</w:t>
      </w:r>
    </w:p>
    <w:bookmarkEnd w:id="207"/>
    <w:bookmarkStart w:name="z21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208"/>
    <w:bookmarkStart w:name="z21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209"/>
    <w:bookmarkStart w:name="z21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инженер.</w:t>
      </w:r>
    </w:p>
    <w:bookmarkEnd w:id="210"/>
    <w:bookmarkStart w:name="z21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Комитет противопожарной службы Министерства по чрезвычайным ситуациям Республики Казахстан:</w:t>
      </w:r>
    </w:p>
    <w:bookmarkEnd w:id="211"/>
    <w:bookmarkStart w:name="z21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Председатель;</w:t>
      </w:r>
    </w:p>
    <w:bookmarkEnd w:id="212"/>
    <w:bookmarkStart w:name="z21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председателя;</w:t>
      </w:r>
    </w:p>
    <w:bookmarkEnd w:id="213"/>
    <w:bookmarkStart w:name="z22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управления;</w:t>
      </w:r>
    </w:p>
    <w:bookmarkEnd w:id="214"/>
    <w:bookmarkStart w:name="z22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управления;</w:t>
      </w:r>
    </w:p>
    <w:bookmarkEnd w:id="215"/>
    <w:bookmarkStart w:name="z22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управления;</w:t>
      </w:r>
    </w:p>
    <w:bookmarkEnd w:id="216"/>
    <w:bookmarkStart w:name="z22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отдела управления;</w:t>
      </w:r>
    </w:p>
    <w:bookmarkEnd w:id="217"/>
    <w:bookmarkStart w:name="z22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отделения;</w:t>
      </w:r>
    </w:p>
    <w:bookmarkEnd w:id="218"/>
    <w:bookmarkStart w:name="z22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219"/>
    <w:bookmarkStart w:name="z22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220"/>
    <w:bookmarkStart w:name="z22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инженер.</w:t>
      </w:r>
    </w:p>
    <w:bookmarkEnd w:id="221"/>
    <w:bookmarkStart w:name="z22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Департаменты по чрезвычайным ситуациям (далее – ДЧС) Министерства по чрезвычайным ситуациям Республики Казахстан:</w:t>
      </w:r>
    </w:p>
    <w:bookmarkEnd w:id="222"/>
    <w:bookmarkStart w:name="z22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начальника департамента;</w:t>
      </w:r>
    </w:p>
    <w:bookmarkEnd w:id="223"/>
    <w:bookmarkStart w:name="z23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департамента.</w:t>
      </w:r>
    </w:p>
    <w:bookmarkEnd w:id="224"/>
    <w:bookmarkStart w:name="z23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планирования и оперативного управления (на правах управления), Управление (отдел) предупреждения чрезвычайных ситуаций, Управление (отдел) ликвидации чрезвычайных ситуаций, Управление (отдел) государственного пожарного контроля, Управление (отдел) организации пожаротушения и аварийно-спасательных работ, Управление (отдел) информатизации, цифровизации и связи, Управление (отдел) дознания, Управление (отдел, отделение) мобилизационной подготовки, Управление (отдел) кадровой и воспитательной работы, Отдел технического нормирования, Отдел (группа) психологической службы:</w:t>
      </w:r>
    </w:p>
    <w:bookmarkEnd w:id="225"/>
    <w:bookmarkStart w:name="z23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управления, центра;</w:t>
      </w:r>
    </w:p>
    <w:bookmarkEnd w:id="226"/>
    <w:bookmarkStart w:name="z23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управления, центра;</w:t>
      </w:r>
    </w:p>
    <w:bookmarkEnd w:id="227"/>
    <w:bookmarkStart w:name="z23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самостоятельного отдела;</w:t>
      </w:r>
    </w:p>
    <w:bookmarkEnd w:id="228"/>
    <w:bookmarkStart w:name="z23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самостоятельного отдела;</w:t>
      </w:r>
    </w:p>
    <w:bookmarkEnd w:id="229"/>
    <w:bookmarkStart w:name="z23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отделения;</w:t>
      </w:r>
    </w:p>
    <w:bookmarkEnd w:id="230"/>
    <w:bookmarkStart w:name="z23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управления;</w:t>
      </w:r>
    </w:p>
    <w:bookmarkEnd w:id="231"/>
    <w:bookmarkStart w:name="z23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дежурной части;</w:t>
      </w:r>
    </w:p>
    <w:bookmarkEnd w:id="232"/>
    <w:bookmarkStart w:name="z23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отдела управления;</w:t>
      </w:r>
    </w:p>
    <w:bookmarkEnd w:id="233"/>
    <w:bookmarkStart w:name="z24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центрального пункта пожарной связи;</w:t>
      </w:r>
    </w:p>
    <w:bookmarkEnd w:id="234"/>
    <w:bookmarkStart w:name="z24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 дежурный;</w:t>
      </w:r>
    </w:p>
    <w:bookmarkEnd w:id="235"/>
    <w:bookmarkStart w:name="z24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 дежурный (заместитель руководителя тушения пожара);</w:t>
      </w:r>
    </w:p>
    <w:bookmarkEnd w:id="236"/>
    <w:bookmarkStart w:name="z24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237"/>
    <w:bookmarkStart w:name="z24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специалист-психолог;</w:t>
      </w:r>
    </w:p>
    <w:bookmarkEnd w:id="238"/>
    <w:bookmarkStart w:name="z24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дознаватель по особо важным делам;</w:t>
      </w:r>
    </w:p>
    <w:bookmarkEnd w:id="239"/>
    <w:bookmarkStart w:name="z24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240"/>
    <w:bookmarkStart w:name="z24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241"/>
    <w:bookmarkStart w:name="z24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инспектор-психолог;</w:t>
      </w:r>
    </w:p>
    <w:bookmarkEnd w:id="242"/>
    <w:bookmarkStart w:name="z249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дознаватель;</w:t>
      </w:r>
    </w:p>
    <w:bookmarkEnd w:id="243"/>
    <w:bookmarkStart w:name="z25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оперативного дежурного (старший помощник руководителя тушения пожара);</w:t>
      </w:r>
    </w:p>
    <w:bookmarkEnd w:id="244"/>
    <w:bookmarkStart w:name="z25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дознаватель;</w:t>
      </w:r>
    </w:p>
    <w:bookmarkEnd w:id="245"/>
    <w:bookmarkStart w:name="z25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инспектор;</w:t>
      </w:r>
    </w:p>
    <w:bookmarkEnd w:id="246"/>
    <w:bookmarkStart w:name="z25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инспектор-психолог;</w:t>
      </w:r>
    </w:p>
    <w:bookmarkEnd w:id="247"/>
    <w:bookmarkStart w:name="z25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248"/>
    <w:bookmarkStart w:name="z25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оперативного дежурного (помощник руководителя тушения пожара);</w:t>
      </w:r>
    </w:p>
    <w:bookmarkEnd w:id="249"/>
    <w:bookmarkStart w:name="z25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диспетчер;</w:t>
      </w:r>
    </w:p>
    <w:bookmarkEnd w:id="250"/>
    <w:bookmarkStart w:name="z25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оперативного дежурного;</w:t>
      </w:r>
    </w:p>
    <w:bookmarkEnd w:id="251"/>
    <w:bookmarkStart w:name="z25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техник;</w:t>
      </w:r>
    </w:p>
    <w:bookmarkEnd w:id="252"/>
    <w:bookmarkStart w:name="z25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диспетчер;</w:t>
      </w:r>
    </w:p>
    <w:bookmarkEnd w:id="253"/>
    <w:bookmarkStart w:name="z26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мастер связи;</w:t>
      </w:r>
    </w:p>
    <w:bookmarkEnd w:id="254"/>
    <w:bookmarkStart w:name="z26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водитель.</w:t>
      </w:r>
    </w:p>
    <w:bookmarkEnd w:id="255"/>
    <w:bookmarkStart w:name="z262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Отряд:</w:t>
      </w:r>
    </w:p>
    <w:bookmarkEnd w:id="256"/>
    <w:bookmarkStart w:name="z263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отряда;</w:t>
      </w:r>
    </w:p>
    <w:bookmarkEnd w:id="257"/>
    <w:bookmarkStart w:name="z264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отряда;</w:t>
      </w:r>
    </w:p>
    <w:bookmarkEnd w:id="258"/>
    <w:bookmarkStart w:name="z265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пожарной части;</w:t>
      </w:r>
    </w:p>
    <w:bookmarkEnd w:id="259"/>
    <w:bookmarkStart w:name="z266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пожарной части;</w:t>
      </w:r>
    </w:p>
    <w:bookmarkEnd w:id="260"/>
    <w:bookmarkStart w:name="z267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261"/>
    <w:bookmarkStart w:name="z268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262"/>
    <w:bookmarkStart w:name="z269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пожарного поста;</w:t>
      </w:r>
    </w:p>
    <w:bookmarkEnd w:id="263"/>
    <w:bookmarkStart w:name="z270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264"/>
    <w:bookmarkStart w:name="z271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инспектор;</w:t>
      </w:r>
    </w:p>
    <w:bookmarkEnd w:id="265"/>
    <w:bookmarkStart w:name="z272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караула;</w:t>
      </w:r>
    </w:p>
    <w:bookmarkEnd w:id="266"/>
    <w:bookmarkStart w:name="z273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инспектор;</w:t>
      </w:r>
    </w:p>
    <w:bookmarkEnd w:id="267"/>
    <w:bookmarkStart w:name="z274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отделения;</w:t>
      </w:r>
    </w:p>
    <w:bookmarkEnd w:id="268"/>
    <w:bookmarkStart w:name="z275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водитель-сотрудник пожарных автомобилей;</w:t>
      </w:r>
    </w:p>
    <w:bookmarkEnd w:id="269"/>
    <w:bookmarkStart w:name="z276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мастер газодымозащитной службы;</w:t>
      </w:r>
    </w:p>
    <w:bookmarkEnd w:id="270"/>
    <w:bookmarkStart w:name="z277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водитель-сотрудник пожарных автомобилей;</w:t>
      </w:r>
    </w:p>
    <w:bookmarkEnd w:id="271"/>
    <w:bookmarkStart w:name="z278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пожарный всех наименований;</w:t>
      </w:r>
    </w:p>
    <w:bookmarkEnd w:id="272"/>
    <w:bookmarkStart w:name="z279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пожарный всех наименований.</w:t>
      </w:r>
    </w:p>
    <w:bookmarkEnd w:id="273"/>
    <w:bookmarkStart w:name="z280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вопросы:</w:t>
      </w:r>
    </w:p>
    <w:bookmarkEnd w:id="274"/>
    <w:bookmarkStart w:name="z281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прохождения службы;</w:t>
      </w:r>
    </w:p>
    <w:bookmarkEnd w:id="275"/>
    <w:bookmarkStart w:name="z282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информатизации и цифровизации;</w:t>
      </w:r>
    </w:p>
    <w:bookmarkEnd w:id="276"/>
    <w:bookmarkStart w:name="z283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информационно-аналитической работы;</w:t>
      </w:r>
    </w:p>
    <w:bookmarkEnd w:id="277"/>
    <w:bookmarkStart w:name="z284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склада НЗ.</w:t>
      </w:r>
    </w:p>
    <w:bookmarkEnd w:id="278"/>
    <w:bookmarkStart w:name="z285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Управления (отделы) по чрезвычайным ситуациям ДЧС Министерства по чрезвычайным ситуациям Республики Казахстан:</w:t>
      </w:r>
    </w:p>
    <w:bookmarkEnd w:id="279"/>
    <w:bookmarkStart w:name="z286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(отдела);</w:t>
      </w:r>
    </w:p>
    <w:bookmarkEnd w:id="280"/>
    <w:bookmarkStart w:name="z287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отряда (специализированного отряда);</w:t>
      </w:r>
    </w:p>
    <w:bookmarkEnd w:id="281"/>
    <w:bookmarkStart w:name="z288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(отдела);</w:t>
      </w:r>
    </w:p>
    <w:bookmarkEnd w:id="282"/>
    <w:bookmarkStart w:name="z289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управления;</w:t>
      </w:r>
    </w:p>
    <w:bookmarkEnd w:id="283"/>
    <w:bookmarkStart w:name="z290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 управления (отдела);</w:t>
      </w:r>
    </w:p>
    <w:bookmarkEnd w:id="284"/>
    <w:bookmarkStart w:name="z291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 специальной подготовки пожарных;</w:t>
      </w:r>
    </w:p>
    <w:bookmarkEnd w:id="285"/>
    <w:bookmarkStart w:name="z292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 базы газодымозащитной службы;</w:t>
      </w:r>
    </w:p>
    <w:bookmarkEnd w:id="286"/>
    <w:bookmarkStart w:name="z293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пожарной части (специализированной пожарной части);</w:t>
      </w:r>
    </w:p>
    <w:bookmarkEnd w:id="287"/>
    <w:bookmarkStart w:name="z294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отряда (специализированного отряда);</w:t>
      </w:r>
    </w:p>
    <w:bookmarkEnd w:id="288"/>
    <w:bookmarkStart w:name="z295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289"/>
    <w:bookmarkStart w:name="z296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дознаватель по особо важным делам;</w:t>
      </w:r>
    </w:p>
    <w:bookmarkEnd w:id="290"/>
    <w:bookmarkStart w:name="z297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пожарной части (специализированной пожарной части);</w:t>
      </w:r>
    </w:p>
    <w:bookmarkEnd w:id="291"/>
    <w:bookmarkStart w:name="z298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пожарного поста;</w:t>
      </w:r>
    </w:p>
    <w:bookmarkEnd w:id="292"/>
    <w:bookmarkStart w:name="z299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начальника отряда (специализированного отряда);</w:t>
      </w:r>
    </w:p>
    <w:bookmarkEnd w:id="293"/>
    <w:bookmarkStart w:name="z30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 отряда (специализированного отряда);</w:t>
      </w:r>
    </w:p>
    <w:bookmarkEnd w:id="294"/>
    <w:bookmarkStart w:name="z30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295"/>
    <w:bookmarkStart w:name="z30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296"/>
    <w:bookmarkStart w:name="z30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дознаватель;</w:t>
      </w:r>
    </w:p>
    <w:bookmarkEnd w:id="297"/>
    <w:bookmarkStart w:name="z30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инструктор всех наименований;</w:t>
      </w:r>
    </w:p>
    <w:bookmarkEnd w:id="298"/>
    <w:bookmarkStart w:name="z305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оперативного дежурного (старший помощник руководителя тушения пожара);</w:t>
      </w:r>
    </w:p>
    <w:bookmarkEnd w:id="299"/>
    <w:bookmarkStart w:name="z306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инспектор;</w:t>
      </w:r>
    </w:p>
    <w:bookmarkEnd w:id="300"/>
    <w:bookmarkStart w:name="z307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инспектор-психолог;</w:t>
      </w:r>
    </w:p>
    <w:bookmarkEnd w:id="301"/>
    <w:bookmarkStart w:name="z308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302"/>
    <w:bookmarkStart w:name="z309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дознаватель;</w:t>
      </w:r>
    </w:p>
    <w:bookmarkEnd w:id="303"/>
    <w:bookmarkStart w:name="z310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караула;</w:t>
      </w:r>
    </w:p>
    <w:bookmarkEnd w:id="304"/>
    <w:bookmarkStart w:name="z311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врач;</w:t>
      </w:r>
    </w:p>
    <w:bookmarkEnd w:id="305"/>
    <w:bookmarkStart w:name="z312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инструктор;</w:t>
      </w:r>
    </w:p>
    <w:bookmarkEnd w:id="306"/>
    <w:bookmarkStart w:name="z313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инспектор;</w:t>
      </w:r>
    </w:p>
    <w:bookmarkEnd w:id="307"/>
    <w:bookmarkStart w:name="z314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мастер связи;</w:t>
      </w:r>
    </w:p>
    <w:bookmarkEnd w:id="308"/>
    <w:bookmarkStart w:name="z315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мастер газодымозащитной службы;</w:t>
      </w:r>
    </w:p>
    <w:bookmarkEnd w:id="309"/>
    <w:bookmarkStart w:name="z316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водитель-сотрудник пожарных автомобилей;</w:t>
      </w:r>
    </w:p>
    <w:bookmarkEnd w:id="310"/>
    <w:bookmarkStart w:name="z317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отделения;</w:t>
      </w:r>
    </w:p>
    <w:bookmarkEnd w:id="311"/>
    <w:bookmarkStart w:name="z318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мастер-спасатель;</w:t>
      </w:r>
    </w:p>
    <w:bookmarkEnd w:id="312"/>
    <w:bookmarkStart w:name="z319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диспетчер;</w:t>
      </w:r>
    </w:p>
    <w:bookmarkEnd w:id="313"/>
    <w:bookmarkStart w:name="z320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фельдшер;</w:t>
      </w:r>
    </w:p>
    <w:bookmarkEnd w:id="314"/>
    <w:bookmarkStart w:name="z321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катера-рулевой;</w:t>
      </w:r>
    </w:p>
    <w:bookmarkEnd w:id="315"/>
    <w:bookmarkStart w:name="z322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водитель;</w:t>
      </w:r>
    </w:p>
    <w:bookmarkEnd w:id="316"/>
    <w:bookmarkStart w:name="z323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водитель-сотрудник пожарных автомобилей;</w:t>
      </w:r>
    </w:p>
    <w:bookmarkEnd w:id="317"/>
    <w:bookmarkStart w:name="z324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моторист пожарного катера;</w:t>
      </w:r>
    </w:p>
    <w:bookmarkEnd w:id="318"/>
    <w:bookmarkStart w:name="z325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пожарный всех наименований;</w:t>
      </w:r>
    </w:p>
    <w:bookmarkEnd w:id="319"/>
    <w:bookmarkStart w:name="z326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респираторщик;</w:t>
      </w:r>
    </w:p>
    <w:bookmarkEnd w:id="320"/>
    <w:bookmarkStart w:name="z327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пожарный всех наименований;</w:t>
      </w:r>
    </w:p>
    <w:bookmarkEnd w:id="321"/>
    <w:bookmarkStart w:name="z328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радиотелефонист.</w:t>
      </w:r>
    </w:p>
    <w:bookmarkEnd w:id="322"/>
    <w:bookmarkStart w:name="z329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организации прохождения службы.</w:t>
      </w:r>
    </w:p>
    <w:bookmarkEnd w:id="323"/>
    <w:bookmarkStart w:name="z330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Центральный аппарат Министерства внутренних дел Республики Казахстан</w:t>
      </w:r>
    </w:p>
    <w:bookmarkEnd w:id="324"/>
    <w:bookmarkStart w:name="z331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криминальной полиции, Департамент по противодействию киберпреступности, Департамент по борьбе с организованной преступностью, Департамент по противодействию экстремизму, Следственный департамент, Оперативно-криминалистический департамент, Департамент собственной безопасности, Департамент специальных сил и оперативного управления, Департамент по работе с личным составом, Национальное центральное бюро "Интерпол":</w:t>
      </w:r>
    </w:p>
    <w:bookmarkEnd w:id="325"/>
    <w:bookmarkStart w:name="z332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департамента;</w:t>
      </w:r>
    </w:p>
    <w:bookmarkEnd w:id="326"/>
    <w:bookmarkStart w:name="z333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департамента;</w:t>
      </w:r>
    </w:p>
    <w:bookmarkEnd w:id="327"/>
    <w:bookmarkStart w:name="z334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самостоятельного управления;</w:t>
      </w:r>
    </w:p>
    <w:bookmarkEnd w:id="328"/>
    <w:bookmarkStart w:name="z335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самостоятельного управления;</w:t>
      </w:r>
    </w:p>
    <w:bookmarkEnd w:id="329"/>
    <w:bookmarkStart w:name="z336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(отдела, отделения);</w:t>
      </w:r>
    </w:p>
    <w:bookmarkEnd w:id="330"/>
    <w:bookmarkStart w:name="z337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(отдела, отделения);</w:t>
      </w:r>
    </w:p>
    <w:bookmarkEnd w:id="331"/>
    <w:bookmarkStart w:name="z338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криминалист;</w:t>
      </w:r>
    </w:p>
    <w:bookmarkEnd w:id="332"/>
    <w:bookmarkStart w:name="z339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(следователь, дознаватель) по особо важным делам;</w:t>
      </w:r>
    </w:p>
    <w:bookmarkEnd w:id="333"/>
    <w:bookmarkStart w:name="z340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(следователь, дознаватель, криминалист);</w:t>
      </w:r>
    </w:p>
    <w:bookmarkEnd w:id="334"/>
    <w:bookmarkStart w:name="z341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оперуполномоченный, следователь, дознаватель, криминалист;</w:t>
      </w:r>
    </w:p>
    <w:bookmarkEnd w:id="335"/>
    <w:bookmarkStart w:name="z342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по особым поручениям;</w:t>
      </w:r>
    </w:p>
    <w:bookmarkEnd w:id="336"/>
    <w:bookmarkStart w:name="z343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337"/>
    <w:bookmarkStart w:name="z344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инспектор;</w:t>
      </w:r>
    </w:p>
    <w:bookmarkEnd w:id="338"/>
    <w:bookmarkStart w:name="z345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начальника дежурной части-оперативный дежурный;</w:t>
      </w:r>
    </w:p>
    <w:bookmarkEnd w:id="339"/>
    <w:bookmarkStart w:name="z346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 всех наименований;</w:t>
      </w:r>
    </w:p>
    <w:bookmarkEnd w:id="340"/>
    <w:bookmarkStart w:name="z347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инспектор-дежурный всех наименований.</w:t>
      </w:r>
    </w:p>
    <w:bookmarkEnd w:id="341"/>
    <w:bookmarkStart w:name="z348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оперативной службы:</w:t>
      </w:r>
    </w:p>
    <w:bookmarkEnd w:id="342"/>
    <w:bookmarkStart w:name="z349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департамент, управление (отдел) по области, городу:</w:t>
      </w:r>
    </w:p>
    <w:bookmarkEnd w:id="343"/>
    <w:bookmarkStart w:name="z350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департамента;</w:t>
      </w:r>
    </w:p>
    <w:bookmarkEnd w:id="344"/>
    <w:bookmarkStart w:name="z351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департамента;</w:t>
      </w:r>
    </w:p>
    <w:bookmarkEnd w:id="345"/>
    <w:bookmarkStart w:name="z352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управления, отдела, отделения;</w:t>
      </w:r>
    </w:p>
    <w:bookmarkEnd w:id="346"/>
    <w:bookmarkStart w:name="z35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управления, отдела, отделения;</w:t>
      </w:r>
    </w:p>
    <w:bookmarkEnd w:id="347"/>
    <w:bookmarkStart w:name="z354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348"/>
    <w:bookmarkStart w:name="z355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349"/>
    <w:bookmarkStart w:name="z356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 дежурной части;</w:t>
      </w:r>
    </w:p>
    <w:bookmarkEnd w:id="350"/>
    <w:bookmarkStart w:name="z357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инспектор-дежурный дежурной части;</w:t>
      </w:r>
    </w:p>
    <w:bookmarkEnd w:id="351"/>
    <w:bookmarkStart w:name="z358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оперативный-дежурный дежурной части;</w:t>
      </w:r>
    </w:p>
    <w:bookmarkEnd w:id="352"/>
    <w:bookmarkStart w:name="z35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оперуполномоченный;</w:t>
      </w:r>
    </w:p>
    <w:bookmarkEnd w:id="353"/>
    <w:bookmarkStart w:name="z360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оперуполномоченный;</w:t>
      </w:r>
    </w:p>
    <w:bookmarkEnd w:id="354"/>
    <w:bookmarkStart w:name="z361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 дежурной части.</w:t>
      </w:r>
    </w:p>
    <w:bookmarkEnd w:id="355"/>
    <w:bookmarkStart w:name="z362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 "Р":</w:t>
      </w:r>
    </w:p>
    <w:bookmarkEnd w:id="356"/>
    <w:bookmarkStart w:name="z363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департамент, управление по области, городу:</w:t>
      </w:r>
    </w:p>
    <w:bookmarkEnd w:id="357"/>
    <w:bookmarkStart w:name="z364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департамента;</w:t>
      </w:r>
    </w:p>
    <w:bookmarkEnd w:id="358"/>
    <w:bookmarkStart w:name="z365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департамента;</w:t>
      </w:r>
    </w:p>
    <w:bookmarkEnd w:id="359"/>
    <w:bookmarkStart w:name="z36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управления;</w:t>
      </w:r>
    </w:p>
    <w:bookmarkEnd w:id="360"/>
    <w:bookmarkStart w:name="z36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управления;</w:t>
      </w:r>
    </w:p>
    <w:bookmarkEnd w:id="361"/>
    <w:bookmarkStart w:name="z368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362"/>
    <w:bookmarkStart w:name="z369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363"/>
    <w:bookmarkStart w:name="z370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оперуполномоченный;</w:t>
      </w:r>
    </w:p>
    <w:bookmarkEnd w:id="364"/>
    <w:bookmarkStart w:name="z371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оперуполномоченный.</w:t>
      </w:r>
    </w:p>
    <w:bookmarkEnd w:id="365"/>
    <w:bookmarkStart w:name="z372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366"/>
    <w:bookmarkStart w:name="z373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языковой политики;</w:t>
      </w:r>
    </w:p>
    <w:bookmarkEnd w:id="367"/>
    <w:bookmarkStart w:name="z374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международного сотрудничества;</w:t>
      </w:r>
    </w:p>
    <w:bookmarkEnd w:id="368"/>
    <w:bookmarkStart w:name="z375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со средствами массовой информации и по связям с общественностью;</w:t>
      </w:r>
    </w:p>
    <w:bookmarkEnd w:id="369"/>
    <w:bookmarkStart w:name="z376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правового обеспечения;</w:t>
      </w:r>
    </w:p>
    <w:bookmarkEnd w:id="370"/>
    <w:bookmarkStart w:name="z377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документационного обеспечения;</w:t>
      </w:r>
    </w:p>
    <w:bookmarkEnd w:id="371"/>
    <w:bookmarkStart w:name="z378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финансового обеспечения;</w:t>
      </w:r>
    </w:p>
    <w:bookmarkEnd w:id="372"/>
    <w:bookmarkStart w:name="z379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материально-технического обеспечения;</w:t>
      </w:r>
    </w:p>
    <w:bookmarkEnd w:id="373"/>
    <w:bookmarkStart w:name="z380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обеспечения.</w:t>
      </w:r>
    </w:p>
    <w:bookmarkEnd w:id="374"/>
    <w:bookmarkStart w:name="z381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Комитет уголовно-исполнительной системы Министерства внутренних дел Республики Казахстан:</w:t>
      </w:r>
    </w:p>
    <w:bookmarkEnd w:id="375"/>
    <w:bookmarkStart w:name="z382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Оперативное управление:</w:t>
      </w:r>
    </w:p>
    <w:bookmarkEnd w:id="376"/>
    <w:bookmarkStart w:name="z383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377"/>
    <w:bookmarkStart w:name="z384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378"/>
    <w:bookmarkStart w:name="z385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отдела;</w:t>
      </w:r>
    </w:p>
    <w:bookmarkEnd w:id="379"/>
    <w:bookmarkStart w:name="z386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380"/>
    <w:bookmarkStart w:name="z387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381"/>
    <w:bookmarkStart w:name="z388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оперуполномоченный.</w:t>
      </w:r>
    </w:p>
    <w:bookmarkEnd w:id="382"/>
    <w:bookmarkStart w:name="z389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Дежурная часть:</w:t>
      </w:r>
    </w:p>
    <w:bookmarkEnd w:id="383"/>
    <w:bookmarkStart w:name="z390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384"/>
    <w:bookmarkStart w:name="z391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инспектор-дежурный;</w:t>
      </w:r>
    </w:p>
    <w:bookmarkEnd w:id="385"/>
    <w:bookmarkStart w:name="z392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инспектор-дежурный;</w:t>
      </w:r>
    </w:p>
    <w:bookmarkEnd w:id="386"/>
    <w:bookmarkStart w:name="z393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Штаб-управление:</w:t>
      </w:r>
    </w:p>
    <w:bookmarkEnd w:id="387"/>
    <w:bookmarkStart w:name="z394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 военно-мобилизационной работы.</w:t>
      </w:r>
    </w:p>
    <w:bookmarkEnd w:id="388"/>
    <w:bookmarkStart w:name="z395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режима, надзора и охраны:</w:t>
      </w:r>
    </w:p>
    <w:bookmarkEnd w:id="389"/>
    <w:bookmarkStart w:name="z396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390"/>
    <w:bookmarkStart w:name="z397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391"/>
    <w:bookmarkStart w:name="z398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392"/>
    <w:bookmarkStart w:name="z399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оперуполномоченный, оперуполномоченный, главный специалист;</w:t>
      </w:r>
    </w:p>
    <w:bookmarkEnd w:id="393"/>
    <w:bookmarkStart w:name="z400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инспектор, инспектор.</w:t>
      </w:r>
    </w:p>
    <w:bookmarkEnd w:id="394"/>
    <w:bookmarkStart w:name="z401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воспитательной и социально-психологической работы среди осужденных:</w:t>
      </w:r>
    </w:p>
    <w:bookmarkEnd w:id="395"/>
    <w:bookmarkStart w:name="z40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396"/>
    <w:bookmarkStart w:name="z40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397"/>
    <w:bookmarkStart w:name="z40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отдела;</w:t>
      </w:r>
    </w:p>
    <w:bookmarkEnd w:id="398"/>
    <w:bookmarkStart w:name="z40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399"/>
    <w:bookmarkStart w:name="z40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специалист-психолог;</w:t>
      </w:r>
    </w:p>
    <w:bookmarkEnd w:id="400"/>
    <w:bookmarkStart w:name="z407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401"/>
    <w:bookmarkStart w:name="z408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инспектор-психолог;</w:t>
      </w:r>
    </w:p>
    <w:bookmarkEnd w:id="402"/>
    <w:bookmarkStart w:name="z409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инспектор;</w:t>
      </w:r>
    </w:p>
    <w:bookmarkEnd w:id="403"/>
    <w:bookmarkStart w:name="z410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инспектор-психолог.</w:t>
      </w:r>
    </w:p>
    <w:bookmarkEnd w:id="404"/>
    <w:bookmarkStart w:name="z411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собственной безопасности:</w:t>
      </w:r>
    </w:p>
    <w:bookmarkEnd w:id="405"/>
    <w:bookmarkStart w:name="z412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406"/>
    <w:bookmarkStart w:name="z413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407"/>
    <w:bookmarkStart w:name="z414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408"/>
    <w:bookmarkStart w:name="z415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409"/>
    <w:bookmarkStart w:name="z416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оперуполномоченный.</w:t>
      </w:r>
    </w:p>
    <w:bookmarkEnd w:id="410"/>
    <w:bookmarkStart w:name="z417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по работе с личным составом:</w:t>
      </w:r>
    </w:p>
    <w:bookmarkEnd w:id="411"/>
    <w:bookmarkStart w:name="z418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 группы профессиональной подготовки;</w:t>
      </w:r>
    </w:p>
    <w:bookmarkEnd w:id="412"/>
    <w:bookmarkStart w:name="z419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группы профессиональной подготовки.</w:t>
      </w:r>
    </w:p>
    <w:bookmarkEnd w:id="413"/>
    <w:bookmarkStart w:name="z420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организации труда осужденных:</w:t>
      </w:r>
    </w:p>
    <w:bookmarkEnd w:id="414"/>
    <w:bookmarkStart w:name="z421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415"/>
    <w:bookmarkStart w:name="z422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416"/>
    <w:bookmarkStart w:name="z423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417"/>
    <w:bookmarkStart w:name="z424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418"/>
    <w:bookmarkStart w:name="z425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419"/>
    <w:bookmarkStart w:name="z426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следственных изоляторов:</w:t>
      </w:r>
    </w:p>
    <w:bookmarkEnd w:id="420"/>
    <w:bookmarkStart w:name="z427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421"/>
    <w:bookmarkStart w:name="z428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422"/>
    <w:bookmarkStart w:name="z429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423"/>
    <w:bookmarkStart w:name="z430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оперуполномоченный.</w:t>
      </w:r>
    </w:p>
    <w:bookmarkEnd w:id="424"/>
    <w:bookmarkStart w:name="z431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специального учета:</w:t>
      </w:r>
    </w:p>
    <w:bookmarkEnd w:id="425"/>
    <w:bookmarkStart w:name="z432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426"/>
    <w:bookmarkStart w:name="z433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427"/>
    <w:bookmarkStart w:name="z434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428"/>
    <w:bookmarkStart w:name="z435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429"/>
    <w:bookmarkStart w:name="z436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санитарно-эпидемиологического надзора:</w:t>
      </w:r>
    </w:p>
    <w:bookmarkEnd w:id="430"/>
    <w:bookmarkStart w:name="z437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специалист-государственный санитарный врач;</w:t>
      </w:r>
    </w:p>
    <w:bookmarkEnd w:id="431"/>
    <w:bookmarkStart w:name="z438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инспектор-государственный санитарный врач;</w:t>
      </w:r>
    </w:p>
    <w:bookmarkEnd w:id="432"/>
    <w:bookmarkStart w:name="z439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инспектор-государственный санитарный врач.</w:t>
      </w:r>
    </w:p>
    <w:bookmarkEnd w:id="433"/>
    <w:bookmarkStart w:name="z440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Комитет по противодействию наркопреступности Министерства внутренних дел Республики Казахстан.</w:t>
      </w:r>
    </w:p>
    <w:bookmarkEnd w:id="434"/>
    <w:bookmarkStart w:name="z441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Комитета;</w:t>
      </w:r>
    </w:p>
    <w:bookmarkEnd w:id="435"/>
    <w:bookmarkStart w:name="z442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Комитета;</w:t>
      </w:r>
    </w:p>
    <w:bookmarkEnd w:id="436"/>
    <w:bookmarkStart w:name="z443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управления;</w:t>
      </w:r>
    </w:p>
    <w:bookmarkEnd w:id="437"/>
    <w:bookmarkStart w:name="z444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управления;</w:t>
      </w:r>
    </w:p>
    <w:bookmarkEnd w:id="438"/>
    <w:bookmarkStart w:name="z445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отдела;</w:t>
      </w:r>
    </w:p>
    <w:bookmarkEnd w:id="439"/>
    <w:bookmarkStart w:name="z446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440"/>
    <w:bookmarkStart w:name="z447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441"/>
    <w:bookmarkStart w:name="z448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оперуполномоченный.</w:t>
      </w:r>
    </w:p>
    <w:bookmarkEnd w:id="442"/>
    <w:bookmarkStart w:name="z820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15-1. Комитет по контролю за охранной деятельностью</w:t>
      </w:r>
    </w:p>
    <w:bookmarkEnd w:id="443"/>
    <w:bookmarkStart w:name="z821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(отделения) дежурной части;</w:t>
      </w:r>
    </w:p>
    <w:bookmarkEnd w:id="444"/>
    <w:bookmarkStart w:name="z822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 дежурной части;</w:t>
      </w:r>
    </w:p>
    <w:bookmarkEnd w:id="445"/>
    <w:bookmarkStart w:name="z823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инспектор-дежурный дежурной части;</w:t>
      </w:r>
    </w:p>
    <w:bookmarkEnd w:id="446"/>
    <w:bookmarkStart w:name="z824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полицейский-водитель дежурной части;</w:t>
      </w:r>
    </w:p>
    <w:bookmarkEnd w:id="447"/>
    <w:bookmarkStart w:name="z825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(отделения) специальной и профессиональной подготовки;</w:t>
      </w:r>
    </w:p>
    <w:bookmarkEnd w:id="448"/>
    <w:bookmarkStart w:name="z826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по особым поручениям специальной и профессиональной подготовки;</w:t>
      </w:r>
    </w:p>
    <w:bookmarkEnd w:id="449"/>
    <w:bookmarkStart w:name="z827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специальной и профессиональной подготовки;</w:t>
      </w:r>
    </w:p>
    <w:bookmarkEnd w:id="450"/>
    <w:bookmarkStart w:name="z828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специальной и профессиональной подготовки.</w:t>
      </w:r>
    </w:p>
    <w:bookmarkEnd w:id="451"/>
    <w:bookmarkStart w:name="z449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Организации (государственные учреждения), находящиеся в ведении Министерства внутренних дел Республики Казахстан:</w:t>
      </w:r>
    </w:p>
    <w:bookmarkEnd w:id="452"/>
    <w:bookmarkStart w:name="z450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Отряд специального назначения "Сункар":</w:t>
      </w:r>
    </w:p>
    <w:bookmarkEnd w:id="453"/>
    <w:bookmarkStart w:name="z451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отряда;</w:t>
      </w:r>
    </w:p>
    <w:bookmarkEnd w:id="454"/>
    <w:bookmarkStart w:name="z452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командира отряда;</w:t>
      </w:r>
    </w:p>
    <w:bookmarkEnd w:id="455"/>
    <w:bookmarkStart w:name="z453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специального назначения;</w:t>
      </w:r>
    </w:p>
    <w:bookmarkEnd w:id="456"/>
    <w:bookmarkStart w:name="z454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дежурной части;</w:t>
      </w:r>
    </w:p>
    <w:bookmarkEnd w:id="457"/>
    <w:bookmarkStart w:name="z455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 в составе отдела специального назначения;</w:t>
      </w:r>
    </w:p>
    <w:bookmarkEnd w:id="458"/>
    <w:bookmarkStart w:name="z456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штурмовик, снайпер, взрывотехник;</w:t>
      </w:r>
    </w:p>
    <w:bookmarkEnd w:id="459"/>
    <w:bookmarkStart w:name="z457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техник по автобронетанковой службе, полицейский-водитель;</w:t>
      </w:r>
    </w:p>
    <w:bookmarkEnd w:id="460"/>
    <w:bookmarkStart w:name="z458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инспектор-дежурный;</w:t>
      </w:r>
    </w:p>
    <w:bookmarkEnd w:id="461"/>
    <w:bookmarkStart w:name="z459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дежурного.</w:t>
      </w:r>
    </w:p>
    <w:bookmarkEnd w:id="462"/>
    <w:bookmarkStart w:name="z460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Кинологический центр:</w:t>
      </w:r>
    </w:p>
    <w:bookmarkEnd w:id="463"/>
    <w:bookmarkStart w:name="z461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центра;</w:t>
      </w:r>
    </w:p>
    <w:bookmarkEnd w:id="464"/>
    <w:bookmarkStart w:name="z462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центра;</w:t>
      </w:r>
    </w:p>
    <w:bookmarkEnd w:id="465"/>
    <w:bookmarkStart w:name="z463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(отделения, службы);</w:t>
      </w:r>
    </w:p>
    <w:bookmarkEnd w:id="466"/>
    <w:bookmarkStart w:name="z464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кинологического центра и региональных групп по организации деятельности кинологических подразделений;</w:t>
      </w:r>
    </w:p>
    <w:bookmarkEnd w:id="467"/>
    <w:bookmarkStart w:name="z465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468"/>
    <w:bookmarkStart w:name="z466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 кинологического центра и региональных групп по организации деятельности кинологических подразделений;</w:t>
      </w:r>
    </w:p>
    <w:bookmarkEnd w:id="469"/>
    <w:bookmarkStart w:name="z467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наименований;</w:t>
      </w:r>
    </w:p>
    <w:bookmarkEnd w:id="470"/>
    <w:bookmarkStart w:name="z468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полицейский-водитель;</w:t>
      </w:r>
    </w:p>
    <w:bookmarkEnd w:id="471"/>
    <w:bookmarkStart w:name="z469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дежурного.</w:t>
      </w:r>
    </w:p>
    <w:bookmarkEnd w:id="472"/>
    <w:bookmarkStart w:name="z470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473"/>
    <w:bookmarkStart w:name="z471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тылового обеспечения;</w:t>
      </w:r>
    </w:p>
    <w:bookmarkEnd w:id="474"/>
    <w:bookmarkStart w:name="z472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организационно-аналитической работы и контроля;</w:t>
      </w:r>
    </w:p>
    <w:bookmarkEnd w:id="475"/>
    <w:bookmarkStart w:name="z473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штаба;</w:t>
      </w:r>
    </w:p>
    <w:bookmarkEnd w:id="476"/>
    <w:bookmarkStart w:name="z474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обеспечения;</w:t>
      </w:r>
    </w:p>
    <w:bookmarkEnd w:id="477"/>
    <w:bookmarkStart w:name="z475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технического обеспечения.</w:t>
      </w:r>
    </w:p>
    <w:bookmarkEnd w:id="478"/>
    <w:bookmarkStart w:name="z476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Специализированные охранные подразделения Комитета по контролю за охранной деятельностью Министерства внутренних дел Республики Казахстан:</w:t>
      </w:r>
    </w:p>
    <w:bookmarkEnd w:id="479"/>
    <w:bookmarkStart w:name="z477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учреждения;</w:t>
      </w:r>
    </w:p>
    <w:bookmarkEnd w:id="480"/>
    <w:bookmarkStart w:name="z478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учреждения;</w:t>
      </w:r>
    </w:p>
    <w:bookmarkEnd w:id="481"/>
    <w:bookmarkStart w:name="z479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учреждения;</w:t>
      </w:r>
    </w:p>
    <w:bookmarkEnd w:id="482"/>
    <w:bookmarkStart w:name="z480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учреждения;</w:t>
      </w:r>
    </w:p>
    <w:bookmarkEnd w:id="483"/>
    <w:bookmarkStart w:name="z481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полка (батальона, роты, взвода);</w:t>
      </w:r>
    </w:p>
    <w:bookmarkEnd w:id="484"/>
    <w:bookmarkStart w:name="z482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командира полка (батальона, роты, взвода);</w:t>
      </w:r>
    </w:p>
    <w:bookmarkEnd w:id="485"/>
    <w:bookmarkStart w:name="z483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(отделения);</w:t>
      </w:r>
    </w:p>
    <w:bookmarkEnd w:id="486"/>
    <w:bookmarkStart w:name="z484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дежурной части;</w:t>
      </w:r>
    </w:p>
    <w:bookmarkEnd w:id="487"/>
    <w:bookmarkStart w:name="z485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по профессиональной служебной и физической подготовке;</w:t>
      </w:r>
    </w:p>
    <w:bookmarkEnd w:id="488"/>
    <w:bookmarkStart w:name="z486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по профессиональной служебной и физической подготовке;</w:t>
      </w:r>
    </w:p>
    <w:bookmarkEnd w:id="489"/>
    <w:bookmarkStart w:name="z487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по особым поручениям;</w:t>
      </w:r>
    </w:p>
    <w:bookmarkEnd w:id="490"/>
    <w:bookmarkStart w:name="z488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491"/>
    <w:bookmarkStart w:name="z489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492"/>
    <w:bookmarkStart w:name="z490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командира взвода, он же командир отделения;</w:t>
      </w:r>
    </w:p>
    <w:bookmarkEnd w:id="493"/>
    <w:bookmarkStart w:name="z491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отделения;</w:t>
      </w:r>
    </w:p>
    <w:bookmarkEnd w:id="494"/>
    <w:bookmarkStart w:name="z492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495"/>
    <w:bookmarkStart w:name="z493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наименований;</w:t>
      </w:r>
    </w:p>
    <w:bookmarkEnd w:id="496"/>
    <w:bookmarkStart w:name="z494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старшина;</w:t>
      </w:r>
    </w:p>
    <w:bookmarkEnd w:id="497"/>
    <w:bookmarkStart w:name="z495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дежурного;</w:t>
      </w:r>
    </w:p>
    <w:bookmarkEnd w:id="498"/>
    <w:bookmarkStart w:name="z496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инспектор всех наименований;</w:t>
      </w:r>
    </w:p>
    <w:bookmarkEnd w:id="499"/>
    <w:bookmarkStart w:name="z497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техник;</w:t>
      </w:r>
    </w:p>
    <w:bookmarkEnd w:id="500"/>
    <w:bookmarkStart w:name="z498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501"/>
    <w:bookmarkStart w:name="z499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полицейский-водитель;</w:t>
      </w:r>
    </w:p>
    <w:bookmarkEnd w:id="502"/>
    <w:bookmarkStart w:name="z500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 всех наименований.</w:t>
      </w:r>
    </w:p>
    <w:bookmarkEnd w:id="503"/>
    <w:bookmarkStart w:name="z501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504"/>
    <w:bookmarkStart w:name="z502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тылового обеспечения (за исключением полицейских-водителей);</w:t>
      </w:r>
    </w:p>
    <w:bookmarkEnd w:id="505"/>
    <w:bookmarkStart w:name="z503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организационно-аналитической работы и контроля;</w:t>
      </w:r>
    </w:p>
    <w:bookmarkEnd w:id="506"/>
    <w:bookmarkStart w:name="z504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обеспечения;</w:t>
      </w:r>
    </w:p>
    <w:bookmarkEnd w:id="507"/>
    <w:bookmarkStart w:name="z505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технического обеспечения.</w:t>
      </w:r>
    </w:p>
    <w:bookmarkEnd w:id="508"/>
    <w:bookmarkStart w:name="z506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Учреждения уголовно-исполнительной системы:</w:t>
      </w:r>
    </w:p>
    <w:bookmarkEnd w:id="509"/>
    <w:bookmarkStart w:name="z507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10"/>
    <w:bookmarkStart w:name="z508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511"/>
    <w:bookmarkStart w:name="z509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 отдел (отделение, группа)</w:t>
      </w:r>
    </w:p>
    <w:bookmarkEnd w:id="512"/>
    <w:bookmarkStart w:name="z510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13"/>
    <w:bookmarkStart w:name="z511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514"/>
    <w:bookmarkStart w:name="z512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515"/>
    <w:bookmarkStart w:name="z513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оперуполномоченный;</w:t>
      </w:r>
    </w:p>
    <w:bookmarkEnd w:id="516"/>
    <w:bookmarkStart w:name="z514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517"/>
    <w:bookmarkStart w:name="z515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по работе с личным составом:</w:t>
      </w:r>
    </w:p>
    <w:bookmarkEnd w:id="518"/>
    <w:bookmarkStart w:name="z516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по профессиональной служебной и физической подготовке;</w:t>
      </w:r>
    </w:p>
    <w:bookmarkEnd w:id="519"/>
    <w:bookmarkStart w:name="z517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по профессиональной служебной и физической подготовке.</w:t>
      </w:r>
    </w:p>
    <w:bookmarkEnd w:id="520"/>
    <w:bookmarkStart w:name="z518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Режимный отдел (отделение, группа):</w:t>
      </w:r>
    </w:p>
    <w:bookmarkEnd w:id="521"/>
    <w:bookmarkStart w:name="z519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22"/>
    <w:bookmarkStart w:name="z520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523"/>
    <w:bookmarkStart w:name="z521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524"/>
    <w:bookmarkStart w:name="z522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оперуполномоченный;</w:t>
      </w:r>
    </w:p>
    <w:bookmarkEnd w:id="525"/>
    <w:bookmarkStart w:name="z523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526"/>
    <w:bookmarkStart w:name="z524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наименований;</w:t>
      </w:r>
    </w:p>
    <w:bookmarkEnd w:id="527"/>
    <w:bookmarkStart w:name="z525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528"/>
    <w:bookmarkStart w:name="z526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529"/>
    <w:bookmarkStart w:name="z527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техник;</w:t>
      </w:r>
    </w:p>
    <w:bookmarkEnd w:id="530"/>
    <w:bookmarkStart w:name="z528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пожарный;</w:t>
      </w:r>
    </w:p>
    <w:bookmarkEnd w:id="531"/>
    <w:bookmarkStart w:name="z529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караула;</w:t>
      </w:r>
    </w:p>
    <w:bookmarkEnd w:id="532"/>
    <w:bookmarkStart w:name="z530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водитель-сотрудник;</w:t>
      </w:r>
    </w:p>
    <w:bookmarkEnd w:id="533"/>
    <w:bookmarkStart w:name="z531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контролер всех наименований;</w:t>
      </w:r>
    </w:p>
    <w:bookmarkEnd w:id="534"/>
    <w:bookmarkStart w:name="z532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контролер всех наименований.</w:t>
      </w:r>
    </w:p>
    <w:bookmarkEnd w:id="535"/>
    <w:bookmarkStart w:name="z533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Дежурная служба:</w:t>
      </w:r>
    </w:p>
    <w:bookmarkEnd w:id="536"/>
    <w:bookmarkStart w:name="z534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дежурный помощник начальника колонии;</w:t>
      </w:r>
    </w:p>
    <w:bookmarkEnd w:id="537"/>
    <w:bookmarkStart w:name="z535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дежурного помощника начальника колонии.</w:t>
      </w:r>
    </w:p>
    <w:bookmarkEnd w:id="538"/>
    <w:bookmarkStart w:name="z536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контролерской службы:</w:t>
      </w:r>
    </w:p>
    <w:bookmarkEnd w:id="539"/>
    <w:bookmarkStart w:name="z537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40"/>
    <w:bookmarkStart w:name="z538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541"/>
    <w:bookmarkStart w:name="z539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караула;</w:t>
      </w:r>
    </w:p>
    <w:bookmarkEnd w:id="542"/>
    <w:bookmarkStart w:name="z540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начальника караула;</w:t>
      </w:r>
    </w:p>
    <w:bookmarkEnd w:id="543"/>
    <w:bookmarkStart w:name="z541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наряда;</w:t>
      </w:r>
    </w:p>
    <w:bookmarkEnd w:id="544"/>
    <w:bookmarkStart w:name="z542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контролер всех наименований;</w:t>
      </w:r>
    </w:p>
    <w:bookmarkEnd w:id="545"/>
    <w:bookmarkStart w:name="z543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контролер всех наименований.</w:t>
      </w:r>
    </w:p>
    <w:bookmarkEnd w:id="546"/>
    <w:bookmarkStart w:name="z544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воспитательной и социально-психологической работы среди осужденных:</w:t>
      </w:r>
    </w:p>
    <w:bookmarkEnd w:id="547"/>
    <w:bookmarkStart w:name="z545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48"/>
    <w:bookmarkStart w:name="z546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549"/>
    <w:bookmarkStart w:name="z547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отряда (старший воспитатель);</w:t>
      </w:r>
    </w:p>
    <w:bookmarkEnd w:id="550"/>
    <w:bookmarkStart w:name="z548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воспитатель;</w:t>
      </w:r>
    </w:p>
    <w:bookmarkEnd w:id="551"/>
    <w:bookmarkStart w:name="z549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552"/>
    <w:bookmarkStart w:name="z550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инспектор-психолог;</w:t>
      </w:r>
    </w:p>
    <w:bookmarkEnd w:id="553"/>
    <w:bookmarkStart w:name="z551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инспектор-психолог;</w:t>
      </w:r>
    </w:p>
    <w:bookmarkEnd w:id="554"/>
    <w:bookmarkStart w:name="z552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наименований.</w:t>
      </w:r>
    </w:p>
    <w:bookmarkEnd w:id="555"/>
    <w:bookmarkStart w:name="z553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специального учета:</w:t>
      </w:r>
    </w:p>
    <w:bookmarkEnd w:id="556"/>
    <w:bookmarkStart w:name="z554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57"/>
    <w:bookmarkStart w:name="z555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558"/>
    <w:bookmarkStart w:name="z556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559"/>
    <w:bookmarkStart w:name="z557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санитарно-эпидемиологического надзора:</w:t>
      </w:r>
    </w:p>
    <w:bookmarkEnd w:id="560"/>
    <w:bookmarkStart w:name="z558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врачи всех наименований.</w:t>
      </w:r>
    </w:p>
    <w:bookmarkEnd w:id="561"/>
    <w:bookmarkStart w:name="z559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организации труда осужденных:</w:t>
      </w:r>
    </w:p>
    <w:bookmarkEnd w:id="562"/>
    <w:bookmarkStart w:name="z560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63"/>
    <w:bookmarkStart w:name="z561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564"/>
    <w:bookmarkStart w:name="z562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565"/>
    <w:bookmarkStart w:name="z563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Следственные изоляторы:</w:t>
      </w:r>
    </w:p>
    <w:bookmarkEnd w:id="566"/>
    <w:bookmarkStart w:name="z564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67"/>
    <w:bookmarkStart w:name="z565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начальника.</w:t>
      </w:r>
    </w:p>
    <w:bookmarkEnd w:id="568"/>
    <w:bookmarkStart w:name="z566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 отдел (отделение, группа):</w:t>
      </w:r>
    </w:p>
    <w:bookmarkEnd w:id="569"/>
    <w:bookmarkStart w:name="z567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70"/>
    <w:bookmarkStart w:name="z568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571"/>
    <w:bookmarkStart w:name="z569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572"/>
    <w:bookmarkStart w:name="z570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оперуполномоченный;</w:t>
      </w:r>
    </w:p>
    <w:bookmarkEnd w:id="573"/>
    <w:bookmarkStart w:name="z571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техник по учету;</w:t>
      </w:r>
    </w:p>
    <w:bookmarkEnd w:id="574"/>
    <w:bookmarkStart w:name="z572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 по учету.</w:t>
      </w:r>
    </w:p>
    <w:bookmarkEnd w:id="575"/>
    <w:bookmarkStart w:name="z573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режима и охраны:</w:t>
      </w:r>
    </w:p>
    <w:bookmarkEnd w:id="576"/>
    <w:bookmarkStart w:name="z574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77"/>
    <w:bookmarkStart w:name="z575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578"/>
    <w:bookmarkStart w:name="z576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579"/>
    <w:bookmarkStart w:name="z577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наименований;</w:t>
      </w:r>
    </w:p>
    <w:bookmarkEnd w:id="580"/>
    <w:bookmarkStart w:name="z578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581"/>
    <w:bookmarkStart w:name="z579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582"/>
    <w:bookmarkStart w:name="z580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техник;</w:t>
      </w:r>
    </w:p>
    <w:bookmarkEnd w:id="583"/>
    <w:bookmarkStart w:name="z581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по корпусу;</w:t>
      </w:r>
    </w:p>
    <w:bookmarkEnd w:id="584"/>
    <w:bookmarkStart w:name="z582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водитель-сотрудник;</w:t>
      </w:r>
    </w:p>
    <w:bookmarkEnd w:id="585"/>
    <w:bookmarkStart w:name="z583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контролер всех наименований;</w:t>
      </w:r>
    </w:p>
    <w:bookmarkEnd w:id="586"/>
    <w:bookmarkStart w:name="z584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контролер всех наименований.</w:t>
      </w:r>
    </w:p>
    <w:bookmarkEnd w:id="587"/>
    <w:bookmarkStart w:name="z585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по работе с личным составом:</w:t>
      </w:r>
    </w:p>
    <w:bookmarkEnd w:id="588"/>
    <w:bookmarkStart w:name="z586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по профессиональной служебной и физической подготовке;</w:t>
      </w:r>
    </w:p>
    <w:bookmarkEnd w:id="589"/>
    <w:bookmarkStart w:name="z587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по профессиональной служебной и физической подготовке.</w:t>
      </w:r>
    </w:p>
    <w:bookmarkEnd w:id="590"/>
    <w:bookmarkStart w:name="z588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Дежурная служба:</w:t>
      </w:r>
    </w:p>
    <w:bookmarkEnd w:id="591"/>
    <w:bookmarkStart w:name="z589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дежурный помощник начальника следственного изолятора;</w:t>
      </w:r>
    </w:p>
    <w:bookmarkEnd w:id="592"/>
    <w:bookmarkStart w:name="z590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дежурного помощника начальника следственного изолятора.</w:t>
      </w:r>
    </w:p>
    <w:bookmarkEnd w:id="593"/>
    <w:bookmarkStart w:name="z591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воспитательной и социально-психологической работы среди спецконтингента:</w:t>
      </w:r>
    </w:p>
    <w:bookmarkEnd w:id="594"/>
    <w:bookmarkStart w:name="z592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595"/>
    <w:bookmarkStart w:name="z593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отряда (старший воспитатель);</w:t>
      </w:r>
    </w:p>
    <w:bookmarkEnd w:id="596"/>
    <w:bookmarkStart w:name="z594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597"/>
    <w:bookmarkStart w:name="z595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инспектор-психолог;</w:t>
      </w:r>
    </w:p>
    <w:bookmarkEnd w:id="598"/>
    <w:bookmarkStart w:name="z596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инспектор-психолог;</w:t>
      </w:r>
    </w:p>
    <w:bookmarkEnd w:id="599"/>
    <w:bookmarkStart w:name="z597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наименований.</w:t>
      </w:r>
    </w:p>
    <w:bookmarkEnd w:id="600"/>
    <w:bookmarkStart w:name="z598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специального учета</w:t>
      </w:r>
    </w:p>
    <w:bookmarkEnd w:id="601"/>
    <w:bookmarkStart w:name="z599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602"/>
    <w:bookmarkStart w:name="z600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603"/>
    <w:bookmarkStart w:name="z601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инспектор;</w:t>
      </w:r>
    </w:p>
    <w:bookmarkEnd w:id="604"/>
    <w:bookmarkStart w:name="z602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техник по учету;</w:t>
      </w:r>
    </w:p>
    <w:bookmarkEnd w:id="605"/>
    <w:bookmarkStart w:name="z603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 по учету.</w:t>
      </w:r>
    </w:p>
    <w:bookmarkEnd w:id="606"/>
    <w:bookmarkStart w:name="z604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санитарно-эпидемиологического надзора:</w:t>
      </w:r>
    </w:p>
    <w:bookmarkEnd w:id="607"/>
    <w:bookmarkStart w:name="z605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врачи всех наименований.</w:t>
      </w:r>
    </w:p>
    <w:bookmarkEnd w:id="608"/>
    <w:bookmarkStart w:name="z606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организации труда осужденных:</w:t>
      </w:r>
    </w:p>
    <w:bookmarkEnd w:id="609"/>
    <w:bookmarkStart w:name="z607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610"/>
    <w:bookmarkStart w:name="z608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611"/>
    <w:bookmarkStart w:name="z609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612"/>
    <w:bookmarkStart w:name="z610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Территориальные органы Министерства внутренних дел Республики Казахстан:</w:t>
      </w:r>
    </w:p>
    <w:bookmarkEnd w:id="613"/>
    <w:bookmarkStart w:name="z611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Представительство Министерства внутренних дел Республики Казахстан в городе Байконыр:</w:t>
      </w:r>
    </w:p>
    <w:bookmarkEnd w:id="614"/>
    <w:bookmarkStart w:name="z612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615"/>
    <w:bookmarkStart w:name="z613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616"/>
    <w:bookmarkStart w:name="z614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участковый инспектор полиции;</w:t>
      </w:r>
    </w:p>
    <w:bookmarkEnd w:id="617"/>
    <w:bookmarkStart w:name="z615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участковый инспектор полиции по делам несовершеннолетних;</w:t>
      </w:r>
    </w:p>
    <w:bookmarkEnd w:id="618"/>
    <w:bookmarkStart w:name="z616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 патрульной полиции.</w:t>
      </w:r>
    </w:p>
    <w:bookmarkEnd w:id="619"/>
    <w:bookmarkStart w:name="z617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Службы криминальной полиции, по противодействию киберпреступности, по борьбе с организованной преступностью, следствия, дознания, оперативно-криминалистические, по противодействию экстремизму:</w:t>
      </w:r>
    </w:p>
    <w:bookmarkEnd w:id="620"/>
    <w:bookmarkStart w:name="z618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отдела, отделения;</w:t>
      </w:r>
    </w:p>
    <w:bookmarkEnd w:id="621"/>
    <w:bookmarkStart w:name="z619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отдела;</w:t>
      </w:r>
    </w:p>
    <w:bookmarkEnd w:id="622"/>
    <w:bookmarkStart w:name="z620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(следователь, дознаватель, криминалист);</w:t>
      </w:r>
    </w:p>
    <w:bookmarkEnd w:id="623"/>
    <w:bookmarkStart w:name="z621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оперуполномоченный, следователь, дознаватель, криминалист.</w:t>
      </w:r>
    </w:p>
    <w:bookmarkEnd w:id="624"/>
    <w:bookmarkStart w:name="z622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Дежурная часть:</w:t>
      </w:r>
    </w:p>
    <w:bookmarkEnd w:id="625"/>
    <w:bookmarkStart w:name="z623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инспектор-дежурный;</w:t>
      </w:r>
    </w:p>
    <w:bookmarkEnd w:id="626"/>
    <w:bookmarkStart w:name="z624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дежурного.</w:t>
      </w:r>
    </w:p>
    <w:bookmarkEnd w:id="627"/>
    <w:bookmarkStart w:name="z625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Изолятор временного содержания:</w:t>
      </w:r>
    </w:p>
    <w:bookmarkEnd w:id="628"/>
    <w:bookmarkStart w:name="z626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629"/>
    <w:bookmarkStart w:name="z627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630"/>
    <w:bookmarkStart w:name="z628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полицейский-дежурный;</w:t>
      </w:r>
    </w:p>
    <w:bookmarkEnd w:id="631"/>
    <w:bookmarkStart w:name="z629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полицейский;</w:t>
      </w:r>
    </w:p>
    <w:bookmarkEnd w:id="632"/>
    <w:bookmarkStart w:name="z630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полицейский-водитель;</w:t>
      </w:r>
    </w:p>
    <w:bookmarkEnd w:id="633"/>
    <w:bookmarkStart w:name="z631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полицейский-конвоир.</w:t>
      </w:r>
    </w:p>
    <w:bookmarkEnd w:id="634"/>
    <w:bookmarkStart w:name="z632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Департаменты полиции столицы, областей и городов республиканского значения, на транспорте Министерства внутренних дел Республики Казахстан:</w:t>
      </w:r>
    </w:p>
    <w:bookmarkEnd w:id="635"/>
    <w:bookmarkStart w:name="z633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636"/>
    <w:bookmarkStart w:name="z634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637"/>
    <w:bookmarkStart w:name="z635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 (курирующий подразделения общественной безопасности, патрульную полицию на транспорте);</w:t>
      </w:r>
    </w:p>
    <w:bookmarkEnd w:id="638"/>
    <w:bookmarkStart w:name="z636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 (курирующий подразделения общественной безопасности, патрульную полицию на транспорте);</w:t>
      </w:r>
    </w:p>
    <w:bookmarkEnd w:id="639"/>
    <w:bookmarkStart w:name="z637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Службы криминальной полиции, по противодействию киберпреступности, по борьбе с организованной преступностью, по противодействию наркопреступности, по противодействию экстремизму, следствия, дознания, оперативно-криминалистические, собственной безопасности, специальной и профессиональной подготовки:</w:t>
      </w:r>
    </w:p>
    <w:bookmarkEnd w:id="640"/>
    <w:bookmarkStart w:name="z638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управления, отдела, отделения;</w:t>
      </w:r>
    </w:p>
    <w:bookmarkEnd w:id="641"/>
    <w:bookmarkStart w:name="z639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управления, отдела, отделения;</w:t>
      </w:r>
    </w:p>
    <w:bookmarkEnd w:id="642"/>
    <w:bookmarkStart w:name="z640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(следователь, дознаватель) по особо важным делам;</w:t>
      </w:r>
    </w:p>
    <w:bookmarkEnd w:id="643"/>
    <w:bookmarkStart w:name="z641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криминалист;</w:t>
      </w:r>
    </w:p>
    <w:bookmarkEnd w:id="644"/>
    <w:bookmarkStart w:name="z642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(следователь, дознаватель, криминалист);</w:t>
      </w:r>
    </w:p>
    <w:bookmarkEnd w:id="645"/>
    <w:bookmarkStart w:name="z643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оперуполномоченный, следователь, дознаватель, криминалист;</w:t>
      </w:r>
    </w:p>
    <w:bookmarkEnd w:id="646"/>
    <w:bookmarkStart w:name="z644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оперуполномоченный, помощник следователя, техник-криминалист;</w:t>
      </w:r>
    </w:p>
    <w:bookmarkEnd w:id="647"/>
    <w:bookmarkStart w:name="z645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по особым поручениям всех наименований;</w:t>
      </w:r>
    </w:p>
    <w:bookmarkEnd w:id="648"/>
    <w:bookmarkStart w:name="z646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649"/>
    <w:bookmarkStart w:name="z647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наименований.</w:t>
      </w:r>
    </w:p>
    <w:bookmarkEnd w:id="650"/>
    <w:bookmarkStart w:name="z648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подразделения:</w:t>
      </w:r>
    </w:p>
    <w:bookmarkEnd w:id="651"/>
    <w:bookmarkStart w:name="z649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Подразделения специального назначения "Арлан":</w:t>
      </w:r>
    </w:p>
    <w:bookmarkEnd w:id="652"/>
    <w:bookmarkStart w:name="z650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подразделения специального назначения;</w:t>
      </w:r>
    </w:p>
    <w:bookmarkEnd w:id="653"/>
    <w:bookmarkStart w:name="z651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командира подразделения специального назначения;</w:t>
      </w:r>
    </w:p>
    <w:bookmarkEnd w:id="654"/>
    <w:bookmarkStart w:name="z652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взвода в составе подразделения специального назначения;</w:t>
      </w:r>
    </w:p>
    <w:bookmarkEnd w:id="655"/>
    <w:bookmarkStart w:name="z653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профессиональной служебной и физической подготовки;</w:t>
      </w:r>
    </w:p>
    <w:bookmarkEnd w:id="656"/>
    <w:bookmarkStart w:name="z654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инспектор-штурмовик;</w:t>
      </w:r>
    </w:p>
    <w:bookmarkEnd w:id="657"/>
    <w:bookmarkStart w:name="z655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инспектор-взрывотехник;</w:t>
      </w:r>
    </w:p>
    <w:bookmarkEnd w:id="658"/>
    <w:bookmarkStart w:name="z656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инспектор-снайпер;</w:t>
      </w:r>
    </w:p>
    <w:bookmarkEnd w:id="659"/>
    <w:bookmarkStart w:name="z657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профессиональной служебной и физической подготовки;</w:t>
      </w:r>
    </w:p>
    <w:bookmarkEnd w:id="660"/>
    <w:bookmarkStart w:name="z658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инспектор-штурмовик;</w:t>
      </w:r>
    </w:p>
    <w:bookmarkEnd w:id="661"/>
    <w:bookmarkStart w:name="z659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инспектор-взрывотехник;</w:t>
      </w:r>
    </w:p>
    <w:bookmarkEnd w:id="662"/>
    <w:bookmarkStart w:name="z660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инспектор-снайпер;</w:t>
      </w:r>
    </w:p>
    <w:bookmarkEnd w:id="663"/>
    <w:bookmarkStart w:name="z661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полицейский, полицейский-водитель.</w:t>
      </w:r>
    </w:p>
    <w:bookmarkEnd w:id="664"/>
    <w:bookmarkStart w:name="z662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отряды быстрого реагирования:</w:t>
      </w:r>
    </w:p>
    <w:bookmarkEnd w:id="665"/>
    <w:bookmarkStart w:name="z663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специального отряда быстрого реагирования;</w:t>
      </w:r>
    </w:p>
    <w:bookmarkEnd w:id="666"/>
    <w:bookmarkStart w:name="z664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командира специального отряда быстрого реагирования;</w:t>
      </w:r>
    </w:p>
    <w:bookmarkEnd w:id="667"/>
    <w:bookmarkStart w:name="z665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роты в составе специального отряда быстрого реагирования;</w:t>
      </w:r>
    </w:p>
    <w:bookmarkEnd w:id="668"/>
    <w:bookmarkStart w:name="z666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командира роты в составе специального отряда быстрого реагирования;</w:t>
      </w:r>
    </w:p>
    <w:bookmarkEnd w:id="669"/>
    <w:bookmarkStart w:name="z667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взвода в составе специального отряда быстрого реагирования;</w:t>
      </w:r>
    </w:p>
    <w:bookmarkEnd w:id="670"/>
    <w:bookmarkStart w:name="z668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строевого подразделения;</w:t>
      </w:r>
    </w:p>
    <w:bookmarkEnd w:id="671"/>
    <w:bookmarkStart w:name="z669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инспектор-снайпер;</w:t>
      </w:r>
    </w:p>
    <w:bookmarkEnd w:id="672"/>
    <w:bookmarkStart w:name="z670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профессиональной служебной и физической подготовки;</w:t>
      </w:r>
    </w:p>
    <w:bookmarkEnd w:id="673"/>
    <w:bookmarkStart w:name="z671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(водометной машины);</w:t>
      </w:r>
    </w:p>
    <w:bookmarkEnd w:id="674"/>
    <w:bookmarkStart w:name="z672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инспектор-дежурный;</w:t>
      </w:r>
    </w:p>
    <w:bookmarkEnd w:id="675"/>
    <w:bookmarkStart w:name="z673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 по специальной технике;</w:t>
      </w:r>
    </w:p>
    <w:bookmarkEnd w:id="676"/>
    <w:bookmarkStart w:name="z674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строевого подразделения;</w:t>
      </w:r>
    </w:p>
    <w:bookmarkEnd w:id="677"/>
    <w:bookmarkStart w:name="z675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инспектор-снайпер;</w:t>
      </w:r>
    </w:p>
    <w:bookmarkEnd w:id="678"/>
    <w:bookmarkStart w:name="z676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профессиональной служебной и физической подготовки;</w:t>
      </w:r>
    </w:p>
    <w:bookmarkEnd w:id="679"/>
    <w:bookmarkStart w:name="z677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(водометной машины);</w:t>
      </w:r>
    </w:p>
    <w:bookmarkEnd w:id="680"/>
    <w:bookmarkStart w:name="z844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инспектор-психолог (переговорщик);</w:t>
      </w:r>
    </w:p>
    <w:bookmarkEnd w:id="681"/>
    <w:bookmarkStart w:name="z678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инспектор-психолог (переговорщик);</w:t>
      </w:r>
    </w:p>
    <w:bookmarkEnd w:id="682"/>
    <w:bookmarkStart w:name="z679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инспектор-дежурный (для выезда на место происшествия);</w:t>
      </w:r>
    </w:p>
    <w:bookmarkEnd w:id="683"/>
    <w:bookmarkStart w:name="z680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 по специальной технике;</w:t>
      </w:r>
    </w:p>
    <w:bookmarkEnd w:id="684"/>
    <w:bookmarkStart w:name="z681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полицейский-дежурный;</w:t>
      </w:r>
    </w:p>
    <w:bookmarkEnd w:id="685"/>
    <w:bookmarkStart w:name="z682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дежурного;</w:t>
      </w:r>
    </w:p>
    <w:bookmarkEnd w:id="686"/>
    <w:bookmarkStart w:name="z683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полицейский-водитель.</w:t>
      </w:r>
    </w:p>
    <w:bookmarkEnd w:id="687"/>
    <w:bookmarkStart w:name="z684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688"/>
    <w:bookmarkStart w:name="z685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тылового обеспечения;</w:t>
      </w:r>
    </w:p>
    <w:bookmarkEnd w:id="689"/>
    <w:bookmarkStart w:name="z686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организационно-аналитической работы и контроля;</w:t>
      </w:r>
    </w:p>
    <w:bookmarkEnd w:id="690"/>
    <w:bookmarkStart w:name="z687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штаба;</w:t>
      </w:r>
    </w:p>
    <w:bookmarkEnd w:id="691"/>
    <w:bookmarkStart w:name="z688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обеспечения;</w:t>
      </w:r>
    </w:p>
    <w:bookmarkEnd w:id="692"/>
    <w:bookmarkStart w:name="z689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технического обеспечения.</w:t>
      </w:r>
    </w:p>
    <w:bookmarkEnd w:id="693"/>
    <w:bookmarkStart w:name="z690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оперативного управления:</w:t>
      </w:r>
    </w:p>
    <w:bookmarkEnd w:id="694"/>
    <w:bookmarkStart w:name="z691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695"/>
    <w:bookmarkStart w:name="z692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696"/>
    <w:bookmarkStart w:name="z693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(отделения);</w:t>
      </w:r>
    </w:p>
    <w:bookmarkEnd w:id="697"/>
    <w:bookmarkStart w:name="z694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начальника отдела-оперативный дежурный;</w:t>
      </w:r>
    </w:p>
    <w:bookmarkEnd w:id="698"/>
    <w:bookmarkStart w:name="z695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по особым поручениям всех наименований;</w:t>
      </w:r>
    </w:p>
    <w:bookmarkEnd w:id="699"/>
    <w:bookmarkStart w:name="z696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700"/>
    <w:bookmarkStart w:name="z697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наименований;</w:t>
      </w:r>
    </w:p>
    <w:bookmarkEnd w:id="701"/>
    <w:bookmarkStart w:name="z698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"102";</w:t>
      </w:r>
    </w:p>
    <w:bookmarkEnd w:id="702"/>
    <w:bookmarkStart w:name="z699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703"/>
    <w:bookmarkStart w:name="z700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704"/>
    <w:bookmarkStart w:name="z701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705"/>
    <w:bookmarkStart w:name="z702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техник.</w:t>
      </w:r>
    </w:p>
    <w:bookmarkEnd w:id="706"/>
    <w:bookmarkStart w:name="z703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Городские (районные, на транспорте) управления (отделы) полиции, отделы (отделения) полиции Министерства внутренних дел Республики Казахстан:</w:t>
      </w:r>
    </w:p>
    <w:bookmarkEnd w:id="707"/>
    <w:bookmarkStart w:name="z704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службы криминальной полиции, по противодействию киберпреступности, по противодействию наркопреступности, следствия, дознания, оперативно-криминалистические, по противодействию экстремизму:</w:t>
      </w:r>
    </w:p>
    <w:bookmarkEnd w:id="708"/>
    <w:bookmarkStart w:name="z705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городского (районного, на транспорте) управления (отдела) полиции;</w:t>
      </w:r>
    </w:p>
    <w:bookmarkEnd w:id="709"/>
    <w:bookmarkStart w:name="z706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(курирующий оперативную работу, следствие, подразделения общественной безопасности, патрульную полицию на транспорте) городского (районного, на транспорте) управления (отдела) полиции, отдела полиции;</w:t>
      </w:r>
    </w:p>
    <w:bookmarkEnd w:id="710"/>
    <w:bookmarkStart w:name="z707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(курирующий оперативную работу, следствие, подразделения общественной безопасности, патрульную полицию на транспорте) отделения полиции;</w:t>
      </w:r>
    </w:p>
    <w:bookmarkEnd w:id="711"/>
    <w:bookmarkStart w:name="z708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(отделения) городского (районного, на транспорте) управления (отдела) полиции, отдела полиции;</w:t>
      </w:r>
    </w:p>
    <w:bookmarkEnd w:id="712"/>
    <w:bookmarkStart w:name="z709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 отдела (отделения) городского (районного, на транспорте) управления (отдела) полиции, отдела полиции;</w:t>
      </w:r>
    </w:p>
    <w:bookmarkEnd w:id="713"/>
    <w:bookmarkStart w:name="z710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(следователь, дознаватель, криминалист);</w:t>
      </w:r>
    </w:p>
    <w:bookmarkEnd w:id="714"/>
    <w:bookmarkStart w:name="z711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оперуполномоченный, следователь, дознаватель, криминалист;</w:t>
      </w:r>
    </w:p>
    <w:bookmarkEnd w:id="715"/>
    <w:bookmarkStart w:name="z712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оперуполномоченный;</w:t>
      </w:r>
    </w:p>
    <w:bookmarkEnd w:id="716"/>
    <w:bookmarkStart w:name="z713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следователя;</w:t>
      </w:r>
    </w:p>
    <w:bookmarkEnd w:id="717"/>
    <w:bookmarkStart w:name="z714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техник-криминалист;</w:t>
      </w:r>
    </w:p>
    <w:bookmarkEnd w:id="718"/>
    <w:bookmarkStart w:name="z715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отдела (отделения) общественной безопасности и его заместитель;</w:t>
      </w:r>
    </w:p>
    <w:bookmarkEnd w:id="719"/>
    <w:bookmarkStart w:name="z716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участковый инспектор полиции (в том числе ответственный за организацию работы участкового пункта полиции);</w:t>
      </w:r>
    </w:p>
    <w:bookmarkEnd w:id="720"/>
    <w:bookmarkStart w:name="z717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участковый инспектор по делам несовершеннолетних (в том числе закрепленный за организацией образования);</w:t>
      </w:r>
    </w:p>
    <w:bookmarkEnd w:id="721"/>
    <w:bookmarkStart w:name="z718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участковый инспектор полиции по делам несовершеннолетних (в том числе закрепленный за организацией образования);</w:t>
      </w:r>
    </w:p>
    <w:bookmarkEnd w:id="722"/>
    <w:bookmarkStart w:name="z719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участкового инспектора полиции.</w:t>
      </w:r>
    </w:p>
    <w:bookmarkEnd w:id="723"/>
    <w:bookmarkStart w:name="z720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оперативного управления, дежурная часть:</w:t>
      </w:r>
    </w:p>
    <w:bookmarkEnd w:id="724"/>
    <w:bookmarkStart w:name="z721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725"/>
    <w:bookmarkStart w:name="z722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726"/>
    <w:bookmarkStart w:name="z723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 дежурный;</w:t>
      </w:r>
    </w:p>
    <w:bookmarkEnd w:id="727"/>
    <w:bookmarkStart w:name="z724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728"/>
    <w:bookmarkStart w:name="z725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наименований;</w:t>
      </w:r>
    </w:p>
    <w:bookmarkEnd w:id="729"/>
    <w:bookmarkStart w:name="z726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"102";</w:t>
      </w:r>
    </w:p>
    <w:bookmarkEnd w:id="730"/>
    <w:bookmarkStart w:name="z727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дежурного;</w:t>
      </w:r>
    </w:p>
    <w:bookmarkEnd w:id="731"/>
    <w:bookmarkStart w:name="z728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732"/>
    <w:bookmarkStart w:name="z729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инженер;</w:t>
      </w:r>
    </w:p>
    <w:bookmarkEnd w:id="733"/>
    <w:bookmarkStart w:name="z730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инженер;</w:t>
      </w:r>
    </w:p>
    <w:bookmarkEnd w:id="734"/>
    <w:bookmarkStart w:name="z731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техник.</w:t>
      </w:r>
    </w:p>
    <w:bookmarkEnd w:id="735"/>
    <w:bookmarkStart w:name="z732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Патрульная полиция, конвойная служба, батальон по сопровождению пассажирских поездов:</w:t>
      </w:r>
    </w:p>
    <w:bookmarkEnd w:id="736"/>
    <w:bookmarkStart w:name="z733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полка (батальона, роты, взвода);</w:t>
      </w:r>
    </w:p>
    <w:bookmarkEnd w:id="737"/>
    <w:bookmarkStart w:name="z734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командира полка (батальона, роты, взвода);</w:t>
      </w:r>
    </w:p>
    <w:bookmarkEnd w:id="738"/>
    <w:bookmarkStart w:name="z735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командира взвода, он же командир отделения;</w:t>
      </w:r>
    </w:p>
    <w:bookmarkEnd w:id="739"/>
    <w:bookmarkStart w:name="z736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отделения;</w:t>
      </w:r>
    </w:p>
    <w:bookmarkEnd w:id="740"/>
    <w:bookmarkStart w:name="z737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всех наименований;</w:t>
      </w:r>
    </w:p>
    <w:bookmarkEnd w:id="741"/>
    <w:bookmarkStart w:name="z738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всех наименований;</w:t>
      </w:r>
    </w:p>
    <w:bookmarkEnd w:id="742"/>
    <w:bookmarkStart w:name="z739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 всех наименований;</w:t>
      </w:r>
    </w:p>
    <w:bookmarkEnd w:id="743"/>
    <w:bookmarkStart w:name="z740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дежурной части;</w:t>
      </w:r>
    </w:p>
    <w:bookmarkEnd w:id="744"/>
    <w:bookmarkStart w:name="z741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 (в том числе для выезда на место происшествия);</w:t>
      </w:r>
    </w:p>
    <w:bookmarkEnd w:id="745"/>
    <w:bookmarkStart w:name="z742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инспектор-дежурный (в том числе, для выезда на место происшествия);</w:t>
      </w:r>
    </w:p>
    <w:bookmarkEnd w:id="746"/>
    <w:bookmarkStart w:name="z743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дежурного;</w:t>
      </w:r>
    </w:p>
    <w:bookmarkEnd w:id="747"/>
    <w:bookmarkStart w:name="z744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группы по кадрам, профессиональной служебной и физической подготовке;</w:t>
      </w:r>
    </w:p>
    <w:bookmarkEnd w:id="748"/>
    <w:bookmarkStart w:name="z745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группы по кадрам, профессиональной служебной и физической подготовке.</w:t>
      </w:r>
    </w:p>
    <w:bookmarkEnd w:id="749"/>
    <w:bookmarkStart w:name="z746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не распространяется на должности, функциональными обязанностями которых являются вопросы реализации:</w:t>
      </w:r>
    </w:p>
    <w:bookmarkEnd w:id="750"/>
    <w:bookmarkStart w:name="z747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тылового обеспечения;</w:t>
      </w:r>
    </w:p>
    <w:bookmarkEnd w:id="751"/>
    <w:bookmarkStart w:name="z748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организационно-аналитической работы и контроля;</w:t>
      </w:r>
    </w:p>
    <w:bookmarkEnd w:id="752"/>
    <w:bookmarkStart w:name="z749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работы штаба;</w:t>
      </w:r>
    </w:p>
    <w:bookmarkEnd w:id="753"/>
    <w:bookmarkStart w:name="z750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кадрового обеспечения;</w:t>
      </w:r>
    </w:p>
    <w:bookmarkEnd w:id="754"/>
    <w:bookmarkStart w:name="z751" w:id="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технического обеспечения.</w:t>
      </w:r>
    </w:p>
    <w:bookmarkEnd w:id="755"/>
    <w:bookmarkStart w:name="z752" w:id="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Изоляторы временного содержания, специальные приемники, приемники-распределители:</w:t>
      </w:r>
    </w:p>
    <w:bookmarkEnd w:id="756"/>
    <w:bookmarkStart w:name="z753" w:id="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757"/>
    <w:bookmarkStart w:name="z754" w:id="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758"/>
    <w:bookmarkStart w:name="z755" w:id="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759"/>
    <w:bookmarkStart w:name="z756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инспектор;</w:t>
      </w:r>
    </w:p>
    <w:bookmarkEnd w:id="760"/>
    <w:bookmarkStart w:name="z757"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взвода;</w:t>
      </w:r>
    </w:p>
    <w:bookmarkEnd w:id="761"/>
    <w:bookmarkStart w:name="z758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командир отделения;</w:t>
      </w:r>
    </w:p>
    <w:bookmarkEnd w:id="762"/>
    <w:bookmarkStart w:name="z759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полицейский-водитель;</w:t>
      </w:r>
    </w:p>
    <w:bookmarkEnd w:id="763"/>
    <w:bookmarkStart w:name="z760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полицейский;</w:t>
      </w:r>
    </w:p>
    <w:bookmarkEnd w:id="764"/>
    <w:bookmarkStart w:name="z761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дежурного;</w:t>
      </w:r>
    </w:p>
    <w:bookmarkEnd w:id="765"/>
    <w:bookmarkStart w:name="z762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старшина.</w:t>
      </w:r>
    </w:p>
    <w:bookmarkEnd w:id="766"/>
    <w:bookmarkStart w:name="z763" w:id="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Центры кинологической службы:</w:t>
      </w:r>
    </w:p>
    <w:bookmarkEnd w:id="767"/>
    <w:bookmarkStart w:name="z764" w:id="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768"/>
    <w:bookmarkStart w:name="z765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начальника;</w:t>
      </w:r>
    </w:p>
    <w:bookmarkEnd w:id="769"/>
    <w:bookmarkStart w:name="z766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 отделения кинологической службы;</w:t>
      </w:r>
    </w:p>
    <w:bookmarkEnd w:id="770"/>
    <w:bookmarkStart w:name="z767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 кинологической службы;</w:t>
      </w:r>
    </w:p>
    <w:bookmarkEnd w:id="771"/>
    <w:bookmarkStart w:name="z768" w:id="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инспектор-кинолог;</w:t>
      </w:r>
    </w:p>
    <w:bookmarkEnd w:id="772"/>
    <w:bookmarkStart w:name="z769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 кинологической службы;</w:t>
      </w:r>
    </w:p>
    <w:bookmarkEnd w:id="773"/>
    <w:bookmarkStart w:name="z770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инспектор-кинолог;</w:t>
      </w:r>
    </w:p>
    <w:bookmarkEnd w:id="774"/>
    <w:bookmarkStart w:name="z771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инспектор-дежурный;</w:t>
      </w:r>
    </w:p>
    <w:bookmarkEnd w:id="775"/>
    <w:bookmarkStart w:name="z772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инспектор кинологической службы;</w:t>
      </w:r>
    </w:p>
    <w:bookmarkEnd w:id="776"/>
    <w:bookmarkStart w:name="z773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инспектор-кинолог;</w:t>
      </w:r>
    </w:p>
    <w:bookmarkEnd w:id="777"/>
    <w:bookmarkStart w:name="z774"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младший инспектор;</w:t>
      </w:r>
    </w:p>
    <w:bookmarkEnd w:id="778"/>
    <w:bookmarkStart w:name="z775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дежурного;</w:t>
      </w:r>
    </w:p>
    <w:bookmarkEnd w:id="779"/>
    <w:bookmarkStart w:name="z776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полицейский-водитель.</w:t>
      </w:r>
    </w:p>
    <w:bookmarkEnd w:id="780"/>
    <w:bookmarkStart w:name="z777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Департаменты уголовно-исполнительной системы столицы, областей и городов республиканского значения:</w:t>
      </w:r>
    </w:p>
    <w:bookmarkEnd w:id="781"/>
    <w:bookmarkStart w:name="z778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782"/>
    <w:bookmarkStart w:name="z779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начальника.</w:t>
      </w:r>
    </w:p>
    <w:bookmarkEnd w:id="783"/>
    <w:bookmarkStart w:name="z780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 отдел (отделение, группа)</w:t>
      </w:r>
    </w:p>
    <w:bookmarkEnd w:id="784"/>
    <w:bookmarkStart w:name="z781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785"/>
    <w:bookmarkStart w:name="z782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786"/>
    <w:bookmarkStart w:name="z783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787"/>
    <w:bookmarkStart w:name="z784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оперуполномоченный.</w:t>
      </w:r>
    </w:p>
    <w:bookmarkEnd w:id="788"/>
    <w:bookmarkStart w:name="z785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Дежурная часть:</w:t>
      </w:r>
    </w:p>
    <w:bookmarkEnd w:id="789"/>
    <w:bookmarkStart w:name="z786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инспектор-дежурный;</w:t>
      </w:r>
    </w:p>
    <w:bookmarkEnd w:id="790"/>
    <w:bookmarkStart w:name="z787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инспектор-дежурный;</w:t>
      </w:r>
    </w:p>
    <w:bookmarkEnd w:id="791"/>
    <w:bookmarkStart w:name="z788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 военно-мобилизационной работы и гражданской обороны.</w:t>
      </w:r>
    </w:p>
    <w:bookmarkEnd w:id="792"/>
    <w:bookmarkStart w:name="z789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режима и надзора</w:t>
      </w:r>
    </w:p>
    <w:bookmarkEnd w:id="793"/>
    <w:bookmarkStart w:name="z790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794"/>
    <w:bookmarkStart w:name="z791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795"/>
    <w:bookmarkStart w:name="z792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796"/>
    <w:bookmarkStart w:name="z793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оперуполномоченный;</w:t>
      </w:r>
    </w:p>
    <w:bookmarkEnd w:id="797"/>
    <w:bookmarkStart w:name="z794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798"/>
    <w:bookmarkStart w:name="z795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799"/>
    <w:bookmarkStart w:name="z796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800"/>
    <w:bookmarkStart w:name="z797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воспитательной и социально-психологической работы среди осужденных:</w:t>
      </w:r>
    </w:p>
    <w:bookmarkEnd w:id="801"/>
    <w:bookmarkStart w:name="z798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802"/>
    <w:bookmarkStart w:name="z799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803"/>
    <w:bookmarkStart w:name="z800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804"/>
    <w:bookmarkStart w:name="z801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805"/>
    <w:bookmarkStart w:name="z802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специального учета:</w:t>
      </w:r>
    </w:p>
    <w:bookmarkEnd w:id="806"/>
    <w:bookmarkStart w:name="z803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807"/>
    <w:bookmarkStart w:name="z804" w:id="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808"/>
    <w:bookmarkStart w:name="z805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809"/>
    <w:bookmarkStart w:name="z806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Группа собственной безопасности:</w:t>
      </w:r>
    </w:p>
    <w:bookmarkEnd w:id="810"/>
    <w:bookmarkStart w:name="z807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 по особо важным делам;</w:t>
      </w:r>
    </w:p>
    <w:bookmarkEnd w:id="811"/>
    <w:bookmarkStart w:name="z808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оперуполномоченный;</w:t>
      </w:r>
    </w:p>
    <w:bookmarkEnd w:id="812"/>
    <w:bookmarkStart w:name="z809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оперуполномоченный.</w:t>
      </w:r>
    </w:p>
    <w:bookmarkEnd w:id="813"/>
    <w:bookmarkStart w:name="z810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санитарно-эпидемиологического надзора:</w:t>
      </w:r>
    </w:p>
    <w:bookmarkEnd w:id="814"/>
    <w:bookmarkStart w:name="z811" w:id="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специалист-государственный санитарный врач;</w:t>
      </w:r>
    </w:p>
    <w:bookmarkEnd w:id="815"/>
    <w:bookmarkStart w:name="z812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инспектор-государственный санитарный врач;</w:t>
      </w:r>
    </w:p>
    <w:bookmarkEnd w:id="816"/>
    <w:bookmarkStart w:name="z813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инспектор-государственный санитарный врач.</w:t>
      </w:r>
    </w:p>
    <w:bookmarkEnd w:id="817"/>
    <w:bookmarkStart w:name="z814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 (отделение, группа) организации труда осужденных:</w:t>
      </w:r>
    </w:p>
    <w:bookmarkEnd w:id="818"/>
    <w:bookmarkStart w:name="z815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начальник;</w:t>
      </w:r>
    </w:p>
    <w:bookmarkEnd w:id="819"/>
    <w:bookmarkStart w:name="z816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главный специалист;</w:t>
      </w:r>
    </w:p>
    <w:bookmarkEnd w:id="820"/>
    <w:bookmarkStart w:name="z817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старший инспектор;</w:t>
      </w:r>
    </w:p>
    <w:bookmarkEnd w:id="821"/>
    <w:bookmarkStart w:name="z818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инспектор.</w:t>
      </w:r>
    </w:p>
    <w:bookmarkEnd w:id="8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9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</w:t>
      </w:r>
    </w:p>
    <w:bookmarkEnd w:id="82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