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ffdf0" w14:textId="66ffdf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передаче газопроводов высокого, среднего и низкого давления, проходящих по территории Атырауской области, в коммунальную собственность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14 июня 1999 года № 738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постановлением Правительства Республики Казахстан от 25 марта 1999 года № 299 </w:t>
      </w:r>
      <w:r>
        <w:rPr>
          <w:rFonts w:ascii="Times New Roman"/>
          <w:b w:val="false"/>
          <w:i w:val="false"/>
          <w:color w:val="000000"/>
          <w:sz w:val="28"/>
        </w:rPr>
        <w:t xml:space="preserve">P990299_ 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утверждении Плана мероприятий по укреплению социально-экономического положения Атырауской области" Правительство Республики Казахстан постановляет: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1. Министерству энергетики, индустрии и торговли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порядке обеспечить передачу газопроводов высокого, среднего и низкого давления, проходящих по территории Атырауской области и находящихся на балансе Республиканского государственного предприятия "Энергоцентр - ЕС - Казахстан", в коммунальную собственность Атырауской области.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Контроль за выполнением настоящего постановления возложить на Заместителя Премьер-Министра - Министра финансов Республики Казахстан Джандосова У.А.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вступает в силу со дня подписания.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Премьер-Министр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Республики Казахстан     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