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17d55" w14:textId="2f17d5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Совета по развитию ядерной физики (радиохимии)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27 сентября 2024 года № 142-р.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развития ядерной физики (радиохимии), а также на основании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Конституционного закона Республики Казахстан "О Правительстве Республики Казахстан":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</w:t>
      </w:r>
      <w:r>
        <w:rPr>
          <w:rFonts w:ascii="Times New Roman"/>
          <w:b w:val="false"/>
          <w:i w:val="false"/>
          <w:color w:val="000000"/>
          <w:sz w:val="28"/>
        </w:rPr>
        <w:t>Совет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развитию ядерной физики (радиохимии) (далее – Совет) в составе согласно приложению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распоряжению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27 сентября 2024 года № 142-р 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Совета по развитию ядерной физики (радиохимии)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Министр энергетики Республики Казахстан, председатель.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Министр науки и высшего образования Республики Казахстан, заместитель председателя.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Вице-министр энергетики Республики Казахстан, секретарь.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Депутат Курултая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Вице-министр сельского хозяйства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Вице-министр здравоохранения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Вице-министр транспорта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Вице-министр финансов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Заместитель Министра иностранных дел Республики Казахстан.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Вице-министр национальной экономики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Вице-министр цифрового развития, инноваций и аэрокосмической промышленности Республики Казахстан.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Вице-министр экологии и природных ресурсов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Заведующий Отделом социального развития Аппарата Правительства Республики Казахстан.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Руководитель Центра ядерной медицины республиканского государственного предприятия "Больница Медицинского центра Управления делами Президента Республики Казахстан" (по согласованию).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Генеральный директор республиканского государственного предприятия на праве хозяйственного ведения "Национальный ядерный центр Республики Казахстан" (по согласованию).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Генеральный директор республиканского государственного предприятия на праве хозяйственного ведения "Институт ядерной физики" (по согласованию).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сентября 2024 года № 142-р</w:t>
            </w:r>
          </w:p>
        </w:tc>
      </w:tr>
    </w:tbl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Совете по развитию ядерной физики (радиохимии)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Совет по развитию ядерной физики (радиохимии) (далее – Совет) является консультативно-совещательным органом при Правительстве Республики Казахстан.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Целью деятельности Совета является выработка предложений и рекомендаций по разработке основных направлений государственной политики в области развития ядерной физики (радиохимии).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Совет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Рабочим органом Совета является Министерство энергетики Республики Казахстан.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Заседания Совета проводятся по мере необходимости.</w:t>
      </w:r>
    </w:p>
    <w:bookmarkEnd w:id="27"/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Совета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рамках поставленной цели на Совет возлагается выработка предложений и рекомендаций по: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формулированию долго- и краткосрочных видений развития ядерной физики (радиохимии), в том числе развития ядерной медицины и ядерных технологий, определению ключевых направлений для научных исследований и инноваций;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улучшению правового регулирования и нормативного обеспечения в сфере развития ядерной физики (радиохимии);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источникам финансирования и поддержке инновационных проектов для стимулирования развития ядерной физики (радиохимии).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деятельности Совета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Организация и порядок деятельности Совета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образования, деятельности и упразднения консультативно-совещательных органов при Правительстве Республики Казахстан, утвержденными постановлением Правительства Республики Казахстан от 16 марта 1999 года № 247.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