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791689" w14:textId="c79168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Положения и структуры Национального Банка Республики Казахстан</w:t>
      </w:r>
    </w:p>
    <w:p>
      <w:pPr>
        <w:spacing w:after="0"/>
        <w:ind w:left="0"/>
        <w:jc w:val="both"/>
      </w:pPr>
      <w:r>
        <w:rPr>
          <w:rFonts w:ascii="Times New Roman"/>
          <w:b w:val="false"/>
          <w:i w:val="false"/>
          <w:color w:val="000000"/>
          <w:sz w:val="28"/>
        </w:rPr>
        <w:t>Указ Президента Республики Казахстан от 31 декабря 2003 года N 1271.</w:t>
      </w:r>
    </w:p>
    <w:p>
      <w:pPr>
        <w:spacing w:after="0"/>
        <w:ind w:left="0"/>
        <w:jc w:val="both"/>
      </w:pPr>
      <w:bookmarkStart w:name="z24" w:id="0"/>
      <w:r>
        <w:rPr>
          <w:rFonts w:ascii="Times New Roman"/>
          <w:b w:val="false"/>
          <w:i w:val="false"/>
          <w:color w:val="000000"/>
          <w:sz w:val="28"/>
        </w:rPr>
        <w:t xml:space="preserve">
      В соответствии со статьей 20 Конституционного закона Республики Казахстан "О Президенте Республики Казахстан" </w:t>
      </w:r>
      <w:r>
        <w:rPr>
          <w:rFonts w:ascii="Times New Roman"/>
          <w:b/>
          <w:i w:val="false"/>
          <w:color w:val="000000"/>
          <w:sz w:val="28"/>
        </w:rPr>
        <w:t>ПОСТАНОВЛЯЮ</w:t>
      </w:r>
      <w:r>
        <w:rPr>
          <w:rFonts w:ascii="Times New Roman"/>
          <w:b w:val="false"/>
          <w:i w:val="false"/>
          <w:color w:val="000000"/>
          <w:sz w:val="28"/>
        </w:rPr>
        <w:t>:</w:t>
      </w:r>
    </w:p>
    <w:bookmarkEnd w:id="0"/>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w:t>
      </w:r>
      <w:r>
        <w:rPr>
          <w:rFonts w:ascii="Times New Roman"/>
          <w:b w:val="false"/>
          <w:i/>
          <w:color w:val="000000"/>
          <w:sz w:val="28"/>
        </w:rPr>
        <w:t xml:space="preserve">Преамбула – в редакции </w:t>
      </w:r>
      <w:r>
        <w:rPr>
          <w:rFonts w:ascii="Times New Roman"/>
          <w:b w:val="false"/>
          <w:i/>
          <w:color w:val="000000"/>
          <w:sz w:val="28"/>
        </w:rPr>
        <w:t>Указ</w:t>
      </w:r>
      <w:r>
        <w:rPr>
          <w:rFonts w:ascii="Times New Roman"/>
          <w:b w:val="false"/>
          <w:i/>
          <w:color w:val="000000"/>
          <w:sz w:val="28"/>
        </w:rPr>
        <w:t>а</w:t>
      </w:r>
      <w:r>
        <w:rPr>
          <w:rFonts w:ascii="Times New Roman"/>
          <w:b w:val="false"/>
          <w:i/>
          <w:color w:val="000000"/>
          <w:sz w:val="28"/>
        </w:rPr>
        <w:t xml:space="preserve"> Президента РК от 01.07.2026 </w:t>
      </w:r>
      <w:r>
        <w:rPr>
          <w:rFonts w:ascii="Times New Roman"/>
          <w:b w:val="false"/>
          <w:i w:val="false"/>
          <w:color w:val="000000"/>
          <w:sz w:val="28"/>
        </w:rPr>
        <w:t>№ 1337</w:t>
      </w:r>
      <w:r>
        <w:rPr>
          <w:rFonts w:ascii="Times New Roman"/>
          <w:b w:val="false"/>
          <w:i/>
          <w:color w:val="000000"/>
          <w:sz w:val="28"/>
        </w:rPr>
        <w:t>.</w:t>
      </w:r>
    </w:p>
    <w:bookmarkStart w:name="z1" w:id="1"/>
    <w:p>
      <w:pPr>
        <w:spacing w:after="0"/>
        <w:ind w:left="0"/>
        <w:jc w:val="both"/>
      </w:pPr>
      <w:r>
        <w:rPr>
          <w:rFonts w:ascii="Times New Roman"/>
          <w:b w:val="false"/>
          <w:i w:val="false"/>
          <w:color w:val="000000"/>
          <w:sz w:val="28"/>
        </w:rPr>
        <w:t>
      1. Утвердить прилагаемые:</w:t>
      </w:r>
    </w:p>
    <w:bookmarkEnd w:id="1"/>
    <w:bookmarkStart w:name="z2" w:id="2"/>
    <w:p>
      <w:pPr>
        <w:spacing w:after="0"/>
        <w:ind w:left="0"/>
        <w:jc w:val="both"/>
      </w:pPr>
      <w:r>
        <w:rPr>
          <w:rFonts w:ascii="Times New Roman"/>
          <w:b w:val="false"/>
          <w:i w:val="false"/>
          <w:color w:val="000000"/>
          <w:sz w:val="28"/>
        </w:rPr>
        <w:t>
      1) Положение о Национальном Банке Республики Казахстан;</w:t>
      </w:r>
    </w:p>
    <w:bookmarkEnd w:id="2"/>
    <w:bookmarkStart w:name="z3" w:id="3"/>
    <w:p>
      <w:pPr>
        <w:spacing w:after="0"/>
        <w:ind w:left="0"/>
        <w:jc w:val="both"/>
      </w:pPr>
      <w:r>
        <w:rPr>
          <w:rFonts w:ascii="Times New Roman"/>
          <w:b w:val="false"/>
          <w:i w:val="false"/>
          <w:color w:val="000000"/>
          <w:sz w:val="28"/>
        </w:rPr>
        <w:t>
      2) структуру Национального Банка Республики Казахстан.</w:t>
      </w:r>
    </w:p>
    <w:bookmarkEnd w:id="3"/>
    <w:bookmarkStart w:name="z4" w:id="4"/>
    <w:p>
      <w:pPr>
        <w:spacing w:after="0"/>
        <w:ind w:left="0"/>
        <w:jc w:val="both"/>
      </w:pPr>
      <w:r>
        <w:rPr>
          <w:rFonts w:ascii="Times New Roman"/>
          <w:b w:val="false"/>
          <w:i w:val="false"/>
          <w:color w:val="000000"/>
          <w:sz w:val="28"/>
        </w:rPr>
        <w:t>
      2. Утвердить общую штатную численность Национального Банка Республики Казахстан, включающую центральный аппарат, его филиалы и представительства, в количестве 2161 единицы.</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Указа Президента РК от 17.08.2022 </w:t>
      </w:r>
      <w:r>
        <w:rPr>
          <w:rFonts w:ascii="Times New Roman"/>
          <w:b w:val="false"/>
          <w:i w:val="false"/>
          <w:color w:val="000000"/>
          <w:sz w:val="28"/>
        </w:rPr>
        <w:t>№ 985</w:t>
      </w:r>
      <w:r>
        <w:rPr>
          <w:rFonts w:ascii="Times New Roman"/>
          <w:b w:val="false"/>
          <w:i w:val="false"/>
          <w:color w:val="ff0000"/>
          <w:sz w:val="28"/>
        </w:rPr>
        <w:t>.</w:t>
      </w:r>
      <w:r>
        <w:br/>
      </w:r>
      <w:r>
        <w:rPr>
          <w:rFonts w:ascii="Times New Roman"/>
          <w:b w:val="false"/>
          <w:i w:val="false"/>
          <w:color w:val="000000"/>
          <w:sz w:val="28"/>
        </w:rPr>
        <w:t>
</w:t>
      </w:r>
    </w:p>
    <w:bookmarkStart w:name="z5" w:id="5"/>
    <w:p>
      <w:pPr>
        <w:spacing w:after="0"/>
        <w:ind w:left="0"/>
        <w:jc w:val="both"/>
      </w:pPr>
      <w:r>
        <w:rPr>
          <w:rFonts w:ascii="Times New Roman"/>
          <w:b w:val="false"/>
          <w:i w:val="false"/>
          <w:color w:val="000000"/>
          <w:sz w:val="28"/>
        </w:rPr>
        <w:t xml:space="preserve">
      3. Признать утратившими силу некоторые указы Президента Республики Казахстан согласно прилагаемому </w:t>
      </w:r>
      <w:r>
        <w:rPr>
          <w:rFonts w:ascii="Times New Roman"/>
          <w:b w:val="false"/>
          <w:i w:val="false"/>
          <w:color w:val="000000"/>
          <w:sz w:val="28"/>
        </w:rPr>
        <w:t>перечню</w:t>
      </w:r>
      <w:r>
        <w:rPr>
          <w:rFonts w:ascii="Times New Roman"/>
          <w:b w:val="false"/>
          <w:i w:val="false"/>
          <w:color w:val="000000"/>
          <w:sz w:val="28"/>
        </w:rPr>
        <w:t>.</w:t>
      </w:r>
    </w:p>
    <w:bookmarkEnd w:id="5"/>
    <w:bookmarkStart w:name="z6" w:id="6"/>
    <w:p>
      <w:pPr>
        <w:spacing w:after="0"/>
        <w:ind w:left="0"/>
        <w:jc w:val="both"/>
      </w:pPr>
      <w:r>
        <w:rPr>
          <w:rFonts w:ascii="Times New Roman"/>
          <w:b w:val="false"/>
          <w:i w:val="false"/>
          <w:color w:val="000000"/>
          <w:sz w:val="28"/>
        </w:rPr>
        <w:t>
      4. Настоящий Указ вступает в силу с 1 января 2004 года.</w:t>
      </w:r>
    </w:p>
    <w:bookmarkEnd w:id="6"/>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УТВЕРЖДЕНО</w:t>
            </w:r>
            <w:r>
              <w:br/>
            </w:r>
            <w:r>
              <w:rPr>
                <w:rFonts w:ascii="Times New Roman"/>
                <w:b w:val="false"/>
                <w:i w:val="false"/>
                <w:color w:val="000000"/>
                <w:sz w:val="20"/>
              </w:rPr>
              <w:t>Указом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2003 года № 1271</w:t>
            </w:r>
          </w:p>
        </w:tc>
      </w:tr>
    </w:tbl>
    <w:bookmarkStart w:name="z8" w:id="7"/>
    <w:p>
      <w:pPr>
        <w:spacing w:after="0"/>
        <w:ind w:left="0"/>
        <w:jc w:val="left"/>
      </w:pPr>
      <w:r>
        <w:rPr>
          <w:rFonts w:ascii="Times New Roman"/>
          <w:b/>
          <w:i w:val="false"/>
          <w:color w:val="000000"/>
        </w:rPr>
        <w:t xml:space="preserve"> ПОЛОЖЕНИЕ</w:t>
      </w:r>
      <w:r>
        <w:br/>
      </w:r>
      <w:r>
        <w:rPr>
          <w:rFonts w:ascii="Times New Roman"/>
          <w:b/>
          <w:i w:val="false"/>
          <w:color w:val="000000"/>
        </w:rPr>
        <w:t>о Национальном Банке Республики Казахстан</w:t>
      </w:r>
    </w:p>
    <w:bookmarkEnd w:id="7"/>
    <w:p>
      <w:pPr>
        <w:spacing w:after="0"/>
        <w:ind w:left="0"/>
        <w:jc w:val="both"/>
      </w:pPr>
      <w:r>
        <w:rPr>
          <w:rFonts w:ascii="Times New Roman"/>
          <w:b w:val="false"/>
          <w:i w:val="false"/>
          <w:color w:val="ff0000"/>
          <w:sz w:val="28"/>
        </w:rPr>
        <w:t xml:space="preserve">
      Сноска. Положение - в редакции Указа Президента РК от 06.09.2025 </w:t>
      </w:r>
      <w:r>
        <w:rPr>
          <w:rFonts w:ascii="Times New Roman"/>
          <w:b w:val="false"/>
          <w:i w:val="false"/>
          <w:color w:val="ff0000"/>
          <w:sz w:val="28"/>
        </w:rPr>
        <w:t>№ 984</w:t>
      </w:r>
      <w:r>
        <w:rPr>
          <w:rFonts w:ascii="Times New Roman"/>
          <w:b w:val="false"/>
          <w:i w:val="false"/>
          <w:color w:val="ff0000"/>
          <w:sz w:val="28"/>
        </w:rPr>
        <w:t xml:space="preserve"> (порядок введение см. </w:t>
      </w:r>
      <w:r>
        <w:rPr>
          <w:rFonts w:ascii="Times New Roman"/>
          <w:b w:val="false"/>
          <w:i w:val="false"/>
          <w:color w:val="ff0000"/>
          <w:sz w:val="28"/>
        </w:rPr>
        <w:t>п.2</w:t>
      </w:r>
      <w:r>
        <w:rPr>
          <w:rFonts w:ascii="Times New Roman"/>
          <w:b w:val="false"/>
          <w:i w:val="false"/>
          <w:color w:val="ff0000"/>
          <w:sz w:val="28"/>
        </w:rPr>
        <w:t>).</w:t>
      </w:r>
    </w:p>
    <w:p>
      <w:pPr>
        <w:spacing w:after="0"/>
        <w:ind w:left="0"/>
        <w:jc w:val="both"/>
      </w:pPr>
      <w:r>
        <w:rPr>
          <w:rFonts w:ascii="Times New Roman"/>
          <w:b w:val="false"/>
          <w:i w:val="false"/>
          <w:color w:val="000000"/>
          <w:sz w:val="28"/>
        </w:rPr>
        <w:t xml:space="preserve">
      Сноска. По всему тексту слова "законодательными актами", "законодательных актов", "тенге", "казахстанских тенге" заменены соответственно словами "законами", "законов", "теңге", "теңге" в соответствии с Указом Президента РК от 01.07.2026 </w:t>
      </w:r>
      <w:r>
        <w:rPr>
          <w:rFonts w:ascii="Times New Roman"/>
          <w:b w:val="false"/>
          <w:i w:val="false"/>
          <w:color w:val="000000"/>
          <w:sz w:val="28"/>
        </w:rPr>
        <w:t>№ 1337</w:t>
      </w:r>
      <w:r>
        <w:rPr>
          <w:rFonts w:ascii="Times New Roman"/>
          <w:b w:val="false"/>
          <w:i w:val="false"/>
          <w:color w:val="000000"/>
          <w:sz w:val="28"/>
        </w:rPr>
        <w:t>.</w:t>
      </w:r>
    </w:p>
    <w:bookmarkStart w:name="z588" w:id="8"/>
    <w:p>
      <w:pPr>
        <w:spacing w:after="0"/>
        <w:ind w:left="0"/>
        <w:jc w:val="left"/>
      </w:pPr>
      <w:r>
        <w:rPr>
          <w:rFonts w:ascii="Times New Roman"/>
          <w:b/>
          <w:i w:val="false"/>
          <w:color w:val="000000"/>
        </w:rPr>
        <w:t xml:space="preserve"> Глава 1. Общие положения</w:t>
      </w:r>
    </w:p>
    <w:bookmarkEnd w:id="8"/>
    <w:bookmarkStart w:name="z589" w:id="9"/>
    <w:p>
      <w:pPr>
        <w:spacing w:after="0"/>
        <w:ind w:left="0"/>
        <w:jc w:val="both"/>
      </w:pPr>
      <w:r>
        <w:rPr>
          <w:rFonts w:ascii="Times New Roman"/>
          <w:b w:val="false"/>
          <w:i w:val="false"/>
          <w:color w:val="000000"/>
          <w:sz w:val="28"/>
        </w:rPr>
        <w:t>
      1. Национальный Банк Республики Казахстан (далее – Национальный Банк Казахстана) является государственным органом, непосредственно подчиненным и подотчетным Президенту Республики Казахстан, обеспечивающим разработку и проведение денежно-кредитной политики государства (далее – денежно-кредитная политика), функционирование платежных систем, содействующим обеспечению стабильности финансовой системы, осуществляющим валютное регулирование и валютный контроль, статистическую деятельность, а также в пределах своей компетенции государственное регулирование, контроль и надзор за финансовым рынком, финансовыми организациями и иными лицами и в области финансового законодательства Республики Казахстан.</w:t>
      </w:r>
    </w:p>
    <w:bookmarkEnd w:id="9"/>
    <w:bookmarkStart w:name="z590" w:id="10"/>
    <w:p>
      <w:pPr>
        <w:spacing w:after="0"/>
        <w:ind w:left="0"/>
        <w:jc w:val="both"/>
      </w:pPr>
      <w:r>
        <w:rPr>
          <w:rFonts w:ascii="Times New Roman"/>
          <w:b w:val="false"/>
          <w:i w:val="false"/>
          <w:color w:val="000000"/>
          <w:sz w:val="28"/>
        </w:rPr>
        <w:t>
      Национальный Банк Казахстана является центральным банком Республики Казахстан и представляет собой верхний (первый) уровень банковской системы Республики Казахстан.</w:t>
      </w:r>
    </w:p>
    <w:bookmarkEnd w:id="10"/>
    <w:p>
      <w:pPr>
        <w:spacing w:after="0"/>
        <w:ind w:left="0"/>
        <w:jc w:val="both"/>
      </w:pPr>
      <w:r>
        <w:rPr>
          <w:rFonts w:ascii="Times New Roman"/>
          <w:b w:val="false"/>
          <w:i w:val="false"/>
          <w:color w:val="000000"/>
          <w:sz w:val="28"/>
        </w:rPr>
        <w:t>
      2. Национальный Банк Казахстана осуществляет свою деятельность в соответствии с Конституцией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 о Национальном Банке Республики Казахстан (далее – Положение).</w:t>
      </w:r>
    </w:p>
    <w:bookmarkStart w:name="z954" w:id="11"/>
    <w:p>
      <w:pPr>
        <w:spacing w:after="0"/>
        <w:ind w:left="0"/>
        <w:jc w:val="both"/>
      </w:pPr>
      <w:r>
        <w:rPr>
          <w:rFonts w:ascii="Times New Roman"/>
          <w:b w:val="false"/>
          <w:i w:val="false"/>
          <w:color w:val="000000"/>
          <w:sz w:val="28"/>
        </w:rPr>
        <w:t>
      2-1. Полное наименование Национального Банка Казахстана:</w:t>
      </w:r>
    </w:p>
    <w:bookmarkEnd w:id="11"/>
    <w:bookmarkStart w:name="z955" w:id="12"/>
    <w:p>
      <w:pPr>
        <w:spacing w:after="0"/>
        <w:ind w:left="0"/>
        <w:jc w:val="both"/>
      </w:pPr>
      <w:r>
        <w:rPr>
          <w:rFonts w:ascii="Times New Roman"/>
          <w:b w:val="false"/>
          <w:i w:val="false"/>
          <w:color w:val="000000"/>
          <w:sz w:val="28"/>
        </w:rPr>
        <w:t>
      1) на государственном языке: "Қазақстан Республикасының Ұлттық Банкі" республикалық мемлекеттік мекемесі;</w:t>
      </w:r>
    </w:p>
    <w:bookmarkEnd w:id="12"/>
    <w:bookmarkStart w:name="z956" w:id="13"/>
    <w:p>
      <w:pPr>
        <w:spacing w:after="0"/>
        <w:ind w:left="0"/>
        <w:jc w:val="both"/>
      </w:pPr>
      <w:r>
        <w:rPr>
          <w:rFonts w:ascii="Times New Roman"/>
          <w:b w:val="false"/>
          <w:i w:val="false"/>
          <w:color w:val="000000"/>
          <w:sz w:val="28"/>
        </w:rPr>
        <w:t>
      2) на русском языке: Республиканское государственное учреждение "Национальный Банк Республики Казахстан";</w:t>
      </w:r>
    </w:p>
    <w:bookmarkEnd w:id="13"/>
    <w:bookmarkStart w:name="z957" w:id="14"/>
    <w:p>
      <w:pPr>
        <w:spacing w:after="0"/>
        <w:ind w:left="0"/>
        <w:jc w:val="both"/>
      </w:pPr>
      <w:r>
        <w:rPr>
          <w:rFonts w:ascii="Times New Roman"/>
          <w:b w:val="false"/>
          <w:i w:val="false"/>
          <w:color w:val="000000"/>
          <w:sz w:val="28"/>
        </w:rPr>
        <w:t>
      3) на английском языке: Republican state institution "National Bank of the Republic of Kazakhstan".</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Положение дополнено пунктом 2-1 в соответствии с Указ Президента РК от 30.04.2026 </w:t>
      </w:r>
      <w:r>
        <w:rPr>
          <w:rFonts w:ascii="Times New Roman"/>
          <w:b w:val="false"/>
          <w:i w:val="false"/>
          <w:color w:val="000000"/>
          <w:sz w:val="28"/>
        </w:rPr>
        <w:t>№ 1251</w:t>
      </w:r>
      <w:r>
        <w:rPr>
          <w:rFonts w:ascii="Times New Roman"/>
          <w:b w:val="false"/>
          <w:i w:val="false"/>
          <w:color w:val="ff0000"/>
          <w:sz w:val="28"/>
        </w:rPr>
        <w:t>.</w:t>
      </w:r>
      <w:r>
        <w:br/>
      </w:r>
      <w:r>
        <w:rPr>
          <w:rFonts w:ascii="Times New Roman"/>
          <w:b w:val="false"/>
          <w:i w:val="false"/>
          <w:color w:val="000000"/>
          <w:sz w:val="28"/>
        </w:rPr>
        <w:t>
</w:t>
      </w:r>
    </w:p>
    <w:bookmarkStart w:name="z592" w:id="15"/>
    <w:p>
      <w:pPr>
        <w:spacing w:after="0"/>
        <w:ind w:left="0"/>
        <w:jc w:val="both"/>
      </w:pPr>
      <w:r>
        <w:rPr>
          <w:rFonts w:ascii="Times New Roman"/>
          <w:b w:val="false"/>
          <w:i w:val="false"/>
          <w:color w:val="000000"/>
          <w:sz w:val="28"/>
        </w:rPr>
        <w:t>
      3. Национальный Банк Казахстана является юридическим лицом в организационно-правовой форме республиканского государственного учреждения, имеет символы и знаки отличия, печати со своим наименованием на казахском и русском языках с изображением Государственного Герба Республики Казахстан и штампы со своим наименованием на казахском и русском языках, бланки установленного образца.</w:t>
      </w:r>
    </w:p>
    <w:bookmarkEnd w:id="15"/>
    <w:bookmarkStart w:name="z593" w:id="16"/>
    <w:p>
      <w:pPr>
        <w:spacing w:after="0"/>
        <w:ind w:left="0"/>
        <w:jc w:val="both"/>
      </w:pPr>
      <w:r>
        <w:rPr>
          <w:rFonts w:ascii="Times New Roman"/>
          <w:b w:val="false"/>
          <w:i w:val="false"/>
          <w:color w:val="000000"/>
          <w:sz w:val="28"/>
        </w:rPr>
        <w:t>
      Национальный Банк Казахстана вместе со своими филиалами, представительствами, республиканскими государственными предприятиями (далее – организации Национального Банка Казахстана) образует единую централизованную структуру в схеме прямого подчинения.</w:t>
      </w:r>
    </w:p>
    <w:bookmarkEnd w:id="16"/>
    <w:bookmarkStart w:name="z594" w:id="17"/>
    <w:p>
      <w:pPr>
        <w:spacing w:after="0"/>
        <w:ind w:left="0"/>
        <w:jc w:val="both"/>
      </w:pPr>
      <w:r>
        <w:rPr>
          <w:rFonts w:ascii="Times New Roman"/>
          <w:b w:val="false"/>
          <w:i w:val="false"/>
          <w:color w:val="000000"/>
          <w:sz w:val="28"/>
        </w:rPr>
        <w:t>
      Филиалы Национального Банка Казахстана (далее – филиал) открываются по решению Совета директоров Национального Банка Казахстана, подотчетны ему и осуществляют свою деятельность в пределах полномочий, установленных Национальным Банком Казахстана.</w:t>
      </w:r>
    </w:p>
    <w:bookmarkEnd w:id="17"/>
    <w:bookmarkStart w:name="z595" w:id="18"/>
    <w:p>
      <w:pPr>
        <w:spacing w:after="0"/>
        <w:ind w:left="0"/>
        <w:jc w:val="both"/>
      </w:pPr>
      <w:r>
        <w:rPr>
          <w:rFonts w:ascii="Times New Roman"/>
          <w:b w:val="false"/>
          <w:i w:val="false"/>
          <w:color w:val="000000"/>
          <w:sz w:val="28"/>
        </w:rPr>
        <w:t>
      В структуру филиала, утверждаемую Советом директоров Национального Банка Казахстана, могут входить отделения и другие подразделения, правовой статус и полномочия которых определяются положением о филиале Национального Банка Казахстана.</w:t>
      </w:r>
    </w:p>
    <w:bookmarkEnd w:id="18"/>
    <w:bookmarkStart w:name="z596" w:id="19"/>
    <w:p>
      <w:pPr>
        <w:spacing w:after="0"/>
        <w:ind w:left="0"/>
        <w:jc w:val="both"/>
      </w:pPr>
      <w:r>
        <w:rPr>
          <w:rFonts w:ascii="Times New Roman"/>
          <w:b w:val="false"/>
          <w:i w:val="false"/>
          <w:color w:val="000000"/>
          <w:sz w:val="28"/>
        </w:rPr>
        <w:t>
      В своей деятельности филиал руководствуется нормативными правовыми актами Республики Казахстан, постановлениями Правления, Комитета по денежно-кредитной политике и Совета директоров Национального Банка Казахстана, приказами, распоряжениями Национального Банка Казахстана, настоящим Положением и положением о филиале Национального Банка Казахстана.</w:t>
      </w:r>
    </w:p>
    <w:bookmarkEnd w:id="19"/>
    <w:bookmarkStart w:name="z597" w:id="20"/>
    <w:p>
      <w:pPr>
        <w:spacing w:after="0"/>
        <w:ind w:left="0"/>
        <w:jc w:val="both"/>
      </w:pPr>
      <w:r>
        <w:rPr>
          <w:rFonts w:ascii="Times New Roman"/>
          <w:b w:val="false"/>
          <w:i w:val="false"/>
          <w:color w:val="000000"/>
          <w:sz w:val="28"/>
        </w:rPr>
        <w:t>
      Порядок открытия и закрытия филиала, его полномочия, задачи и функции определяются положением о филиале Национального Банка Казахстана и нормативными правовыми актами Республики Казахстан.</w:t>
      </w:r>
    </w:p>
    <w:bookmarkEnd w:id="20"/>
    <w:bookmarkStart w:name="z598" w:id="21"/>
    <w:p>
      <w:pPr>
        <w:spacing w:after="0"/>
        <w:ind w:left="0"/>
        <w:jc w:val="both"/>
      </w:pPr>
      <w:r>
        <w:rPr>
          <w:rFonts w:ascii="Times New Roman"/>
          <w:b w:val="false"/>
          <w:i w:val="false"/>
          <w:color w:val="000000"/>
          <w:sz w:val="28"/>
        </w:rPr>
        <w:t>
      Руководство деятельностью филиала осуществляет его директор, назначаемый на должность (освобождаемый от должности) Председателем Национального Банка Казахстана.</w:t>
      </w:r>
    </w:p>
    <w:bookmarkEnd w:id="21"/>
    <w:bookmarkStart w:name="z599" w:id="22"/>
    <w:p>
      <w:pPr>
        <w:spacing w:after="0"/>
        <w:ind w:left="0"/>
        <w:jc w:val="both"/>
      </w:pPr>
      <w:r>
        <w:rPr>
          <w:rFonts w:ascii="Times New Roman"/>
          <w:b w:val="false"/>
          <w:i w:val="false"/>
          <w:color w:val="000000"/>
          <w:sz w:val="28"/>
        </w:rPr>
        <w:t>
      Директор филиала осуществляет свою деятельность на основании положения о филиале и доверенности Национального Банка Казахстана.</w:t>
      </w:r>
    </w:p>
    <w:bookmarkEnd w:id="22"/>
    <w:bookmarkStart w:name="z600" w:id="23"/>
    <w:p>
      <w:pPr>
        <w:spacing w:after="0"/>
        <w:ind w:left="0"/>
        <w:jc w:val="both"/>
      </w:pPr>
      <w:r>
        <w:rPr>
          <w:rFonts w:ascii="Times New Roman"/>
          <w:b w:val="false"/>
          <w:i w:val="false"/>
          <w:color w:val="000000"/>
          <w:sz w:val="28"/>
        </w:rPr>
        <w:t>
      Представительства Национального Банка Казахстана открываются по решению Совета директоров Национального Банка Казахстана как на территории Республики Казахстан, так и вне ее, и осуществляют защиту и представительство интересов Национального Банка Казахстана в пределах полномочий, установленных Национальным Банком Казахстана.</w:t>
      </w:r>
    </w:p>
    <w:bookmarkEnd w:id="23"/>
    <w:bookmarkStart w:name="z601" w:id="24"/>
    <w:p>
      <w:pPr>
        <w:spacing w:after="0"/>
        <w:ind w:left="0"/>
        <w:jc w:val="both"/>
      </w:pPr>
      <w:r>
        <w:rPr>
          <w:rFonts w:ascii="Times New Roman"/>
          <w:b w:val="false"/>
          <w:i w:val="false"/>
          <w:color w:val="000000"/>
          <w:sz w:val="28"/>
        </w:rPr>
        <w:t>
      Порядок открытия, закрытия представительств, их полномочия и правовой статус определяются положениями о представительствах Национального Банка Казахстана.</w:t>
      </w:r>
    </w:p>
    <w:bookmarkEnd w:id="24"/>
    <w:bookmarkStart w:name="z602" w:id="25"/>
    <w:p>
      <w:pPr>
        <w:spacing w:after="0"/>
        <w:ind w:left="0"/>
        <w:jc w:val="both"/>
      </w:pPr>
      <w:r>
        <w:rPr>
          <w:rFonts w:ascii="Times New Roman"/>
          <w:b w:val="false"/>
          <w:i w:val="false"/>
          <w:color w:val="000000"/>
          <w:sz w:val="28"/>
        </w:rPr>
        <w:t>
      Руководство деятельностью представительства осуществляет глава представительства, назначаемый на должность (освобождаемый от должности) Председателем Национального Банка Казахстана.</w:t>
      </w:r>
    </w:p>
    <w:bookmarkEnd w:id="25"/>
    <w:bookmarkStart w:name="z603" w:id="26"/>
    <w:p>
      <w:pPr>
        <w:spacing w:after="0"/>
        <w:ind w:left="0"/>
        <w:jc w:val="both"/>
      </w:pPr>
      <w:r>
        <w:rPr>
          <w:rFonts w:ascii="Times New Roman"/>
          <w:b w:val="false"/>
          <w:i w:val="false"/>
          <w:color w:val="000000"/>
          <w:sz w:val="28"/>
        </w:rPr>
        <w:t>
      Глава представительства осуществляет свою деятельность на основании положения о представительстве и доверенности Национального Банка Казахстана.</w:t>
      </w:r>
    </w:p>
    <w:bookmarkEnd w:id="26"/>
    <w:bookmarkStart w:name="z604" w:id="27"/>
    <w:p>
      <w:pPr>
        <w:spacing w:after="0"/>
        <w:ind w:left="0"/>
        <w:jc w:val="both"/>
      </w:pPr>
      <w:r>
        <w:rPr>
          <w:rFonts w:ascii="Times New Roman"/>
          <w:b w:val="false"/>
          <w:i w:val="false"/>
          <w:color w:val="000000"/>
          <w:sz w:val="28"/>
        </w:rPr>
        <w:t>
      Иные вопросы, связанные с внутренней деятельностью Национального Банка Казахстана, устанавливаются регламентом работы Национального Банка Казахстана, положениями о структурных подразделениях и иными правовыми актами Национального Банка Казахстана.</w:t>
      </w:r>
    </w:p>
    <w:bookmarkEnd w:id="27"/>
    <w:bookmarkStart w:name="z605" w:id="28"/>
    <w:p>
      <w:pPr>
        <w:spacing w:after="0"/>
        <w:ind w:left="0"/>
        <w:jc w:val="both"/>
      </w:pPr>
      <w:r>
        <w:rPr>
          <w:rFonts w:ascii="Times New Roman"/>
          <w:b w:val="false"/>
          <w:i w:val="false"/>
          <w:color w:val="000000"/>
          <w:sz w:val="28"/>
        </w:rPr>
        <w:t>
      Организации Национального Банка Казахстана являются республиканскими юридическими лицами, создаются в форме республиканских государственных предприятий, подлежат государственной регистрации в установленном законодательством Республики Казахстан порядке и входят в единую централизованную структуру Национального Банка Казахстана.</w:t>
      </w:r>
    </w:p>
    <w:bookmarkEnd w:id="28"/>
    <w:bookmarkStart w:name="z606" w:id="29"/>
    <w:p>
      <w:pPr>
        <w:spacing w:after="0"/>
        <w:ind w:left="0"/>
        <w:jc w:val="both"/>
      </w:pPr>
      <w:r>
        <w:rPr>
          <w:rFonts w:ascii="Times New Roman"/>
          <w:b w:val="false"/>
          <w:i w:val="false"/>
          <w:color w:val="000000"/>
          <w:sz w:val="28"/>
        </w:rPr>
        <w:t>
      Национальный Банк Казахстана по отношению к создаваемым им организациям является их учредителем и уполномоченным государственным органом, осуществляющим по отношению к ним функции субъекта права республиканской собственности, включая полномочия по регулированию их деятельности и принятию решений об изменении правового статуса названных организаций.</w:t>
      </w:r>
    </w:p>
    <w:bookmarkEnd w:id="29"/>
    <w:bookmarkStart w:name="z607" w:id="30"/>
    <w:p>
      <w:pPr>
        <w:spacing w:after="0"/>
        <w:ind w:left="0"/>
        <w:jc w:val="both"/>
      </w:pPr>
      <w:r>
        <w:rPr>
          <w:rFonts w:ascii="Times New Roman"/>
          <w:b w:val="false"/>
          <w:i w:val="false"/>
          <w:color w:val="000000"/>
          <w:sz w:val="28"/>
        </w:rPr>
        <w:t>
      Национальный Банк Казахстана самостоятельно определяет предмет и цели деятельности создаваемых им организаций, а также их вид (на праве хозяйственного ведения или оперативного управления), утверждает их уставы, изменения и дополнения в них.</w:t>
      </w:r>
    </w:p>
    <w:bookmarkEnd w:id="30"/>
    <w:bookmarkStart w:name="z608" w:id="31"/>
    <w:p>
      <w:pPr>
        <w:spacing w:after="0"/>
        <w:ind w:left="0"/>
        <w:jc w:val="both"/>
      </w:pPr>
      <w:r>
        <w:rPr>
          <w:rFonts w:ascii="Times New Roman"/>
          <w:b w:val="false"/>
          <w:i w:val="false"/>
          <w:color w:val="000000"/>
          <w:sz w:val="28"/>
        </w:rPr>
        <w:t>
      Решение о создании, реорганизации, изменении наименования, увеличении либо уменьшении уставного капитала, ликвидации и отчуждении организаций Национального Банка Казахстана принимается Советом директоров Национального Банка Казахстана.</w:t>
      </w:r>
    </w:p>
    <w:bookmarkEnd w:id="31"/>
    <w:bookmarkStart w:name="z609" w:id="32"/>
    <w:p>
      <w:pPr>
        <w:spacing w:after="0"/>
        <w:ind w:left="0"/>
        <w:jc w:val="both"/>
      </w:pPr>
      <w:r>
        <w:rPr>
          <w:rFonts w:ascii="Times New Roman"/>
          <w:b w:val="false"/>
          <w:i w:val="false"/>
          <w:color w:val="000000"/>
          <w:sz w:val="28"/>
        </w:rPr>
        <w:t>
      Порядок создания, реорганизации, ликвидации, предмет и цели деятельности, правовой статус и уставная компетенция организаций Национального Банка Казахстана и их органов определяются законодательством Республики Казахстан, уставами организаций, настоящим Положением и правовыми актами Национального Банка Казахстана.</w:t>
      </w:r>
    </w:p>
    <w:bookmarkEnd w:id="32"/>
    <w:bookmarkStart w:name="z610" w:id="33"/>
    <w:p>
      <w:pPr>
        <w:spacing w:after="0"/>
        <w:ind w:left="0"/>
        <w:jc w:val="both"/>
      </w:pPr>
      <w:r>
        <w:rPr>
          <w:rFonts w:ascii="Times New Roman"/>
          <w:b w:val="false"/>
          <w:i w:val="false"/>
          <w:color w:val="000000"/>
          <w:sz w:val="28"/>
        </w:rPr>
        <w:t>
      Руководство деятельностью организаций Национального Банка Казахстана осуществляет его руководитель, назначаемый на должность (освобождаемый от должности) Председателем Национального Банка Казахстана.</w:t>
      </w:r>
    </w:p>
    <w:bookmarkEnd w:id="33"/>
    <w:bookmarkStart w:name="z611" w:id="34"/>
    <w:p>
      <w:pPr>
        <w:spacing w:after="0"/>
        <w:ind w:left="0"/>
        <w:jc w:val="both"/>
      </w:pPr>
      <w:r>
        <w:rPr>
          <w:rFonts w:ascii="Times New Roman"/>
          <w:b w:val="false"/>
          <w:i w:val="false"/>
          <w:color w:val="000000"/>
          <w:sz w:val="28"/>
        </w:rPr>
        <w:t>
      Устав организаций Национального Банка Казахстана утверждается Советом директоров Национального Банка Казахстана.</w:t>
      </w:r>
    </w:p>
    <w:bookmarkEnd w:id="34"/>
    <w:bookmarkStart w:name="z612" w:id="35"/>
    <w:p>
      <w:pPr>
        <w:spacing w:after="0"/>
        <w:ind w:left="0"/>
        <w:jc w:val="both"/>
      </w:pPr>
      <w:r>
        <w:rPr>
          <w:rFonts w:ascii="Times New Roman"/>
          <w:b w:val="false"/>
          <w:i w:val="false"/>
          <w:color w:val="000000"/>
          <w:sz w:val="28"/>
        </w:rPr>
        <w:t>
      Филиалы, представительства и организации Национального Банка Казахстана имеют свою печать и бланки установленного образца.</w:t>
      </w:r>
    </w:p>
    <w:bookmarkEnd w:id="35"/>
    <w:bookmarkStart w:name="z613" w:id="36"/>
    <w:p>
      <w:pPr>
        <w:spacing w:after="0"/>
        <w:ind w:left="0"/>
        <w:jc w:val="both"/>
      </w:pPr>
      <w:r>
        <w:rPr>
          <w:rFonts w:ascii="Times New Roman"/>
          <w:b w:val="false"/>
          <w:i w:val="false"/>
          <w:color w:val="000000"/>
          <w:sz w:val="28"/>
        </w:rPr>
        <w:t>
      4. Национальный Банк Казахстана вступает в гражданско-правовые отношения от собственного имени.</w:t>
      </w:r>
    </w:p>
    <w:bookmarkEnd w:id="36"/>
    <w:bookmarkStart w:name="z614" w:id="37"/>
    <w:p>
      <w:pPr>
        <w:spacing w:after="0"/>
        <w:ind w:left="0"/>
        <w:jc w:val="both"/>
      </w:pPr>
      <w:r>
        <w:rPr>
          <w:rFonts w:ascii="Times New Roman"/>
          <w:b w:val="false"/>
          <w:i w:val="false"/>
          <w:color w:val="000000"/>
          <w:sz w:val="28"/>
        </w:rPr>
        <w:t>
      5. Национальный Банк Казахстана имеет право выступать стороной гражданско-правовых отношений от имени государства, если он уполномочен на это в соответствии с законодательством Республики Казахстан.</w:t>
      </w:r>
    </w:p>
    <w:bookmarkEnd w:id="37"/>
    <w:bookmarkStart w:name="z615" w:id="38"/>
    <w:p>
      <w:pPr>
        <w:spacing w:after="0"/>
        <w:ind w:left="0"/>
        <w:jc w:val="both"/>
      </w:pPr>
      <w:r>
        <w:rPr>
          <w:rFonts w:ascii="Times New Roman"/>
          <w:b w:val="false"/>
          <w:i w:val="false"/>
          <w:color w:val="000000"/>
          <w:sz w:val="28"/>
        </w:rPr>
        <w:t>
      6. Национальный Банк Казахстана по вопросам своей компетенции в установленном законодательством Республики Казахстан порядке принимает решения, оформляемые приказами Председателя Национального Банка Казахстана, постановлениями Правления, Комитета по денежно-кредитной политике, Совета директоров Национального Банка Казахстана и другими актами, предусмотренными законодательством Республики Казахстан.</w:t>
      </w:r>
    </w:p>
    <w:bookmarkEnd w:id="38"/>
    <w:bookmarkStart w:name="z616" w:id="39"/>
    <w:p>
      <w:pPr>
        <w:spacing w:after="0"/>
        <w:ind w:left="0"/>
        <w:jc w:val="both"/>
      </w:pPr>
      <w:r>
        <w:rPr>
          <w:rFonts w:ascii="Times New Roman"/>
          <w:b w:val="false"/>
          <w:i w:val="false"/>
          <w:color w:val="000000"/>
          <w:sz w:val="28"/>
        </w:rPr>
        <w:t>
      7. Структура и общая штатная численность Национального Банка Казахстана утверждаются Президентом Республики Казахстан.</w:t>
      </w:r>
    </w:p>
    <w:bookmarkEnd w:id="39"/>
    <w:bookmarkStart w:name="z617" w:id="40"/>
    <w:p>
      <w:pPr>
        <w:spacing w:after="0"/>
        <w:ind w:left="0"/>
        <w:jc w:val="both"/>
      </w:pPr>
      <w:r>
        <w:rPr>
          <w:rFonts w:ascii="Times New Roman"/>
          <w:b w:val="false"/>
          <w:i w:val="false"/>
          <w:color w:val="000000"/>
          <w:sz w:val="28"/>
        </w:rPr>
        <w:t>
      8. Местонахождение центрального аппарата Национального Банка Казахстана: Республика Казахстан, Z00A9G3, город Астана, район "Есиль", проспект Мәңгілік Ел, здание 64.</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Указа Президента РК от 24.10.2025 </w:t>
      </w:r>
      <w:r>
        <w:rPr>
          <w:rFonts w:ascii="Times New Roman"/>
          <w:b w:val="false"/>
          <w:i w:val="false"/>
          <w:color w:val="000000"/>
          <w:sz w:val="28"/>
        </w:rPr>
        <w:t>№ 1066</w:t>
      </w:r>
      <w:r>
        <w:rPr>
          <w:rFonts w:ascii="Times New Roman"/>
          <w:b w:val="false"/>
          <w:i w:val="false"/>
          <w:color w:val="ff0000"/>
          <w:sz w:val="28"/>
        </w:rPr>
        <w:t>.</w:t>
      </w:r>
      <w:r>
        <w:br/>
      </w:r>
      <w:r>
        <w:rPr>
          <w:rFonts w:ascii="Times New Roman"/>
          <w:b w:val="false"/>
          <w:i w:val="false"/>
          <w:color w:val="000000"/>
          <w:sz w:val="28"/>
        </w:rPr>
        <w:t>
</w:t>
      </w:r>
    </w:p>
    <w:bookmarkStart w:name="z618" w:id="41"/>
    <w:p>
      <w:pPr>
        <w:spacing w:after="0"/>
        <w:ind w:left="0"/>
        <w:jc w:val="both"/>
      </w:pPr>
      <w:r>
        <w:rPr>
          <w:rFonts w:ascii="Times New Roman"/>
          <w:b w:val="false"/>
          <w:i w:val="false"/>
          <w:color w:val="000000"/>
          <w:sz w:val="28"/>
        </w:rPr>
        <w:t>
      9. Положение является учредительным документом Национального Банка Казахстана.</w:t>
      </w:r>
    </w:p>
    <w:bookmarkEnd w:id="41"/>
    <w:bookmarkStart w:name="z619" w:id="42"/>
    <w:p>
      <w:pPr>
        <w:spacing w:after="0"/>
        <w:ind w:left="0"/>
        <w:jc w:val="both"/>
      </w:pPr>
      <w:r>
        <w:rPr>
          <w:rFonts w:ascii="Times New Roman"/>
          <w:b w:val="false"/>
          <w:i w:val="false"/>
          <w:color w:val="000000"/>
          <w:sz w:val="28"/>
        </w:rPr>
        <w:t>
      10. Финансирование деятельности Национального Банка Казахстана осуществляется из бюджета (сметы расходов) Национального Банка Казахстана.</w:t>
      </w:r>
    </w:p>
    <w:bookmarkEnd w:id="42"/>
    <w:bookmarkStart w:name="z620" w:id="43"/>
    <w:p>
      <w:pPr>
        <w:spacing w:after="0"/>
        <w:ind w:left="0"/>
        <w:jc w:val="both"/>
      </w:pPr>
      <w:r>
        <w:rPr>
          <w:rFonts w:ascii="Times New Roman"/>
          <w:b w:val="false"/>
          <w:i w:val="false"/>
          <w:color w:val="000000"/>
          <w:sz w:val="28"/>
        </w:rPr>
        <w:t>
      11. Национальному Банку Казахстана запрещается вступать в договорные отношения с субъектами предпринимательства на предмет выполнения обязанностей, являющихся полномочиями Национального Банка Казахстана, за исключением случаев, установленных законами Республики Казахстан и настоящим Положением.</w:t>
      </w:r>
    </w:p>
    <w:bookmarkEnd w:id="43"/>
    <w:bookmarkStart w:name="z621" w:id="44"/>
    <w:p>
      <w:pPr>
        <w:spacing w:after="0"/>
        <w:ind w:left="0"/>
        <w:jc w:val="both"/>
      </w:pPr>
      <w:r>
        <w:rPr>
          <w:rFonts w:ascii="Times New Roman"/>
          <w:b w:val="false"/>
          <w:i w:val="false"/>
          <w:color w:val="000000"/>
          <w:sz w:val="28"/>
        </w:rPr>
        <w:t>
      Национальный Банк Казахстана вправе производить на платной основе банковские операции и другие услуги. Виды и размеры платы за предоставляемые им услуги определяются Национальным Банком Казахстана самостоятельно.</w:t>
      </w:r>
    </w:p>
    <w:bookmarkEnd w:id="44"/>
    <w:bookmarkStart w:name="z622" w:id="45"/>
    <w:p>
      <w:pPr>
        <w:spacing w:after="0"/>
        <w:ind w:left="0"/>
        <w:jc w:val="both"/>
      </w:pPr>
      <w:r>
        <w:rPr>
          <w:rFonts w:ascii="Times New Roman"/>
          <w:b w:val="false"/>
          <w:i w:val="false"/>
          <w:color w:val="000000"/>
          <w:sz w:val="28"/>
        </w:rPr>
        <w:t>
      Национальный Банк Казахстана не взимает платы за банковские и иные услуги, оказываемые Правительству Республики Казахстан и центральному уполномоченному органу по исполнению бюджета, за исключением услуг по управлению Национальным фондом Республики Казахстан, активами иных фондов и организаций.</w:t>
      </w:r>
    </w:p>
    <w:bookmarkEnd w:id="45"/>
    <w:bookmarkStart w:name="z623" w:id="46"/>
    <w:p>
      <w:pPr>
        <w:spacing w:after="0"/>
        <w:ind w:left="0"/>
        <w:jc w:val="left"/>
      </w:pPr>
      <w:r>
        <w:rPr>
          <w:rFonts w:ascii="Times New Roman"/>
          <w:b/>
          <w:i w:val="false"/>
          <w:color w:val="000000"/>
        </w:rPr>
        <w:t xml:space="preserve"> Глава 2. Задачи и полномочия Национального Банка Казахстана</w:t>
      </w:r>
    </w:p>
    <w:bookmarkEnd w:id="46"/>
    <w:bookmarkStart w:name="z624" w:id="47"/>
    <w:p>
      <w:pPr>
        <w:spacing w:after="0"/>
        <w:ind w:left="0"/>
        <w:jc w:val="both"/>
      </w:pPr>
      <w:r>
        <w:rPr>
          <w:rFonts w:ascii="Times New Roman"/>
          <w:b w:val="false"/>
          <w:i w:val="false"/>
          <w:color w:val="000000"/>
          <w:sz w:val="28"/>
        </w:rPr>
        <w:t>
      12. Задачи:</w:t>
      </w:r>
    </w:p>
    <w:bookmarkEnd w:id="47"/>
    <w:bookmarkStart w:name="z625" w:id="48"/>
    <w:p>
      <w:pPr>
        <w:spacing w:after="0"/>
        <w:ind w:left="0"/>
        <w:jc w:val="both"/>
      </w:pPr>
      <w:r>
        <w:rPr>
          <w:rFonts w:ascii="Times New Roman"/>
          <w:b w:val="false"/>
          <w:i w:val="false"/>
          <w:color w:val="000000"/>
          <w:sz w:val="28"/>
        </w:rPr>
        <w:t>
      1) разработка и проведение денежно-кредитной политики;</w:t>
      </w:r>
    </w:p>
    <w:bookmarkEnd w:id="48"/>
    <w:bookmarkStart w:name="z626" w:id="49"/>
    <w:p>
      <w:pPr>
        <w:spacing w:after="0"/>
        <w:ind w:left="0"/>
        <w:jc w:val="both"/>
      </w:pPr>
      <w:r>
        <w:rPr>
          <w:rFonts w:ascii="Times New Roman"/>
          <w:b w:val="false"/>
          <w:i w:val="false"/>
          <w:color w:val="000000"/>
          <w:sz w:val="28"/>
        </w:rPr>
        <w:t>
      2) обеспечение функционирования платежных систем;</w:t>
      </w:r>
    </w:p>
    <w:bookmarkEnd w:id="49"/>
    <w:bookmarkStart w:name="z627" w:id="50"/>
    <w:p>
      <w:pPr>
        <w:spacing w:after="0"/>
        <w:ind w:left="0"/>
        <w:jc w:val="both"/>
      </w:pPr>
      <w:r>
        <w:rPr>
          <w:rFonts w:ascii="Times New Roman"/>
          <w:b w:val="false"/>
          <w:i w:val="false"/>
          <w:color w:val="000000"/>
          <w:sz w:val="28"/>
        </w:rPr>
        <w:t>
      3) осуществление валютного регулирования и валютного контроля;</w:t>
      </w:r>
    </w:p>
    <w:bookmarkEnd w:id="50"/>
    <w:bookmarkStart w:name="z628" w:id="51"/>
    <w:p>
      <w:pPr>
        <w:spacing w:after="0"/>
        <w:ind w:left="0"/>
        <w:jc w:val="both"/>
      </w:pPr>
      <w:r>
        <w:rPr>
          <w:rFonts w:ascii="Times New Roman"/>
          <w:b w:val="false"/>
          <w:i w:val="false"/>
          <w:color w:val="000000"/>
          <w:sz w:val="28"/>
        </w:rPr>
        <w:t>
      4) содействие обеспечению стабильности финансовой системы;</w:t>
      </w:r>
    </w:p>
    <w:bookmarkEnd w:id="51"/>
    <w:bookmarkStart w:name="z629" w:id="52"/>
    <w:p>
      <w:pPr>
        <w:spacing w:after="0"/>
        <w:ind w:left="0"/>
        <w:jc w:val="both"/>
      </w:pPr>
      <w:r>
        <w:rPr>
          <w:rFonts w:ascii="Times New Roman"/>
          <w:b w:val="false"/>
          <w:i w:val="false"/>
          <w:color w:val="000000"/>
          <w:sz w:val="28"/>
        </w:rPr>
        <w:t>
      5) осуществление статистической деятельности в области денежно-кредитной статистики, статистики финансового рынка и статистики внешнего сектора;</w:t>
      </w:r>
    </w:p>
    <w:bookmarkEnd w:id="52"/>
    <w:bookmarkStart w:name="z630" w:id="53"/>
    <w:p>
      <w:pPr>
        <w:spacing w:after="0"/>
        <w:ind w:left="0"/>
        <w:jc w:val="both"/>
      </w:pPr>
      <w:r>
        <w:rPr>
          <w:rFonts w:ascii="Times New Roman"/>
          <w:b w:val="false"/>
          <w:i w:val="false"/>
          <w:color w:val="000000"/>
          <w:sz w:val="28"/>
        </w:rPr>
        <w:t>
      6) иные задачи в соответствии с законами Республики Казахстан и актами Президента Республики Казахстан.</w:t>
      </w:r>
    </w:p>
    <w:bookmarkEnd w:id="53"/>
    <w:bookmarkStart w:name="z631" w:id="54"/>
    <w:p>
      <w:pPr>
        <w:spacing w:after="0"/>
        <w:ind w:left="0"/>
        <w:jc w:val="both"/>
      </w:pPr>
      <w:r>
        <w:rPr>
          <w:rFonts w:ascii="Times New Roman"/>
          <w:b w:val="false"/>
          <w:i w:val="false"/>
          <w:color w:val="000000"/>
          <w:sz w:val="28"/>
        </w:rPr>
        <w:t>
      13. Полномочия:</w:t>
      </w:r>
    </w:p>
    <w:bookmarkEnd w:id="54"/>
    <w:bookmarkStart w:name="z632" w:id="55"/>
    <w:p>
      <w:pPr>
        <w:spacing w:after="0"/>
        <w:ind w:left="0"/>
        <w:jc w:val="both"/>
      </w:pPr>
      <w:r>
        <w:rPr>
          <w:rFonts w:ascii="Times New Roman"/>
          <w:b w:val="false"/>
          <w:i w:val="false"/>
          <w:color w:val="000000"/>
          <w:sz w:val="28"/>
        </w:rPr>
        <w:t>
      1) права:</w:t>
      </w:r>
    </w:p>
    <w:bookmarkEnd w:id="55"/>
    <w:bookmarkStart w:name="z633" w:id="56"/>
    <w:p>
      <w:pPr>
        <w:spacing w:after="0"/>
        <w:ind w:left="0"/>
        <w:jc w:val="both"/>
      </w:pPr>
      <w:r>
        <w:rPr>
          <w:rFonts w:ascii="Times New Roman"/>
          <w:b w:val="false"/>
          <w:i w:val="false"/>
          <w:color w:val="000000"/>
          <w:sz w:val="28"/>
        </w:rPr>
        <w:t>
      разрабатывать и принимать в пределах своей компетенции нормативные правовые акты, обязательные для исполнения финансовыми организациями, другими физическими и юридическими лицами на территории Республики Казахстан;</w:t>
      </w:r>
    </w:p>
    <w:bookmarkEnd w:id="56"/>
    <w:bookmarkStart w:name="z634" w:id="57"/>
    <w:p>
      <w:pPr>
        <w:spacing w:after="0"/>
        <w:ind w:left="0"/>
        <w:jc w:val="both"/>
      </w:pPr>
      <w:r>
        <w:rPr>
          <w:rFonts w:ascii="Times New Roman"/>
          <w:b w:val="false"/>
          <w:i w:val="false"/>
          <w:color w:val="000000"/>
          <w:sz w:val="28"/>
        </w:rPr>
        <w:t>
      запрашивать и получать безвозмездно от любых физических и юридических лиц, филиалов банков – нерезидентов Республики Казахстан, филиалов страховых (перестраховочных) организаций – нерезидентов Республики Казахстан, филиалов страховых брокеров – нерезидентов Республики Казахстан, филиалов (представительств) иностранных нефинансовых организаций, осуществляющих деятельность в Республике Казахстан, а также государственных органов необходимую информацию, в том числе сведения, составляющие служебную, коммерческую, банковскую и иную охраняемую законом тайну;</w:t>
      </w:r>
    </w:p>
    <w:bookmarkEnd w:id="57"/>
    <w:bookmarkStart w:name="z635" w:id="58"/>
    <w:p>
      <w:pPr>
        <w:spacing w:after="0"/>
        <w:ind w:left="0"/>
        <w:jc w:val="both"/>
      </w:pPr>
      <w:r>
        <w:rPr>
          <w:rFonts w:ascii="Times New Roman"/>
          <w:b w:val="false"/>
          <w:i w:val="false"/>
          <w:color w:val="000000"/>
          <w:sz w:val="28"/>
        </w:rPr>
        <w:t>
      проводить проверки и иные формы контроля и надзора в пределах полномочий, установленных законодательством Республики Казахстан;</w:t>
      </w:r>
    </w:p>
    <w:bookmarkEnd w:id="58"/>
    <w:bookmarkStart w:name="z636" w:id="59"/>
    <w:p>
      <w:pPr>
        <w:spacing w:after="0"/>
        <w:ind w:left="0"/>
        <w:jc w:val="both"/>
      </w:pPr>
      <w:r>
        <w:rPr>
          <w:rFonts w:ascii="Times New Roman"/>
          <w:b w:val="false"/>
          <w:i w:val="false"/>
          <w:color w:val="000000"/>
          <w:sz w:val="28"/>
        </w:rPr>
        <w:t>
      принимать нормативные и ненормативные правовые акты, регулирующие внутреннюю деятельность Национального Банка Казахстана, а также отношения, связанные с осуществлением деятельности юридических лиц, в отношении которых он является учредителем (уполномоченным органом) либо акционером;</w:t>
      </w:r>
    </w:p>
    <w:bookmarkEnd w:id="59"/>
    <w:bookmarkStart w:name="z637" w:id="60"/>
    <w:p>
      <w:pPr>
        <w:spacing w:after="0"/>
        <w:ind w:left="0"/>
        <w:jc w:val="both"/>
      </w:pPr>
      <w:r>
        <w:rPr>
          <w:rFonts w:ascii="Times New Roman"/>
          <w:b w:val="false"/>
          <w:i w:val="false"/>
          <w:color w:val="000000"/>
          <w:sz w:val="28"/>
        </w:rPr>
        <w:t xml:space="preserve">
      осуществлять иные права, предусмотренные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Национальном Банке Республики Казахстан" (далее – Закон о Национальном Банке), иными законами Республики Казахстан и актами Президента Республики Казахстан;</w:t>
      </w:r>
    </w:p>
    <w:bookmarkEnd w:id="60"/>
    <w:bookmarkStart w:name="z638" w:id="61"/>
    <w:p>
      <w:pPr>
        <w:spacing w:after="0"/>
        <w:ind w:left="0"/>
        <w:jc w:val="both"/>
      </w:pPr>
      <w:r>
        <w:rPr>
          <w:rFonts w:ascii="Times New Roman"/>
          <w:b w:val="false"/>
          <w:i w:val="false"/>
          <w:color w:val="000000"/>
          <w:sz w:val="28"/>
        </w:rPr>
        <w:t>
      2) обязанности:</w:t>
      </w:r>
    </w:p>
    <w:bookmarkEnd w:id="61"/>
    <w:bookmarkStart w:name="z639" w:id="62"/>
    <w:p>
      <w:pPr>
        <w:spacing w:after="0"/>
        <w:ind w:left="0"/>
        <w:jc w:val="both"/>
      </w:pPr>
      <w:r>
        <w:rPr>
          <w:rFonts w:ascii="Times New Roman"/>
          <w:b w:val="false"/>
          <w:i w:val="false"/>
          <w:color w:val="000000"/>
          <w:sz w:val="28"/>
        </w:rPr>
        <w:t>
      разрабатывать и проводить денежно-кредитную политику;</w:t>
      </w:r>
    </w:p>
    <w:bookmarkEnd w:id="62"/>
    <w:bookmarkStart w:name="z640" w:id="63"/>
    <w:p>
      <w:pPr>
        <w:spacing w:after="0"/>
        <w:ind w:left="0"/>
        <w:jc w:val="both"/>
      </w:pPr>
      <w:r>
        <w:rPr>
          <w:rFonts w:ascii="Times New Roman"/>
          <w:b w:val="false"/>
          <w:i w:val="false"/>
          <w:color w:val="000000"/>
          <w:sz w:val="28"/>
        </w:rPr>
        <w:t>
      содействовать обеспечению стабильности финансовой системы;</w:t>
      </w:r>
    </w:p>
    <w:bookmarkEnd w:id="63"/>
    <w:bookmarkStart w:name="z641" w:id="64"/>
    <w:p>
      <w:pPr>
        <w:spacing w:after="0"/>
        <w:ind w:left="0"/>
        <w:jc w:val="both"/>
      </w:pPr>
      <w:r>
        <w:rPr>
          <w:rFonts w:ascii="Times New Roman"/>
          <w:b w:val="false"/>
          <w:i w:val="false"/>
          <w:color w:val="000000"/>
          <w:sz w:val="28"/>
        </w:rPr>
        <w:t>
      осуществлять статистическую деятельность в области денежно-кредитной статистики, статистики финансового рынка и статистики внешнего сектора;</w:t>
      </w:r>
    </w:p>
    <w:bookmarkEnd w:id="64"/>
    <w:bookmarkStart w:name="z642" w:id="65"/>
    <w:p>
      <w:pPr>
        <w:spacing w:after="0"/>
        <w:ind w:left="0"/>
        <w:jc w:val="both"/>
      </w:pPr>
      <w:r>
        <w:rPr>
          <w:rFonts w:ascii="Times New Roman"/>
          <w:b w:val="false"/>
          <w:i w:val="false"/>
          <w:color w:val="000000"/>
          <w:sz w:val="28"/>
        </w:rPr>
        <w:t>
      осуществлять внутренний аудит и проверку деятельности подразделений центрального аппарата, филиалов, представительств и организаций Национального Банка Казахстана, а также акционерных обществ, единственным акционером которых является Национальный Банк Казахстана;</w:t>
      </w:r>
    </w:p>
    <w:bookmarkEnd w:id="65"/>
    <w:bookmarkStart w:name="z643" w:id="66"/>
    <w:p>
      <w:pPr>
        <w:spacing w:after="0"/>
        <w:ind w:left="0"/>
        <w:jc w:val="both"/>
      </w:pPr>
      <w:r>
        <w:rPr>
          <w:rFonts w:ascii="Times New Roman"/>
          <w:b w:val="false"/>
          <w:i w:val="false"/>
          <w:color w:val="000000"/>
          <w:sz w:val="28"/>
        </w:rPr>
        <w:t xml:space="preserve">
      иные обязанности, предусмотренные </w:t>
      </w:r>
      <w:r>
        <w:rPr>
          <w:rFonts w:ascii="Times New Roman"/>
          <w:b w:val="false"/>
          <w:i w:val="false"/>
          <w:color w:val="000000"/>
          <w:sz w:val="28"/>
        </w:rPr>
        <w:t>Законом</w:t>
      </w:r>
      <w:r>
        <w:rPr>
          <w:rFonts w:ascii="Times New Roman"/>
          <w:b w:val="false"/>
          <w:i w:val="false"/>
          <w:color w:val="000000"/>
          <w:sz w:val="28"/>
        </w:rPr>
        <w:t xml:space="preserve"> о Национальном Банке, иными законами Республики Казахстан и актами Президента Республики Казахстан. </w:t>
      </w:r>
    </w:p>
    <w:bookmarkEnd w:id="66"/>
    <w:bookmarkStart w:name="z644" w:id="67"/>
    <w:p>
      <w:pPr>
        <w:spacing w:after="0"/>
        <w:ind w:left="0"/>
        <w:jc w:val="both"/>
      </w:pPr>
      <w:r>
        <w:rPr>
          <w:rFonts w:ascii="Times New Roman"/>
          <w:b w:val="false"/>
          <w:i w:val="false"/>
          <w:color w:val="000000"/>
          <w:sz w:val="28"/>
        </w:rPr>
        <w:t>
      14. Функции:</w:t>
      </w:r>
    </w:p>
    <w:bookmarkEnd w:id="67"/>
    <w:bookmarkStart w:name="z645" w:id="68"/>
    <w:p>
      <w:pPr>
        <w:spacing w:after="0"/>
        <w:ind w:left="0"/>
        <w:jc w:val="both"/>
      </w:pPr>
      <w:r>
        <w:rPr>
          <w:rFonts w:ascii="Times New Roman"/>
          <w:b w:val="false"/>
          <w:i w:val="false"/>
          <w:color w:val="000000"/>
          <w:sz w:val="28"/>
        </w:rPr>
        <w:t>
      Национальный Банк Казахстана:</w:t>
      </w:r>
    </w:p>
    <w:bookmarkEnd w:id="68"/>
    <w:bookmarkStart w:name="z646" w:id="69"/>
    <w:p>
      <w:pPr>
        <w:spacing w:after="0"/>
        <w:ind w:left="0"/>
        <w:jc w:val="both"/>
      </w:pPr>
      <w:r>
        <w:rPr>
          <w:rFonts w:ascii="Times New Roman"/>
          <w:b w:val="false"/>
          <w:i w:val="false"/>
          <w:color w:val="000000"/>
          <w:sz w:val="28"/>
        </w:rPr>
        <w:t>
      1) разрабатывает и проводит денежно-кредитную политику;</w:t>
      </w:r>
    </w:p>
    <w:bookmarkEnd w:id="69"/>
    <w:bookmarkStart w:name="z647" w:id="70"/>
    <w:p>
      <w:pPr>
        <w:spacing w:after="0"/>
        <w:ind w:left="0"/>
        <w:jc w:val="both"/>
      </w:pPr>
      <w:r>
        <w:rPr>
          <w:rFonts w:ascii="Times New Roman"/>
          <w:b w:val="false"/>
          <w:i w:val="false"/>
          <w:color w:val="000000"/>
          <w:sz w:val="28"/>
        </w:rPr>
        <w:t>
      2) эмитирует государственные эмиссионные ценные бумаги;</w:t>
      </w:r>
    </w:p>
    <w:bookmarkEnd w:id="70"/>
    <w:bookmarkStart w:name="z960" w:id="71"/>
    <w:p>
      <w:pPr>
        <w:spacing w:after="0"/>
        <w:ind w:left="0"/>
        <w:jc w:val="both"/>
      </w:pPr>
      <w:r>
        <w:rPr>
          <w:rFonts w:ascii="Times New Roman"/>
          <w:b w:val="false"/>
          <w:i w:val="false"/>
          <w:color w:val="000000"/>
          <w:sz w:val="28"/>
        </w:rPr>
        <w:t>
      3) является единственным эмитентом банкнот и монет национальной валюты Республики Казахстан и организует наличное денежное обращение на территории Республики Казахстан;</w:t>
      </w:r>
    </w:p>
    <w:bookmarkEnd w:id="71"/>
    <w:bookmarkStart w:name="z958" w:id="72"/>
    <w:p>
      <w:pPr>
        <w:spacing w:after="0"/>
        <w:ind w:left="0"/>
        <w:jc w:val="both"/>
      </w:pPr>
      <w:r>
        <w:rPr>
          <w:rFonts w:ascii="Times New Roman"/>
          <w:b w:val="false"/>
          <w:i w:val="false"/>
          <w:color w:val="000000"/>
          <w:sz w:val="28"/>
        </w:rPr>
        <w:t>
      3-1) является единственным эмитентом цифрового теңге;</w:t>
      </w:r>
    </w:p>
    <w:bookmarkEnd w:id="72"/>
    <w:bookmarkStart w:name="z959" w:id="73"/>
    <w:p>
      <w:pPr>
        <w:spacing w:after="0"/>
        <w:ind w:left="0"/>
        <w:jc w:val="both"/>
      </w:pPr>
      <w:r>
        <w:rPr>
          <w:rFonts w:ascii="Times New Roman"/>
          <w:b w:val="false"/>
          <w:i w:val="false"/>
          <w:color w:val="000000"/>
          <w:sz w:val="28"/>
        </w:rPr>
        <w:t>
      3-2) обеспечивает функционирование Национальной цифровой финансовой инфраструктуры;</w:t>
      </w:r>
    </w:p>
    <w:bookmarkEnd w:id="73"/>
    <w:bookmarkStart w:name="z649" w:id="74"/>
    <w:p>
      <w:pPr>
        <w:spacing w:after="0"/>
        <w:ind w:left="0"/>
        <w:jc w:val="both"/>
      </w:pPr>
      <w:r>
        <w:rPr>
          <w:rFonts w:ascii="Times New Roman"/>
          <w:b w:val="false"/>
          <w:i w:val="false"/>
          <w:color w:val="000000"/>
          <w:sz w:val="28"/>
        </w:rPr>
        <w:t>
      4) определяет порядок замены находящихся в обращении денежных знаков национальной валюты Республики Казахстан при изменении их дизайна (формы);</w:t>
      </w:r>
    </w:p>
    <w:bookmarkEnd w:id="74"/>
    <w:bookmarkStart w:name="z650" w:id="75"/>
    <w:p>
      <w:pPr>
        <w:spacing w:after="0"/>
        <w:ind w:left="0"/>
        <w:jc w:val="both"/>
      </w:pPr>
      <w:r>
        <w:rPr>
          <w:rFonts w:ascii="Times New Roman"/>
          <w:b w:val="false"/>
          <w:i w:val="false"/>
          <w:color w:val="000000"/>
          <w:sz w:val="28"/>
        </w:rPr>
        <w:t>
      5) определяет порядок ведения кассовых операций с физическими и юридическими лицами в Национальном Банке Казахстана;</w:t>
      </w:r>
    </w:p>
    <w:bookmarkEnd w:id="75"/>
    <w:bookmarkStart w:name="z651" w:id="76"/>
    <w:p>
      <w:pPr>
        <w:spacing w:after="0"/>
        <w:ind w:left="0"/>
        <w:jc w:val="both"/>
      </w:pPr>
      <w:r>
        <w:rPr>
          <w:rFonts w:ascii="Times New Roman"/>
          <w:b w:val="false"/>
          <w:i w:val="false"/>
          <w:color w:val="000000"/>
          <w:sz w:val="28"/>
        </w:rPr>
        <w:t>
      6) обеспечивает организацию и функционирование платежных систем;</w:t>
      </w:r>
    </w:p>
    <w:bookmarkEnd w:id="76"/>
    <w:bookmarkStart w:name="z961" w:id="77"/>
    <w:p>
      <w:pPr>
        <w:spacing w:after="0"/>
        <w:ind w:left="0"/>
        <w:jc w:val="both"/>
      </w:pPr>
      <w:r>
        <w:rPr>
          <w:rFonts w:ascii="Times New Roman"/>
          <w:b w:val="false"/>
          <w:i w:val="false"/>
          <w:color w:val="000000"/>
          <w:sz w:val="28"/>
        </w:rPr>
        <w:t>
      6-1) осуществляет регулирование платежных систем и надзор (оверсайт) за ними, регулирование рынка платежных услуг, контроль и надзор за ним, а также регулирование платежей и (или) переводов денег в соответствии с законами Республики Казахстан;</w:t>
      </w:r>
    </w:p>
    <w:bookmarkEnd w:id="77"/>
    <w:bookmarkStart w:name="z652" w:id="78"/>
    <w:p>
      <w:pPr>
        <w:spacing w:after="0"/>
        <w:ind w:left="0"/>
        <w:jc w:val="both"/>
      </w:pPr>
      <w:r>
        <w:rPr>
          <w:rFonts w:ascii="Times New Roman"/>
          <w:b w:val="false"/>
          <w:i w:val="false"/>
          <w:color w:val="000000"/>
          <w:sz w:val="28"/>
        </w:rPr>
        <w:t>
      7) участвует в обеспечении перевозки, хранении и инкассации банкнот, монет и ценностей, создает резервные государственные фонды банкнот, монет и ценностей;</w:t>
      </w:r>
    </w:p>
    <w:bookmarkEnd w:id="78"/>
    <w:bookmarkStart w:name="z653" w:id="79"/>
    <w:p>
      <w:pPr>
        <w:spacing w:after="0"/>
        <w:ind w:left="0"/>
        <w:jc w:val="both"/>
      </w:pPr>
      <w:r>
        <w:rPr>
          <w:rFonts w:ascii="Times New Roman"/>
          <w:b w:val="false"/>
          <w:i w:val="false"/>
          <w:color w:val="000000"/>
          <w:sz w:val="28"/>
        </w:rPr>
        <w:t>
      8) осуществляет контроль и надзор за соблюдением требований к устройству помещений юридическими лицами, осуществляющими деятельность исключительно через обменные пункты на основании лицензии Национального Банка Казахстана на обменные операции с наличной иностранной валютой, и юридическими лицами, исключительной деятельностью которых является инкассация банкнот, монет и ценностей;</w:t>
      </w:r>
    </w:p>
    <w:bookmarkEnd w:id="79"/>
    <w:bookmarkStart w:name="z654" w:id="80"/>
    <w:p>
      <w:pPr>
        <w:spacing w:after="0"/>
        <w:ind w:left="0"/>
        <w:jc w:val="both"/>
      </w:pPr>
      <w:r>
        <w:rPr>
          <w:rFonts w:ascii="Times New Roman"/>
          <w:b w:val="false"/>
          <w:i w:val="false"/>
          <w:color w:val="000000"/>
          <w:sz w:val="28"/>
        </w:rPr>
        <w:t>
      9) регулирует и осуществляет надзор (оверсайт) за межбанковской системой переводов денег, системой межбанковского клиринга и другими платежными системами, обеспечивающими проведение переводов денег между пользователями в казахстанских теңге;</w:t>
      </w:r>
    </w:p>
    <w:bookmarkEnd w:id="80"/>
    <w:bookmarkStart w:name="z655" w:id="81"/>
    <w:p>
      <w:pPr>
        <w:spacing w:after="0"/>
        <w:ind w:left="0"/>
        <w:jc w:val="both"/>
      </w:pPr>
      <w:r>
        <w:rPr>
          <w:rFonts w:ascii="Times New Roman"/>
          <w:b w:val="false"/>
          <w:i w:val="false"/>
          <w:color w:val="000000"/>
          <w:sz w:val="28"/>
        </w:rPr>
        <w:t>
      10) в целях упорядочения платежей и переводов денег устанавливает по согласованию с Правительством Республики Казахстан очередность платежей по банковским счетам, осуществляемых банками, организациями, осуществляющими отдельные виды банковских операций, филиалами банков – нерезидентов Республики Казахстан и субъектами предпринимательской деятельности, если иное не предусмотрено законами Республики Казахстан;</w:t>
      </w:r>
    </w:p>
    <w:bookmarkEnd w:id="81"/>
    <w:bookmarkStart w:name="z656" w:id="82"/>
    <w:p>
      <w:pPr>
        <w:spacing w:after="0"/>
        <w:ind w:left="0"/>
        <w:jc w:val="both"/>
      </w:pPr>
      <w:r>
        <w:rPr>
          <w:rFonts w:ascii="Times New Roman"/>
          <w:b w:val="false"/>
          <w:i w:val="false"/>
          <w:color w:val="000000"/>
          <w:sz w:val="28"/>
        </w:rPr>
        <w:t>
      11) осуществляет валютное регулирование и валютный контроль в Республике Казахстан;</w:t>
      </w:r>
    </w:p>
    <w:bookmarkEnd w:id="82"/>
    <w:bookmarkStart w:name="z657" w:id="83"/>
    <w:p>
      <w:pPr>
        <w:spacing w:after="0"/>
        <w:ind w:left="0"/>
        <w:jc w:val="both"/>
      </w:pPr>
      <w:r>
        <w:rPr>
          <w:rFonts w:ascii="Times New Roman"/>
          <w:b w:val="false"/>
          <w:i w:val="false"/>
          <w:color w:val="000000"/>
          <w:sz w:val="28"/>
        </w:rPr>
        <w:t>
      12) устанавливает квалификационные требования, предъявляемые к юридическим лицам, исключительной деятельностью которых является инкассация банкнот, монет и ценностей, которые включают требования к организационно-правовой форме, требования к учредителям (участникам), в том числе раскрытие источников происхождения их вкладов в уставный капитал, требования к размеру и порядку формирования уставного капитала, а также помещению, техническим средствам, оборудованию и работникам юридических лиц, исключительной деятельностью которых является инкассация банкнот, монет и ценностей;</w:t>
      </w:r>
    </w:p>
    <w:bookmarkEnd w:id="83"/>
    <w:bookmarkStart w:name="z658" w:id="84"/>
    <w:p>
      <w:pPr>
        <w:spacing w:after="0"/>
        <w:ind w:left="0"/>
        <w:jc w:val="both"/>
      </w:pPr>
      <w:r>
        <w:rPr>
          <w:rFonts w:ascii="Times New Roman"/>
          <w:b w:val="false"/>
          <w:i w:val="false"/>
          <w:color w:val="000000"/>
          <w:sz w:val="28"/>
        </w:rPr>
        <w:t>
      13) определяет порядок организации охраны и устройства помещений банков второго уровня, филиалов банков – нерезидентов Республики Казахстан, организаций, осуществляющих отдельные виды банковских операций;</w:t>
      </w:r>
    </w:p>
    <w:bookmarkEnd w:id="84"/>
    <w:bookmarkStart w:name="z659" w:id="85"/>
    <w:p>
      <w:pPr>
        <w:spacing w:after="0"/>
        <w:ind w:left="0"/>
        <w:jc w:val="both"/>
      </w:pPr>
      <w:r>
        <w:rPr>
          <w:rFonts w:ascii="Times New Roman"/>
          <w:b w:val="false"/>
          <w:i w:val="false"/>
          <w:color w:val="000000"/>
          <w:sz w:val="28"/>
        </w:rPr>
        <w:t>
      14) определяет порядок осуществления кассовых операций и операций по инкассации банкнот, монет и ценностей, включая организацию автомобильных инкассаторских перевозок, в банках второго уровня, филиалах банков – нерезидентов Республики Казахстан, организациях, осуществляющих отдельные виды банковских операций;</w:t>
      </w:r>
    </w:p>
    <w:bookmarkEnd w:id="85"/>
    <w:bookmarkStart w:name="z660" w:id="86"/>
    <w:p>
      <w:pPr>
        <w:spacing w:after="0"/>
        <w:ind w:left="0"/>
        <w:jc w:val="both"/>
      </w:pPr>
      <w:r>
        <w:rPr>
          <w:rFonts w:ascii="Times New Roman"/>
          <w:b w:val="false"/>
          <w:i w:val="false"/>
          <w:color w:val="000000"/>
          <w:sz w:val="28"/>
        </w:rPr>
        <w:t>
      15) совместно с иными уполномоченными государственными органами Республики Казахстан осуществляет регулирование снятия субъектами предпринимательства наличных денег с банковских счетов;</w:t>
      </w:r>
    </w:p>
    <w:bookmarkEnd w:id="86"/>
    <w:bookmarkStart w:name="z661" w:id="87"/>
    <w:p>
      <w:pPr>
        <w:spacing w:after="0"/>
        <w:ind w:left="0"/>
        <w:jc w:val="both"/>
      </w:pPr>
      <w:r>
        <w:rPr>
          <w:rFonts w:ascii="Times New Roman"/>
          <w:b w:val="false"/>
          <w:i w:val="false"/>
          <w:color w:val="000000"/>
          <w:sz w:val="28"/>
        </w:rPr>
        <w:t>
      16) в период введения чрезвычайного положения в целях обеспечения экономической безопасности и стабильности финансовой системы Республики Казахстан в соответствии с актами Президента Республики Казахстан вправе вводить специальный режим регулирования, предусматривающий введение особого порядка и условий оказания платежных услуг финансовыми организациями, операторами платежных систем, платежными организациями в том числе регулирование применяемых ими комиссий;</w:t>
      </w:r>
    </w:p>
    <w:bookmarkEnd w:id="87"/>
    <w:bookmarkStart w:name="z662" w:id="88"/>
    <w:p>
      <w:pPr>
        <w:spacing w:after="0"/>
        <w:ind w:left="0"/>
        <w:jc w:val="both"/>
      </w:pPr>
      <w:r>
        <w:rPr>
          <w:rFonts w:ascii="Times New Roman"/>
          <w:b w:val="false"/>
          <w:i w:val="false"/>
          <w:color w:val="000000"/>
          <w:sz w:val="28"/>
        </w:rPr>
        <w:t>
      17) обеспечивает управление активами в иностранной валюте, драгоценных металлах и цифровыми активами;</w:t>
      </w:r>
    </w:p>
    <w:bookmarkEnd w:id="88"/>
    <w:bookmarkStart w:name="z663" w:id="89"/>
    <w:p>
      <w:pPr>
        <w:spacing w:after="0"/>
        <w:ind w:left="0"/>
        <w:jc w:val="both"/>
      </w:pPr>
      <w:r>
        <w:rPr>
          <w:rFonts w:ascii="Times New Roman"/>
          <w:b w:val="false"/>
          <w:i w:val="false"/>
          <w:color w:val="000000"/>
          <w:sz w:val="28"/>
        </w:rPr>
        <w:t>
      18) реализует приоритетное право государства на приобретение аффинированного золота для пополнения активов в драгоценных металлах;</w:t>
      </w:r>
    </w:p>
    <w:bookmarkEnd w:id="89"/>
    <w:bookmarkStart w:name="z664" w:id="90"/>
    <w:p>
      <w:pPr>
        <w:spacing w:after="0"/>
        <w:ind w:left="0"/>
        <w:jc w:val="both"/>
      </w:pPr>
      <w:r>
        <w:rPr>
          <w:rFonts w:ascii="Times New Roman"/>
          <w:b w:val="false"/>
          <w:i w:val="false"/>
          <w:color w:val="000000"/>
          <w:sz w:val="28"/>
        </w:rPr>
        <w:t>
      19) осуществляет в случаях, предусмотренных законодательством Республики Казахстан, контрольные испытания проб (образцов) драгоценных металлов и сырьевых товаров, содержащих драгоценные металлы;</w:t>
      </w:r>
    </w:p>
    <w:bookmarkEnd w:id="90"/>
    <w:bookmarkStart w:name="z665" w:id="91"/>
    <w:p>
      <w:pPr>
        <w:spacing w:after="0"/>
        <w:ind w:left="0"/>
        <w:jc w:val="both"/>
      </w:pPr>
      <w:r>
        <w:rPr>
          <w:rFonts w:ascii="Times New Roman"/>
          <w:b w:val="false"/>
          <w:i w:val="false"/>
          <w:color w:val="000000"/>
          <w:sz w:val="28"/>
        </w:rPr>
        <w:t>
      20) осуществляет хранение и испытание драгоценных металлов, за исключением изделий из них, и проб (образцов) сырьевых товаров, содержащих драгоценные металлы, собственниками которых являются финансовые организации, иные лица, имеющие право на осуществление экспортно-импортных операций с драгоценными металлами и сырьевыми товарами, содержащими драгоценные металлы;</w:t>
      </w:r>
    </w:p>
    <w:bookmarkEnd w:id="91"/>
    <w:bookmarkStart w:name="z666" w:id="92"/>
    <w:p>
      <w:pPr>
        <w:spacing w:after="0"/>
        <w:ind w:left="0"/>
        <w:jc w:val="both"/>
      </w:pPr>
      <w:r>
        <w:rPr>
          <w:rFonts w:ascii="Times New Roman"/>
          <w:b w:val="false"/>
          <w:i w:val="false"/>
          <w:color w:val="000000"/>
          <w:sz w:val="28"/>
        </w:rPr>
        <w:t>
      21) в случаях, предусмотренных законодательством Республики Казахстан, осуществляет транспортировку, прием, учет, хранение драгоценных металлов, драгоценных камней и изделий из них, обращенных (поступивших) в собственность государства по отдельным основаниям;</w:t>
      </w:r>
    </w:p>
    <w:bookmarkEnd w:id="92"/>
    <w:bookmarkStart w:name="z667" w:id="93"/>
    <w:p>
      <w:pPr>
        <w:spacing w:after="0"/>
        <w:ind w:left="0"/>
        <w:jc w:val="both"/>
      </w:pPr>
      <w:r>
        <w:rPr>
          <w:rFonts w:ascii="Times New Roman"/>
          <w:b w:val="false"/>
          <w:i w:val="false"/>
          <w:color w:val="000000"/>
          <w:sz w:val="28"/>
        </w:rPr>
        <w:t>
      22) самостоятельно и (или) совместно с иными государственными органами Республики Казахстан в рамках их компетенции осуществляет регулирование системных рисков;</w:t>
      </w:r>
    </w:p>
    <w:bookmarkEnd w:id="93"/>
    <w:p>
      <w:pPr>
        <w:spacing w:after="0"/>
        <w:ind w:left="0"/>
        <w:jc w:val="both"/>
      </w:pPr>
      <w:r>
        <w:rPr>
          <w:rFonts w:ascii="Times New Roman"/>
          <w:b w:val="false"/>
          <w:i w:val="false"/>
          <w:color w:val="000000"/>
          <w:sz w:val="28"/>
        </w:rPr>
        <w:t>
      23) осуществляет взаимодействие с уполномоченным органом по регулированию, контролю и надзору финансового рынка и финансовых организаций:</w:t>
      </w:r>
    </w:p>
    <w:bookmarkStart w:name="z994" w:id="94"/>
    <w:p>
      <w:pPr>
        <w:spacing w:after="0"/>
        <w:ind w:left="0"/>
        <w:jc w:val="both"/>
      </w:pPr>
      <w:r>
        <w:rPr>
          <w:rFonts w:ascii="Times New Roman"/>
          <w:b w:val="false"/>
          <w:i w:val="false"/>
          <w:color w:val="000000"/>
          <w:sz w:val="28"/>
        </w:rPr>
        <w:t>
      по вопросам стабильности финансовой системы Республики Казахстан;</w:t>
      </w:r>
    </w:p>
    <w:bookmarkEnd w:id="94"/>
    <w:bookmarkStart w:name="z995" w:id="95"/>
    <w:p>
      <w:pPr>
        <w:spacing w:after="0"/>
        <w:ind w:left="0"/>
        <w:jc w:val="both"/>
      </w:pPr>
      <w:r>
        <w:rPr>
          <w:rFonts w:ascii="Times New Roman"/>
          <w:b w:val="false"/>
          <w:i w:val="false"/>
          <w:color w:val="000000"/>
          <w:sz w:val="28"/>
        </w:rPr>
        <w:t>
      посредством обмена информацией в рамках, установленных законами Республики Казахстан полномочий Национального Банка Казахстана и уполномоченного органа по регулированию, контролю и надзору финансового рынка и финансовых организаций, в том числе путем взаимного доступа к цифровым системам, включая цифровые системы, созданные на цифровой инфраструктуре Национального Банка Казахстана и (или) его дочерней организации;</w:t>
      </w:r>
    </w:p>
    <w:bookmarkEnd w:id="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24) предоставляет уполномоченному органу по регулированию, контролю и надзору финансового рынка и финансовых организаций административные данные, необходимые для реализации его полномочий по регулированию, контролю и надзору за финансовым рынком и финансовыми организациями, включая информацию и сведения, составляющие служебную, коммерческую, банковскую и иную охраняемую законом тайну, в том числе путем обеспечения доступа уполномоченного органа по регулированию, контролю и надзору финансового рынка и финансовых организаций к цифровым системам Национального Банка Казахстана;</w:t>
      </w:r>
    </w:p>
    <w:bookmarkStart w:name="z673" w:id="96"/>
    <w:p>
      <w:pPr>
        <w:spacing w:after="0"/>
        <w:ind w:left="0"/>
        <w:jc w:val="both"/>
      </w:pPr>
      <w:r>
        <w:rPr>
          <w:rFonts w:ascii="Times New Roman"/>
          <w:b w:val="false"/>
          <w:i w:val="false"/>
          <w:color w:val="000000"/>
          <w:sz w:val="28"/>
        </w:rPr>
        <w:t>
      25) осуществляет функции рабочего органа Совета по финансовой стабильности Республики Казахстан, формирует в пределах своей компетенции предложения по вопросам, относящимся к функциям Совета по финансовой стабильности Республики Казахстан;</w:t>
      </w:r>
    </w:p>
    <w:bookmarkEnd w:id="96"/>
    <w:bookmarkStart w:name="z674" w:id="97"/>
    <w:p>
      <w:pPr>
        <w:spacing w:after="0"/>
        <w:ind w:left="0"/>
        <w:jc w:val="both"/>
      </w:pPr>
      <w:r>
        <w:rPr>
          <w:rFonts w:ascii="Times New Roman"/>
          <w:b w:val="false"/>
          <w:i w:val="false"/>
          <w:color w:val="000000"/>
          <w:sz w:val="28"/>
        </w:rPr>
        <w:t>
      26) в целях содействия обеспечению стабильности финансовой системы:</w:t>
      </w:r>
    </w:p>
    <w:bookmarkEnd w:id="97"/>
    <w:bookmarkStart w:name="z675" w:id="98"/>
    <w:p>
      <w:pPr>
        <w:spacing w:after="0"/>
        <w:ind w:left="0"/>
        <w:jc w:val="both"/>
      </w:pPr>
      <w:r>
        <w:rPr>
          <w:rFonts w:ascii="Times New Roman"/>
          <w:b w:val="false"/>
          <w:i w:val="false"/>
          <w:color w:val="000000"/>
          <w:sz w:val="28"/>
        </w:rPr>
        <w:t>
      проводит регулярный мониторинг макроэкономических и макрофинансовых факторов, влияющих на стабильность финансовой системы;</w:t>
      </w:r>
    </w:p>
    <w:bookmarkEnd w:id="98"/>
    <w:bookmarkStart w:name="z676" w:id="99"/>
    <w:p>
      <w:pPr>
        <w:spacing w:after="0"/>
        <w:ind w:left="0"/>
        <w:jc w:val="both"/>
      </w:pPr>
      <w:r>
        <w:rPr>
          <w:rFonts w:ascii="Times New Roman"/>
          <w:b w:val="false"/>
          <w:i w:val="false"/>
          <w:color w:val="000000"/>
          <w:sz w:val="28"/>
        </w:rPr>
        <w:t>
      формирует макропруденциальную политику;</w:t>
      </w:r>
    </w:p>
    <w:bookmarkEnd w:id="99"/>
    <w:bookmarkStart w:name="z677" w:id="100"/>
    <w:p>
      <w:pPr>
        <w:spacing w:after="0"/>
        <w:ind w:left="0"/>
        <w:jc w:val="both"/>
      </w:pPr>
      <w:r>
        <w:rPr>
          <w:rFonts w:ascii="Times New Roman"/>
          <w:b w:val="false"/>
          <w:i w:val="false"/>
          <w:color w:val="000000"/>
          <w:sz w:val="28"/>
        </w:rPr>
        <w:t xml:space="preserve">
      предоставляет займы последней инстанции в порядке и на условиях, предусмотренных </w:t>
      </w:r>
      <w:r>
        <w:rPr>
          <w:rFonts w:ascii="Times New Roman"/>
          <w:b w:val="false"/>
          <w:i w:val="false"/>
          <w:color w:val="000000"/>
          <w:sz w:val="28"/>
        </w:rPr>
        <w:t>Законом</w:t>
      </w:r>
      <w:r>
        <w:rPr>
          <w:rFonts w:ascii="Times New Roman"/>
          <w:b w:val="false"/>
          <w:i w:val="false"/>
          <w:color w:val="000000"/>
          <w:sz w:val="28"/>
        </w:rPr>
        <w:t xml:space="preserve"> о Национальном Банке и совместным нормативным правовым актом Национального Банка Казахстана и уполномоченного органа по регулированию, контролю и надзору финансового рынка и финансовых организаций;</w:t>
      </w:r>
    </w:p>
    <w:bookmarkEnd w:id="100"/>
    <w:bookmarkStart w:name="z678" w:id="101"/>
    <w:p>
      <w:pPr>
        <w:spacing w:after="0"/>
        <w:ind w:left="0"/>
        <w:jc w:val="both"/>
      </w:pPr>
      <w:r>
        <w:rPr>
          <w:rFonts w:ascii="Times New Roman"/>
          <w:b w:val="false"/>
          <w:i w:val="false"/>
          <w:color w:val="000000"/>
          <w:sz w:val="28"/>
        </w:rPr>
        <w:t>
      проводит операции с производными финансовыми инструментами с банками второго уровня в порядке, на условиях и в сроки, установленные Правлением Национального Банка Казахстана;</w:t>
      </w:r>
    </w:p>
    <w:bookmarkEnd w:id="101"/>
    <w:bookmarkStart w:name="z679" w:id="102"/>
    <w:p>
      <w:pPr>
        <w:spacing w:after="0"/>
        <w:ind w:left="0"/>
        <w:jc w:val="both"/>
      </w:pPr>
      <w:r>
        <w:rPr>
          <w:rFonts w:ascii="Times New Roman"/>
          <w:b w:val="false"/>
          <w:i w:val="false"/>
          <w:color w:val="000000"/>
          <w:sz w:val="28"/>
        </w:rPr>
        <w:t xml:space="preserve">
      27) предоставляет займы в соответствии с законодательством Республики Казахстан; </w:t>
      </w:r>
    </w:p>
    <w:bookmarkEnd w:id="102"/>
    <w:bookmarkStart w:name="z680" w:id="103"/>
    <w:p>
      <w:pPr>
        <w:spacing w:after="0"/>
        <w:ind w:left="0"/>
        <w:jc w:val="both"/>
      </w:pPr>
      <w:r>
        <w:rPr>
          <w:rFonts w:ascii="Times New Roman"/>
          <w:b w:val="false"/>
          <w:i w:val="false"/>
          <w:color w:val="000000"/>
          <w:sz w:val="28"/>
        </w:rPr>
        <w:t>
      28) разрабатывает статистическую методологию, формирует и распространяет статистическую информацию по денежно-кредитной статистике, статистике финансового рынка и статистике внешнего сектора (платежному балансу, международной инвестиционной позиции и внешнему долгу);</w:t>
      </w:r>
    </w:p>
    <w:bookmarkEnd w:id="103"/>
    <w:bookmarkStart w:name="z681" w:id="104"/>
    <w:p>
      <w:pPr>
        <w:spacing w:after="0"/>
        <w:ind w:left="0"/>
        <w:jc w:val="both"/>
      </w:pPr>
      <w:r>
        <w:rPr>
          <w:rFonts w:ascii="Times New Roman"/>
          <w:b w:val="false"/>
          <w:i w:val="false"/>
          <w:color w:val="000000"/>
          <w:sz w:val="28"/>
        </w:rPr>
        <w:t>
      29) разрабатывает статистические формы по статистике внешнего сектора, проводит ведомственные статистические наблюдения в соответствии с планом статистических работ; а также в пределах своей компетенции осуществляет контроль в области государственной статистики;</w:t>
      </w:r>
    </w:p>
    <w:bookmarkEnd w:id="104"/>
    <w:bookmarkStart w:name="z682" w:id="105"/>
    <w:p>
      <w:pPr>
        <w:spacing w:after="0"/>
        <w:ind w:left="0"/>
        <w:jc w:val="both"/>
      </w:pPr>
      <w:r>
        <w:rPr>
          <w:rFonts w:ascii="Times New Roman"/>
          <w:b w:val="false"/>
          <w:i w:val="false"/>
          <w:color w:val="000000"/>
          <w:sz w:val="28"/>
        </w:rPr>
        <w:t>
      30) осуществляет сбор и обработку административных данных (финансовой и иной отчетности) по вопросам валютного регулирования и валютного контроля, денежно-кредитной статистики, наличного денежного обращения, платежей и платежных систем, регулирования, контроля и надзора за финансовым рынком и финансовыми организациями и в области финансового законодательства Республики Казахстан и определяет порядок их представления;</w:t>
      </w:r>
    </w:p>
    <w:bookmarkEnd w:id="105"/>
    <w:bookmarkStart w:name="z683" w:id="106"/>
    <w:p>
      <w:pPr>
        <w:spacing w:after="0"/>
        <w:ind w:left="0"/>
        <w:jc w:val="both"/>
      </w:pPr>
      <w:r>
        <w:rPr>
          <w:rFonts w:ascii="Times New Roman"/>
          <w:b w:val="false"/>
          <w:i w:val="false"/>
          <w:color w:val="000000"/>
          <w:sz w:val="28"/>
        </w:rPr>
        <w:t xml:space="preserve">
      31) осуществляет в пределах компетенции регулирование финансового рынка и финансовых организаций, филиалов банков – нерезидентов Республики Казахстан, филиалов страховых (перестраховочных) организаций – нерезидентов Республики Казахстан, филиалов страховых брокеров – нерезидентов Республики Казахстан и иных лиц, а также контроль и надзор за финансовым рынком и финансовыми организациями, филиалами банков – нерезидентов Республики Казахстан, филиалами страховых (перестраховочных) организаций – нерезидентов Республики Казахстан, филиалами страховых брокеров – нерезидентов Республики Казахстан и в области финансового законодательства Республики Казахстан в соответствии с </w:t>
      </w:r>
      <w:r>
        <w:rPr>
          <w:rFonts w:ascii="Times New Roman"/>
          <w:b w:val="false"/>
          <w:i w:val="false"/>
          <w:color w:val="000000"/>
          <w:sz w:val="28"/>
        </w:rPr>
        <w:t>Законом</w:t>
      </w:r>
      <w:r>
        <w:rPr>
          <w:rFonts w:ascii="Times New Roman"/>
          <w:b w:val="false"/>
          <w:i w:val="false"/>
          <w:color w:val="000000"/>
          <w:sz w:val="28"/>
        </w:rPr>
        <w:t xml:space="preserve"> о Национальном Банке,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регулировании, контроле и надзоре финансового рынка и финансовых организаций", иными законами Республики Казахстан и актами Президента Республики Казахстан;</w:t>
      </w:r>
    </w:p>
    <w:bookmarkEnd w:id="106"/>
    <w:bookmarkStart w:name="z684" w:id="107"/>
    <w:p>
      <w:pPr>
        <w:spacing w:after="0"/>
        <w:ind w:left="0"/>
        <w:jc w:val="both"/>
      </w:pPr>
      <w:r>
        <w:rPr>
          <w:rFonts w:ascii="Times New Roman"/>
          <w:b w:val="false"/>
          <w:i w:val="false"/>
          <w:color w:val="000000"/>
          <w:sz w:val="28"/>
        </w:rPr>
        <w:t>
      32) выдает (отказывает в выдаче), переоформляет, приостанавливает, лишает лицензии:</w:t>
      </w:r>
    </w:p>
    <w:bookmarkEnd w:id="107"/>
    <w:bookmarkStart w:name="z962" w:id="108"/>
    <w:p>
      <w:pPr>
        <w:spacing w:after="0"/>
        <w:ind w:left="0"/>
        <w:jc w:val="both"/>
      </w:pPr>
      <w:r>
        <w:rPr>
          <w:rFonts w:ascii="Times New Roman"/>
          <w:b w:val="false"/>
          <w:i w:val="false"/>
          <w:color w:val="000000"/>
          <w:sz w:val="28"/>
        </w:rPr>
        <w:t>
      на обменные операции с наличной иностранной валютой – юридическим лицам, осуществляющим свою деятельность исключительно через обменные пункты;</w:t>
      </w:r>
    </w:p>
    <w:bookmarkEnd w:id="108"/>
    <w:bookmarkStart w:name="z963" w:id="109"/>
    <w:p>
      <w:pPr>
        <w:spacing w:after="0"/>
        <w:ind w:left="0"/>
        <w:jc w:val="both"/>
      </w:pPr>
      <w:r>
        <w:rPr>
          <w:rFonts w:ascii="Times New Roman"/>
          <w:b w:val="false"/>
          <w:i w:val="false"/>
          <w:color w:val="000000"/>
          <w:sz w:val="28"/>
        </w:rPr>
        <w:t>
      на инкассацию банкнот, монет и ценностей – юридическим лицам, исключительной деятельностью которых является инкассация банкнот, монет и ценностей;</w:t>
      </w:r>
    </w:p>
    <w:bookmarkEnd w:id="109"/>
    <w:bookmarkStart w:name="z969" w:id="110"/>
    <w:p>
      <w:pPr>
        <w:spacing w:after="0"/>
        <w:ind w:left="0"/>
        <w:jc w:val="both"/>
      </w:pPr>
      <w:r>
        <w:rPr>
          <w:rFonts w:ascii="Times New Roman"/>
          <w:b w:val="false"/>
          <w:i w:val="false"/>
          <w:color w:val="000000"/>
          <w:sz w:val="28"/>
        </w:rPr>
        <w:t>
      на дилерскую деятельность на рынке цифровых активов – операции по обмену, покупке и (или) продаже необеспеченных цифровых активов операторам обмена необеспеченных цифровых активов, исключительным видом деятельности которых является осуществление обменных операций с необеспеченными цифровыми активами;</w:t>
      </w:r>
    </w:p>
    <w:bookmarkEnd w:id="110"/>
    <w:bookmarkStart w:name="z964" w:id="111"/>
    <w:p>
      <w:pPr>
        <w:spacing w:after="0"/>
        <w:ind w:left="0"/>
        <w:jc w:val="both"/>
      </w:pPr>
      <w:r>
        <w:rPr>
          <w:rFonts w:ascii="Times New Roman"/>
          <w:b w:val="false"/>
          <w:i w:val="false"/>
          <w:color w:val="000000"/>
          <w:sz w:val="28"/>
        </w:rPr>
        <w:t>
      32-1) применяет риск-ориентированный подход в рамках контроля и надзора за деятельностью провайдеров услуг цифровых активов, за исключением провайдеров услуг цифровых активов – участников Международного финансового центра "Астана";</w:t>
      </w:r>
    </w:p>
    <w:bookmarkEnd w:id="111"/>
    <w:bookmarkStart w:name="z965" w:id="112"/>
    <w:p>
      <w:pPr>
        <w:spacing w:after="0"/>
        <w:ind w:left="0"/>
        <w:jc w:val="both"/>
      </w:pPr>
      <w:r>
        <w:rPr>
          <w:rFonts w:ascii="Times New Roman"/>
          <w:b w:val="false"/>
          <w:i w:val="false"/>
          <w:color w:val="000000"/>
          <w:sz w:val="28"/>
        </w:rPr>
        <w:t>
      32-2) осуществляет государственное регулирование, контроль и надзор за деятельностью операторов обмена необеспеченных цифровых активов, операторов платформы цифровых финансовых активов, операторов торговой платформы цифровых активов, организаций по хранению базового актива цифрового финансового актива;</w:t>
      </w:r>
    </w:p>
    <w:bookmarkEnd w:id="112"/>
    <w:bookmarkStart w:name="z966" w:id="113"/>
    <w:p>
      <w:pPr>
        <w:spacing w:after="0"/>
        <w:ind w:left="0"/>
        <w:jc w:val="both"/>
      </w:pPr>
      <w:r>
        <w:rPr>
          <w:rFonts w:ascii="Times New Roman"/>
          <w:b w:val="false"/>
          <w:i w:val="false"/>
          <w:color w:val="000000"/>
          <w:sz w:val="28"/>
        </w:rPr>
        <w:t xml:space="preserve">
      32-3) утверждает нормативные правовые акты, обязательные для исполнения операторами обмена необеспеченных цифровых активов, операторами платформы цифровых финансовых активов, операторами торговой платформы цифровых активов, организациями по хранению базового актива цифрового финансового актива и эмитентами цифровых финансовых активов, предусмотренных </w:t>
      </w:r>
      <w:r>
        <w:rPr>
          <w:rFonts w:ascii="Times New Roman"/>
          <w:b w:val="false"/>
          <w:i w:val="false"/>
          <w:color w:val="000000"/>
          <w:sz w:val="28"/>
        </w:rPr>
        <w:t>подпунктом 1)</w:t>
      </w:r>
      <w:r>
        <w:rPr>
          <w:rFonts w:ascii="Times New Roman"/>
          <w:b w:val="false"/>
          <w:i w:val="false"/>
          <w:color w:val="000000"/>
          <w:sz w:val="28"/>
        </w:rPr>
        <w:t xml:space="preserve"> статьи 5 Закона Республики Казахстан "О цифровых активах в Республике Казахстан";</w:t>
      </w:r>
    </w:p>
    <w:bookmarkEnd w:id="113"/>
    <w:bookmarkStart w:name="z967" w:id="114"/>
    <w:p>
      <w:pPr>
        <w:spacing w:after="0"/>
        <w:ind w:left="0"/>
        <w:jc w:val="both"/>
      </w:pPr>
      <w:r>
        <w:rPr>
          <w:rFonts w:ascii="Times New Roman"/>
          <w:b w:val="false"/>
          <w:i w:val="false"/>
          <w:color w:val="000000"/>
          <w:sz w:val="28"/>
        </w:rPr>
        <w:t>
      32-4) определяет порядок проведения операций по покупке, продаже и (или) обмену необеспеченных цифровых активов оператором обмена необеспеченных цифровых активов;</w:t>
      </w:r>
    </w:p>
    <w:bookmarkEnd w:id="114"/>
    <w:bookmarkStart w:name="z968" w:id="115"/>
    <w:p>
      <w:pPr>
        <w:spacing w:after="0"/>
        <w:ind w:left="0"/>
        <w:jc w:val="both"/>
      </w:pPr>
      <w:r>
        <w:rPr>
          <w:rFonts w:ascii="Times New Roman"/>
          <w:b w:val="false"/>
          <w:i w:val="false"/>
          <w:color w:val="000000"/>
          <w:sz w:val="28"/>
        </w:rPr>
        <w:t>
      32-5) осуществляет учетную регистрацию операторов платформы цифровых финансовых активов, операторов торговой платформы цифровых активов, платежных организаций;</w:t>
      </w:r>
    </w:p>
    <w:bookmarkEnd w:id="115"/>
    <w:bookmarkStart w:name="z687" w:id="116"/>
    <w:p>
      <w:pPr>
        <w:spacing w:after="0"/>
        <w:ind w:left="0"/>
        <w:jc w:val="both"/>
      </w:pPr>
      <w:r>
        <w:rPr>
          <w:rFonts w:ascii="Times New Roman"/>
          <w:b w:val="false"/>
          <w:i w:val="false"/>
          <w:color w:val="000000"/>
          <w:sz w:val="28"/>
        </w:rPr>
        <w:t>
      33) определяет политику и методы бухгалтерского учета для Национального Банка Казахстана с учетом международных стандартов финансовой отчетности;</w:t>
      </w:r>
    </w:p>
    <w:bookmarkEnd w:id="116"/>
    <w:bookmarkStart w:name="z688" w:id="117"/>
    <w:p>
      <w:pPr>
        <w:spacing w:after="0"/>
        <w:ind w:left="0"/>
        <w:jc w:val="both"/>
      </w:pPr>
      <w:r>
        <w:rPr>
          <w:rFonts w:ascii="Times New Roman"/>
          <w:b w:val="false"/>
          <w:i w:val="false"/>
          <w:color w:val="000000"/>
          <w:sz w:val="28"/>
        </w:rPr>
        <w:t>
      34) осуществляет контроль и надзор за соблюдением юридическими лицами, осуществляющими деятельность исключительно через обменные пункты на основании лицензии Национального Банка Казахстана на обменные операции с наличной иностранной валютой, требований законодательства Республики Казахстан о бухгалтерском учете и финансовой отчетности, правил автоматизации ведения бухгалтерского учета, а также требований законодательства Республики Казахстан о валютном регулировании и валютном контроле;</w:t>
      </w:r>
    </w:p>
    <w:bookmarkEnd w:id="117"/>
    <w:bookmarkStart w:name="z689" w:id="118"/>
    <w:p>
      <w:pPr>
        <w:spacing w:after="0"/>
        <w:ind w:left="0"/>
        <w:jc w:val="both"/>
      </w:pPr>
      <w:r>
        <w:rPr>
          <w:rFonts w:ascii="Times New Roman"/>
          <w:b w:val="false"/>
          <w:i w:val="false"/>
          <w:color w:val="000000"/>
          <w:sz w:val="28"/>
        </w:rPr>
        <w:t xml:space="preserve">
      35) осуществляет контроль за соблюдением юридическими лицами, осуществляющими деятельность исключительно через обменные пункты на основании лицензии Национального Банка Казахстана на обменные операции с наличной иностранной валютой, провайдерами услуг цифровых активов, за исключением провайдеров услуг цифровых активов – участников Международного финансового центра "Астана", эмитентами цифровых финансовых активов, предусмотренных </w:t>
      </w:r>
      <w:r>
        <w:rPr>
          <w:rFonts w:ascii="Times New Roman"/>
          <w:b w:val="false"/>
          <w:i w:val="false"/>
          <w:color w:val="000000"/>
          <w:sz w:val="28"/>
        </w:rPr>
        <w:t>подпунктом 1)</w:t>
      </w:r>
      <w:r>
        <w:rPr>
          <w:rFonts w:ascii="Times New Roman"/>
          <w:b w:val="false"/>
          <w:i w:val="false"/>
          <w:color w:val="000000"/>
          <w:sz w:val="28"/>
        </w:rPr>
        <w:t xml:space="preserve"> статьи 5 Закона Республики Казахстан "О цифровых активах в Республике Казахстан", а также участниками особого режима регулирования Национального Банка Казахстана, осуществляющими деятельность в сфере цифровых активов, и платежными организациями требований законодательства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части фиксирования, хранения и предоставления информации об операциях с деньгами и (или) иным имуществом, подлежащих финансовому мониторингу, надлежащей проверки клиентов (их представителей) и бенефициарных собственников, приостановления и отказа от проведения операций, подлежащих финансовому мониторингу, защиты документов, полученных в процессе своей деятельности, а также за организацией и реализацией внутреннего контроля в соответствии с законодательством Республики Казахстан;</w:t>
      </w:r>
    </w:p>
    <w:bookmarkEnd w:id="118"/>
    <w:bookmarkStart w:name="z690" w:id="119"/>
    <w:p>
      <w:pPr>
        <w:spacing w:after="0"/>
        <w:ind w:left="0"/>
        <w:jc w:val="both"/>
      </w:pPr>
      <w:r>
        <w:rPr>
          <w:rFonts w:ascii="Times New Roman"/>
          <w:b w:val="false"/>
          <w:i w:val="false"/>
          <w:color w:val="000000"/>
          <w:sz w:val="28"/>
        </w:rPr>
        <w:t>
      36) осуществляет контроль и надзор за соблюдением поставщиками платежных услуг, не являющимися банками и организациями, осуществляющими отдельные виды банковских операций, операторами платежных систем и операционными центрами платежных систем требований законодательства Республики Казахстан о платежах и платежных системах;</w:t>
      </w:r>
    </w:p>
    <w:bookmarkEnd w:id="119"/>
    <w:bookmarkStart w:name="z691" w:id="120"/>
    <w:p>
      <w:pPr>
        <w:spacing w:after="0"/>
        <w:ind w:left="0"/>
        <w:jc w:val="both"/>
      </w:pPr>
      <w:r>
        <w:rPr>
          <w:rFonts w:ascii="Times New Roman"/>
          <w:b w:val="false"/>
          <w:i w:val="false"/>
          <w:color w:val="000000"/>
          <w:sz w:val="28"/>
        </w:rPr>
        <w:t>
      37) в пределах компетенции участвует в проверках деятельности проверяемых субъектов, проводимых уполномоченным органом по регулированию, контролю и надзору финансового рынка и финансовых организаций;</w:t>
      </w:r>
    </w:p>
    <w:bookmarkEnd w:id="120"/>
    <w:bookmarkStart w:name="z692" w:id="121"/>
    <w:p>
      <w:pPr>
        <w:spacing w:after="0"/>
        <w:ind w:left="0"/>
        <w:jc w:val="both"/>
      </w:pPr>
      <w:r>
        <w:rPr>
          <w:rFonts w:ascii="Times New Roman"/>
          <w:b w:val="false"/>
          <w:i w:val="false"/>
          <w:color w:val="000000"/>
          <w:sz w:val="28"/>
        </w:rPr>
        <w:t>
      38) применяет по вопросам, входящим в его компетенцию, ограниченные меры воздействия к резидентам и нерезидентам, осуществляющим валютные операции и не являющимся финансовыми организациями, операторам платежных систем, операционным центрам платежных систем, а также поставщикам платежных услуг, не являющимся банками, филиалами банков – нерезидентов Республики Казахстан и организациями, осуществляющими отдельные виды банковских операций, меры надзорного реагирования к юридическим лицам, осуществляющим деятельность исключительно через обменные пункты на основании лицензии Национального Банка Казахстана на обменные операции с наличной иностранной валютой, и юридическим лицам, исключительной деятельностью которых является инкассация банкнот, монет и ценностей, а также санкции и иные меры, предусмотренные законами Республики Казахстан, и определяет порядок их применения;</w:t>
      </w:r>
    </w:p>
    <w:bookmarkEnd w:id="121"/>
    <w:bookmarkStart w:name="z693" w:id="122"/>
    <w:p>
      <w:pPr>
        <w:spacing w:after="0"/>
        <w:ind w:left="0"/>
        <w:jc w:val="both"/>
      </w:pPr>
      <w:r>
        <w:rPr>
          <w:rFonts w:ascii="Times New Roman"/>
          <w:b w:val="false"/>
          <w:i w:val="false"/>
          <w:color w:val="000000"/>
          <w:sz w:val="28"/>
        </w:rPr>
        <w:t>
      39) определяет порядок введения и отмены особого режима регулирования, осуществления деятельности, связанной с цифровыми активами и (или) платежными услугами, в рамках особого режима регулирования;</w:t>
      </w:r>
    </w:p>
    <w:bookmarkEnd w:id="122"/>
    <w:bookmarkStart w:name="z694" w:id="123"/>
    <w:p>
      <w:pPr>
        <w:spacing w:after="0"/>
        <w:ind w:left="0"/>
        <w:jc w:val="both"/>
      </w:pPr>
      <w:r>
        <w:rPr>
          <w:rFonts w:ascii="Times New Roman"/>
          <w:b w:val="false"/>
          <w:i w:val="false"/>
          <w:color w:val="000000"/>
          <w:sz w:val="28"/>
        </w:rPr>
        <w:t>
      40) участвует в обслуживании государственного долга Правительства Республики Казахстан по согласованию с ним и обслуживает государственный долг Национального Банка Казахстана;</w:t>
      </w:r>
    </w:p>
    <w:bookmarkEnd w:id="123"/>
    <w:bookmarkStart w:name="z695" w:id="124"/>
    <w:p>
      <w:pPr>
        <w:spacing w:after="0"/>
        <w:ind w:left="0"/>
        <w:jc w:val="both"/>
      </w:pPr>
      <w:r>
        <w:rPr>
          <w:rFonts w:ascii="Times New Roman"/>
          <w:b w:val="false"/>
          <w:i w:val="false"/>
          <w:color w:val="000000"/>
          <w:sz w:val="28"/>
        </w:rPr>
        <w:t>
      41) устанавливает и публикует официальный курс национальной валюты Республики Казахстан к иностранным валютам согласно порядку, определяемому Национальным Банком Казахстана;</w:t>
      </w:r>
    </w:p>
    <w:bookmarkEnd w:id="124"/>
    <w:bookmarkStart w:name="z696" w:id="125"/>
    <w:p>
      <w:pPr>
        <w:spacing w:after="0"/>
        <w:ind w:left="0"/>
        <w:jc w:val="both"/>
      </w:pPr>
      <w:r>
        <w:rPr>
          <w:rFonts w:ascii="Times New Roman"/>
          <w:b w:val="false"/>
          <w:i w:val="false"/>
          <w:color w:val="000000"/>
          <w:sz w:val="28"/>
        </w:rPr>
        <w:t>
      42) осуществляет мониторинг источников спроса и предложения, а также направлений использования иностранной валюты на внутреннем валютном рынке;</w:t>
      </w:r>
    </w:p>
    <w:bookmarkEnd w:id="125"/>
    <w:bookmarkStart w:name="z697" w:id="126"/>
    <w:p>
      <w:pPr>
        <w:spacing w:after="0"/>
        <w:ind w:left="0"/>
        <w:jc w:val="both"/>
      </w:pPr>
      <w:r>
        <w:rPr>
          <w:rFonts w:ascii="Times New Roman"/>
          <w:b w:val="false"/>
          <w:i w:val="false"/>
          <w:color w:val="000000"/>
          <w:sz w:val="28"/>
        </w:rPr>
        <w:t>
      43) осуществляет без получения соответствующих лицензий банковскую деятельность, профессиональную деятельность на рынке ценных бумаг и иную деятельность, определенную законами Республики Казахстан;</w:t>
      </w:r>
    </w:p>
    <w:bookmarkEnd w:id="126"/>
    <w:bookmarkStart w:name="z698" w:id="127"/>
    <w:p>
      <w:pPr>
        <w:spacing w:after="0"/>
        <w:ind w:left="0"/>
        <w:jc w:val="both"/>
      </w:pPr>
      <w:r>
        <w:rPr>
          <w:rFonts w:ascii="Times New Roman"/>
          <w:b w:val="false"/>
          <w:i w:val="false"/>
          <w:color w:val="000000"/>
          <w:sz w:val="28"/>
        </w:rPr>
        <w:t>
      44) определяет порядок открытия, ведения и закрытия банками, филиалами банков – нерезидентов Республики Казахстан металлических счетов;</w:t>
      </w:r>
    </w:p>
    <w:bookmarkEnd w:id="127"/>
    <w:bookmarkStart w:name="z699" w:id="128"/>
    <w:p>
      <w:pPr>
        <w:spacing w:after="0"/>
        <w:ind w:left="0"/>
        <w:jc w:val="both"/>
      </w:pPr>
      <w:r>
        <w:rPr>
          <w:rFonts w:ascii="Times New Roman"/>
          <w:b w:val="false"/>
          <w:i w:val="false"/>
          <w:color w:val="000000"/>
          <w:sz w:val="28"/>
        </w:rPr>
        <w:t>
      45) осуществляет доверительное управление Национальным фондом Республики Казахстан на основании договора о доверительном управлении, заключаемого между Национальным Банком Казахстана и Правительством Республики Казахстан;</w:t>
      </w:r>
    </w:p>
    <w:bookmarkEnd w:id="128"/>
    <w:bookmarkStart w:name="z700" w:id="129"/>
    <w:p>
      <w:pPr>
        <w:spacing w:after="0"/>
        <w:ind w:left="0"/>
        <w:jc w:val="both"/>
      </w:pPr>
      <w:r>
        <w:rPr>
          <w:rFonts w:ascii="Times New Roman"/>
          <w:b w:val="false"/>
          <w:i w:val="false"/>
          <w:color w:val="000000"/>
          <w:sz w:val="28"/>
        </w:rPr>
        <w:t>
      46) осуществляет доверительное управление активами юридических лиц на основании договоров о доверительном управлении, заключаемых Национальным Банком Казахстана с юридическими лицами;</w:t>
      </w:r>
    </w:p>
    <w:bookmarkEnd w:id="129"/>
    <w:bookmarkStart w:name="z701" w:id="130"/>
    <w:p>
      <w:pPr>
        <w:spacing w:after="0"/>
        <w:ind w:left="0"/>
        <w:jc w:val="both"/>
      </w:pPr>
      <w:r>
        <w:rPr>
          <w:rFonts w:ascii="Times New Roman"/>
          <w:b w:val="false"/>
          <w:i w:val="false"/>
          <w:color w:val="000000"/>
          <w:sz w:val="28"/>
        </w:rPr>
        <w:t>
      47) осуществляет доверительное управление пенсионными активами единого накопительного пенсионного фонда на основании договора о доверительном управлении, заключаемого между Национальным Банком Казахстана и единым накопительным пенсионным фондом;</w:t>
      </w:r>
    </w:p>
    <w:bookmarkEnd w:id="130"/>
    <w:bookmarkStart w:name="z702" w:id="131"/>
    <w:p>
      <w:pPr>
        <w:spacing w:after="0"/>
        <w:ind w:left="0"/>
        <w:jc w:val="both"/>
      </w:pPr>
      <w:r>
        <w:rPr>
          <w:rFonts w:ascii="Times New Roman"/>
          <w:b w:val="false"/>
          <w:i w:val="false"/>
          <w:color w:val="000000"/>
          <w:sz w:val="28"/>
        </w:rPr>
        <w:t>
      48) предоставляет услуги по кастодиальному обслуживанию в отношении пенсионных активов единого накопительного пенсионного фонда;</w:t>
      </w:r>
    </w:p>
    <w:bookmarkEnd w:id="1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49) представляет по запросу уполномоченного органа по финансовому мониторингу сведения из собственных цифровых систем и ресурсов в соответствии с законодательством Республики Казахстан о противодействии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bookmarkStart w:name="z704" w:id="132"/>
    <w:p>
      <w:pPr>
        <w:spacing w:after="0"/>
        <w:ind w:left="0"/>
        <w:jc w:val="both"/>
      </w:pPr>
      <w:r>
        <w:rPr>
          <w:rFonts w:ascii="Times New Roman"/>
          <w:b w:val="false"/>
          <w:i w:val="false"/>
          <w:color w:val="000000"/>
          <w:sz w:val="28"/>
        </w:rPr>
        <w:t>
      50) участвует в подготовке кадров для государственных органов и финансовых организаций Республики Казахстан;</w:t>
      </w:r>
    </w:p>
    <w:bookmarkEnd w:id="132"/>
    <w:bookmarkStart w:name="z705" w:id="133"/>
    <w:p>
      <w:pPr>
        <w:spacing w:after="0"/>
        <w:ind w:left="0"/>
        <w:jc w:val="both"/>
      </w:pPr>
      <w:r>
        <w:rPr>
          <w:rFonts w:ascii="Times New Roman"/>
          <w:b w:val="false"/>
          <w:i w:val="false"/>
          <w:color w:val="000000"/>
          <w:sz w:val="28"/>
        </w:rPr>
        <w:t>
      51) осуществляет приобретение товаров, работ, услуг в порядке, определяемом нормативным правовым актом Национального Банка Казахстана;</w:t>
      </w:r>
    </w:p>
    <w:bookmarkEnd w:id="133"/>
    <w:bookmarkStart w:name="z706" w:id="134"/>
    <w:p>
      <w:pPr>
        <w:spacing w:after="0"/>
        <w:ind w:left="0"/>
        <w:jc w:val="both"/>
      </w:pPr>
      <w:r>
        <w:rPr>
          <w:rFonts w:ascii="Times New Roman"/>
          <w:b w:val="false"/>
          <w:i w:val="false"/>
          <w:color w:val="000000"/>
          <w:sz w:val="28"/>
        </w:rPr>
        <w:t>
      52) присваивает, аннулирует и определяет использование банковских идентификационных кодов, присваивает и аннулирует коды банков и организаций, осуществляющих отдельные виды банковских операций, и коды филиалов банков и организаций, осуществляющих отдельные виды банковских операций, устанавливает их структуру, а также формирует и ведет Справочник банков и организаций, осуществляющих отдельные виды банковских операций;</w:t>
      </w:r>
    </w:p>
    <w:bookmarkEnd w:id="134"/>
    <w:bookmarkStart w:name="z707" w:id="135"/>
    <w:p>
      <w:pPr>
        <w:spacing w:after="0"/>
        <w:ind w:left="0"/>
        <w:jc w:val="both"/>
      </w:pPr>
      <w:r>
        <w:rPr>
          <w:rFonts w:ascii="Times New Roman"/>
          <w:b w:val="false"/>
          <w:i w:val="false"/>
          <w:color w:val="000000"/>
          <w:sz w:val="28"/>
        </w:rPr>
        <w:t>
      53) создает консультативно-совещательные органы Национального Банка Казахстана;</w:t>
      </w:r>
    </w:p>
    <w:bookmarkEnd w:id="1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54) в целях обеспечения полноты и качества информации по финансовому рынку и финансовым организациям, используемой для предоставления услуг государственным органам и финансовым организациям, осуществляет обмен информацией со своими дочерними организациями с использованием принадлежащих им цифровых систем;</w:t>
      </w:r>
    </w:p>
    <w:bookmarkStart w:name="z709" w:id="136"/>
    <w:p>
      <w:pPr>
        <w:spacing w:after="0"/>
        <w:ind w:left="0"/>
        <w:jc w:val="both"/>
      </w:pPr>
      <w:r>
        <w:rPr>
          <w:rFonts w:ascii="Times New Roman"/>
          <w:b w:val="false"/>
          <w:i w:val="false"/>
          <w:color w:val="000000"/>
          <w:sz w:val="28"/>
        </w:rPr>
        <w:t>
      55) определяет порядок отчуждения и передачи в пользование имущества, закрепленного за Национальным Банком Казахстана;</w:t>
      </w:r>
    </w:p>
    <w:bookmarkEnd w:id="136"/>
    <w:bookmarkStart w:name="z710" w:id="137"/>
    <w:p>
      <w:pPr>
        <w:spacing w:after="0"/>
        <w:ind w:left="0"/>
        <w:jc w:val="both"/>
      </w:pPr>
      <w:r>
        <w:rPr>
          <w:rFonts w:ascii="Times New Roman"/>
          <w:b w:val="false"/>
          <w:i w:val="false"/>
          <w:color w:val="000000"/>
          <w:sz w:val="28"/>
        </w:rPr>
        <w:t>
      56) определяет порядок разработки, утверждения планов развития контролируемых государством акционерных обществ, товариществ с ограниченной ответственностью, акционером (участником, доверительным управляющим) которых является Национальный Банк Казахстана, и созданных им государственных предприятий, мониторинга и оценки их реализации, а также отчетов по их исполнению;</w:t>
      </w:r>
    </w:p>
    <w:bookmarkEnd w:id="137"/>
    <w:bookmarkStart w:name="z711" w:id="138"/>
    <w:p>
      <w:pPr>
        <w:spacing w:after="0"/>
        <w:ind w:left="0"/>
        <w:jc w:val="both"/>
      </w:pPr>
      <w:r>
        <w:rPr>
          <w:rFonts w:ascii="Times New Roman"/>
          <w:b w:val="false"/>
          <w:i w:val="false"/>
          <w:color w:val="000000"/>
          <w:sz w:val="28"/>
        </w:rPr>
        <w:t>
      57) осуществляет информационно-разъяснительную работу по основным направлениям деятельности Национального Банка Казахстана;</w:t>
      </w:r>
    </w:p>
    <w:bookmarkEnd w:id="138"/>
    <w:bookmarkStart w:name="z712" w:id="139"/>
    <w:p>
      <w:pPr>
        <w:spacing w:after="0"/>
        <w:ind w:left="0"/>
        <w:jc w:val="both"/>
      </w:pPr>
      <w:r>
        <w:rPr>
          <w:rFonts w:ascii="Times New Roman"/>
          <w:b w:val="false"/>
          <w:i w:val="false"/>
          <w:color w:val="000000"/>
          <w:sz w:val="28"/>
        </w:rPr>
        <w:t>
      58) проводит по вопросам, входящим в его компетенцию, мероприятия по повышению качества финансовых услуг;</w:t>
      </w:r>
    </w:p>
    <w:bookmarkEnd w:id="139"/>
    <w:bookmarkStart w:name="z713" w:id="140"/>
    <w:p>
      <w:pPr>
        <w:spacing w:after="0"/>
        <w:ind w:left="0"/>
        <w:jc w:val="both"/>
      </w:pPr>
      <w:r>
        <w:rPr>
          <w:rFonts w:ascii="Times New Roman"/>
          <w:b w:val="false"/>
          <w:i w:val="false"/>
          <w:color w:val="000000"/>
          <w:sz w:val="28"/>
        </w:rPr>
        <w:t>
      59) обеспечивает наличие и актуальность системы управления финансовыми и операционными рисками Национального Банка Казахстана;</w:t>
      </w:r>
    </w:p>
    <w:bookmarkEnd w:id="140"/>
    <w:bookmarkStart w:name="z714" w:id="141"/>
    <w:p>
      <w:pPr>
        <w:spacing w:after="0"/>
        <w:ind w:left="0"/>
        <w:jc w:val="both"/>
      </w:pPr>
      <w:r>
        <w:rPr>
          <w:rFonts w:ascii="Times New Roman"/>
          <w:b w:val="false"/>
          <w:i w:val="false"/>
          <w:color w:val="000000"/>
          <w:sz w:val="28"/>
        </w:rPr>
        <w:t>
      60) в пределах компетенции сотрудничает с центральными банками, контрольными и надзорными органами других государств, международными и иными организациями и вправе обмениваться с соблюдением конфиденциальности информацией, составляющей коммерческую тайну на рынке ценных бумаг, банковскую тайну, тайну страхования или иную охраняемую законом тайну, необходимой для осуществления контрольных и надзорных функций, на основании и в соответствии с международным договором Республики Казахстан, договором, предусматривающим обмен конфиденциальной информацией.</w:t>
      </w:r>
    </w:p>
    <w:bookmarkEnd w:id="141"/>
    <w:bookmarkStart w:name="z715" w:id="142"/>
    <w:p>
      <w:pPr>
        <w:spacing w:after="0"/>
        <w:ind w:left="0"/>
        <w:jc w:val="both"/>
      </w:pPr>
      <w:r>
        <w:rPr>
          <w:rFonts w:ascii="Times New Roman"/>
          <w:b w:val="false"/>
          <w:i w:val="false"/>
          <w:color w:val="000000"/>
          <w:sz w:val="28"/>
        </w:rPr>
        <w:t>
      Под иными организациями, указанными в части первой настоящего подпункта, понимаются объединения центральных банков, контрольных и надзорных органов других государств, созданные с целью выработки единых стандартов регулирования деятельности банковского сектора, рынка ценных бумаг и страхового рынка;</w:t>
      </w:r>
    </w:p>
    <w:bookmarkEnd w:id="142"/>
    <w:bookmarkStart w:name="z716" w:id="143"/>
    <w:p>
      <w:pPr>
        <w:spacing w:after="0"/>
        <w:ind w:left="0"/>
        <w:jc w:val="both"/>
      </w:pPr>
      <w:r>
        <w:rPr>
          <w:rFonts w:ascii="Times New Roman"/>
          <w:b w:val="false"/>
          <w:i w:val="false"/>
          <w:color w:val="000000"/>
          <w:sz w:val="28"/>
        </w:rPr>
        <w:t>
      61) ведет реестры платежных систем, значимых поставщиков платежных услуг, платежных организаций;</w:t>
      </w:r>
    </w:p>
    <w:bookmarkEnd w:id="143"/>
    <w:bookmarkStart w:name="z717" w:id="144"/>
    <w:p>
      <w:pPr>
        <w:spacing w:after="0"/>
        <w:ind w:left="0"/>
        <w:jc w:val="both"/>
      </w:pPr>
      <w:r>
        <w:rPr>
          <w:rFonts w:ascii="Times New Roman"/>
          <w:b w:val="false"/>
          <w:i w:val="false"/>
          <w:color w:val="000000"/>
          <w:sz w:val="28"/>
        </w:rPr>
        <w:t>
      62) проводит исследования в области денежно-кредитной политики, финансовой стабильности и других направлениях, связанных с его деятельностью;</w:t>
      </w:r>
    </w:p>
    <w:bookmarkEnd w:id="144"/>
    <w:bookmarkStart w:name="z718" w:id="145"/>
    <w:p>
      <w:pPr>
        <w:spacing w:after="0"/>
        <w:ind w:left="0"/>
        <w:jc w:val="both"/>
      </w:pPr>
      <w:r>
        <w:rPr>
          <w:rFonts w:ascii="Times New Roman"/>
          <w:b w:val="false"/>
          <w:i w:val="false"/>
          <w:color w:val="000000"/>
          <w:sz w:val="28"/>
        </w:rPr>
        <w:t xml:space="preserve">
      63) утверждает обязательные для исполнения финансовыми организациями, филиалами банков – нерезидентов Республики Казахстан, филиалами страховых (перестраховочных) организаций – нерезидентов Республики Казахстан, филиалами страховых брокеров – нерезидентов Республики Казахстан, другими физическими и юридическими лицами на территории Республики Казахстан нормативные правовые акты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Национальном Банке Республики Казахстан" и законодательством Республики Казахстан;</w:t>
      </w:r>
    </w:p>
    <w:bookmarkEnd w:id="145"/>
    <w:bookmarkStart w:name="z719" w:id="146"/>
    <w:p>
      <w:pPr>
        <w:spacing w:after="0"/>
        <w:ind w:left="0"/>
        <w:jc w:val="both"/>
      </w:pPr>
      <w:r>
        <w:rPr>
          <w:rFonts w:ascii="Times New Roman"/>
          <w:b w:val="false"/>
          <w:i w:val="false"/>
          <w:color w:val="000000"/>
          <w:sz w:val="28"/>
        </w:rPr>
        <w:t>
      64) обеспечивает соблюдение законов и иных нормативных правовых актов Республики Казахстан в области мобилизационной подготовки и мобилизации;</w:t>
      </w:r>
    </w:p>
    <w:bookmarkEnd w:id="146"/>
    <w:bookmarkStart w:name="z720" w:id="147"/>
    <w:p>
      <w:pPr>
        <w:spacing w:after="0"/>
        <w:ind w:left="0"/>
        <w:jc w:val="both"/>
      </w:pPr>
      <w:r>
        <w:rPr>
          <w:rFonts w:ascii="Times New Roman"/>
          <w:b w:val="false"/>
          <w:i w:val="false"/>
          <w:color w:val="000000"/>
          <w:sz w:val="28"/>
        </w:rPr>
        <w:t xml:space="preserve">
      65) осуществляет иные функции, предусмотренные </w:t>
      </w:r>
      <w:r>
        <w:rPr>
          <w:rFonts w:ascii="Times New Roman"/>
          <w:b w:val="false"/>
          <w:i w:val="false"/>
          <w:color w:val="000000"/>
          <w:sz w:val="28"/>
        </w:rPr>
        <w:t>Законом</w:t>
      </w:r>
      <w:r>
        <w:rPr>
          <w:rFonts w:ascii="Times New Roman"/>
          <w:b w:val="false"/>
          <w:i w:val="false"/>
          <w:color w:val="000000"/>
          <w:sz w:val="28"/>
        </w:rPr>
        <w:t xml:space="preserve"> о Национальном Банке, иными законами Республики Казахстан и актами Президента Республики Казахстан.</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с изменениями, внесенными указами Президента РК от 24.10.2025 </w:t>
      </w:r>
      <w:r>
        <w:rPr>
          <w:rFonts w:ascii="Times New Roman"/>
          <w:b w:val="false"/>
          <w:i w:val="false"/>
          <w:color w:val="000000"/>
          <w:sz w:val="28"/>
        </w:rPr>
        <w:t>№ 1066</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20.11.2025); от 06.09.2025 </w:t>
      </w:r>
      <w:r>
        <w:rPr>
          <w:rFonts w:ascii="Times New Roman"/>
          <w:b w:val="false"/>
          <w:i w:val="false"/>
          <w:color w:val="000000"/>
          <w:sz w:val="28"/>
        </w:rPr>
        <w:t>№ 984</w:t>
      </w:r>
      <w:r>
        <w:rPr>
          <w:rFonts w:ascii="Times New Roman"/>
          <w:b w:val="false"/>
          <w:i w:val="false"/>
          <w:color w:val="ff0000"/>
          <w:sz w:val="28"/>
        </w:rPr>
        <w:t xml:space="preserve"> (порядок введение см. </w:t>
      </w:r>
      <w:r>
        <w:rPr>
          <w:rFonts w:ascii="Times New Roman"/>
          <w:b w:val="false"/>
          <w:i w:val="false"/>
          <w:color w:val="000000"/>
          <w:sz w:val="28"/>
        </w:rPr>
        <w:t>п.2</w:t>
      </w:r>
      <w:r>
        <w:rPr>
          <w:rFonts w:ascii="Times New Roman"/>
          <w:b w:val="false"/>
          <w:i w:val="false"/>
          <w:color w:val="ff0000"/>
          <w:sz w:val="28"/>
        </w:rPr>
        <w:t xml:space="preserve">); от 30.04.2026 </w:t>
      </w:r>
      <w:r>
        <w:rPr>
          <w:rFonts w:ascii="Times New Roman"/>
          <w:b w:val="false"/>
          <w:i w:val="false"/>
          <w:color w:val="000000"/>
          <w:sz w:val="28"/>
        </w:rPr>
        <w:t>№ 1251</w:t>
      </w:r>
      <w:r>
        <w:rPr>
          <w:rFonts w:ascii="Times New Roman"/>
          <w:b w:val="false"/>
          <w:i w:val="false"/>
          <w:color w:val="ff0000"/>
          <w:sz w:val="28"/>
        </w:rPr>
        <w:t xml:space="preserve"> (порядок введение см. </w:t>
      </w:r>
      <w:r>
        <w:rPr>
          <w:rFonts w:ascii="Times New Roman"/>
          <w:b w:val="false"/>
          <w:i w:val="false"/>
          <w:color w:val="000000"/>
          <w:sz w:val="28"/>
        </w:rPr>
        <w:t>п.3</w:t>
      </w:r>
      <w:r>
        <w:rPr>
          <w:rFonts w:ascii="Times New Roman"/>
          <w:b w:val="false"/>
          <w:i w:val="false"/>
          <w:color w:val="ff0000"/>
          <w:sz w:val="28"/>
        </w:rPr>
        <w:t xml:space="preserve">); от 11.09.2026 </w:t>
      </w:r>
      <w:r>
        <w:rPr>
          <w:rFonts w:ascii="Times New Roman"/>
          <w:b w:val="false"/>
          <w:i w:val="false"/>
          <w:color w:val="000000"/>
          <w:sz w:val="28"/>
        </w:rPr>
        <w:t>№ 1462</w:t>
      </w:r>
      <w:r>
        <w:rPr>
          <w:rFonts w:ascii="Times New Roman"/>
          <w:b w:val="false"/>
          <w:i w:val="false"/>
          <w:color w:val="ff0000"/>
          <w:sz w:val="28"/>
        </w:rPr>
        <w:t xml:space="preserve"> .</w:t>
      </w:r>
      <w:r>
        <w:br/>
      </w:r>
      <w:r>
        <w:rPr>
          <w:rFonts w:ascii="Times New Roman"/>
          <w:b w:val="false"/>
          <w:i w:val="false"/>
          <w:color w:val="000000"/>
          <w:sz w:val="28"/>
        </w:rPr>
        <w:t>
</w:t>
      </w:r>
    </w:p>
    <w:bookmarkStart w:name="z721" w:id="148"/>
    <w:p>
      <w:pPr>
        <w:spacing w:after="0"/>
        <w:ind w:left="0"/>
        <w:jc w:val="left"/>
      </w:pPr>
      <w:r>
        <w:rPr>
          <w:rFonts w:ascii="Times New Roman"/>
          <w:b/>
          <w:i w:val="false"/>
          <w:color w:val="000000"/>
        </w:rPr>
        <w:t xml:space="preserve"> Глава 3. Статус, полномочия первого руководителя Национального Банка Казахстана, его заместителей, а также коллегиальных органов</w:t>
      </w:r>
    </w:p>
    <w:bookmarkEnd w:id="148"/>
    <w:bookmarkStart w:name="z722" w:id="149"/>
    <w:p>
      <w:pPr>
        <w:spacing w:after="0"/>
        <w:ind w:left="0"/>
        <w:jc w:val="both"/>
      </w:pPr>
      <w:r>
        <w:rPr>
          <w:rFonts w:ascii="Times New Roman"/>
          <w:b w:val="false"/>
          <w:i w:val="false"/>
          <w:color w:val="000000"/>
          <w:sz w:val="28"/>
        </w:rPr>
        <w:t>
      15. Руководство Национальным Банком Казахстана осуществляется Председателем, который несет персональную ответственность за выполнение возложенных на Национальный Банк Казахстана задач и осуществление им своих полномочий.</w:t>
      </w:r>
    </w:p>
    <w:bookmarkEnd w:id="149"/>
    <w:bookmarkStart w:name="z723" w:id="150"/>
    <w:p>
      <w:pPr>
        <w:spacing w:after="0"/>
        <w:ind w:left="0"/>
        <w:jc w:val="both"/>
      </w:pPr>
      <w:r>
        <w:rPr>
          <w:rFonts w:ascii="Times New Roman"/>
          <w:b w:val="false"/>
          <w:i w:val="false"/>
          <w:color w:val="000000"/>
          <w:sz w:val="28"/>
        </w:rPr>
        <w:t>
      16. Председатель Национального Банка Казахстана назначается на должность Президентом Республики Казахстан сроком на 6 лет и освобождается от должности Президентом Республики Казахстан.</w:t>
      </w:r>
    </w:p>
    <w:bookmarkEnd w:id="150"/>
    <w:bookmarkStart w:name="z724" w:id="151"/>
    <w:p>
      <w:pPr>
        <w:spacing w:after="0"/>
        <w:ind w:left="0"/>
        <w:jc w:val="both"/>
      </w:pPr>
      <w:r>
        <w:rPr>
          <w:rFonts w:ascii="Times New Roman"/>
          <w:b w:val="false"/>
          <w:i w:val="false"/>
          <w:color w:val="000000"/>
          <w:sz w:val="28"/>
        </w:rPr>
        <w:t>
      Председатель Национального Банка Казахстана имеет заместителей, которые назначаются на должность и освобождаются от должности в соответствии с законодательством Республики Казахстан.</w:t>
      </w:r>
    </w:p>
    <w:bookmarkEnd w:id="151"/>
    <w:bookmarkStart w:name="z725" w:id="152"/>
    <w:p>
      <w:pPr>
        <w:spacing w:after="0"/>
        <w:ind w:left="0"/>
        <w:jc w:val="both"/>
      </w:pPr>
      <w:r>
        <w:rPr>
          <w:rFonts w:ascii="Times New Roman"/>
          <w:b w:val="false"/>
          <w:i w:val="false"/>
          <w:color w:val="000000"/>
          <w:sz w:val="28"/>
        </w:rPr>
        <w:t>
      Председатель Национального Банка Казахстана определяет полномочия своих заместителей в соответствии с законодательством Республики Казахстан.</w:t>
      </w:r>
    </w:p>
    <w:bookmarkEnd w:id="152"/>
    <w:p>
      <w:pPr>
        <w:spacing w:after="0"/>
        <w:ind w:left="0"/>
        <w:jc w:val="both"/>
      </w:pPr>
      <w:r>
        <w:rPr>
          <w:rFonts w:ascii="Times New Roman"/>
          <w:b w:val="false"/>
          <w:i w:val="false"/>
          <w:color w:val="000000"/>
          <w:sz w:val="28"/>
        </w:rPr>
        <w:t xml:space="preserve">
      </w:t>
      </w:r>
      <w:r>
        <w:rPr>
          <w:rFonts w:ascii="Times New Roman"/>
          <w:b w:val="false"/>
          <w:i/>
          <w:color w:val="000000"/>
          <w:sz w:val="28"/>
        </w:rPr>
        <w:t>Сноска. Пункт 1</w:t>
      </w:r>
      <w:r>
        <w:rPr>
          <w:rFonts w:ascii="Times New Roman"/>
          <w:b w:val="false"/>
          <w:i/>
          <w:color w:val="000000"/>
          <w:sz w:val="28"/>
        </w:rPr>
        <w:t>6</w:t>
      </w:r>
      <w:r>
        <w:rPr>
          <w:rFonts w:ascii="Times New Roman"/>
          <w:b w:val="false"/>
          <w:i/>
          <w:color w:val="000000"/>
          <w:sz w:val="28"/>
        </w:rPr>
        <w:t xml:space="preserve"> с изменениями, внесенными Указом Президента РК от 01.07.2026 </w:t>
      </w:r>
      <w:r>
        <w:rPr>
          <w:rFonts w:ascii="Times New Roman"/>
          <w:b w:val="false"/>
          <w:i w:val="false"/>
          <w:color w:val="000000"/>
          <w:sz w:val="28"/>
        </w:rPr>
        <w:t>№ 1337</w:t>
      </w:r>
      <w:r>
        <w:rPr>
          <w:rFonts w:ascii="Times New Roman"/>
          <w:b w:val="false"/>
          <w:i/>
          <w:color w:val="000000"/>
          <w:sz w:val="28"/>
        </w:rPr>
        <w:t>.</w:t>
      </w:r>
    </w:p>
    <w:bookmarkStart w:name="z726" w:id="153"/>
    <w:p>
      <w:pPr>
        <w:spacing w:after="0"/>
        <w:ind w:left="0"/>
        <w:jc w:val="both"/>
      </w:pPr>
      <w:r>
        <w:rPr>
          <w:rFonts w:ascii="Times New Roman"/>
          <w:b w:val="false"/>
          <w:i w:val="false"/>
          <w:color w:val="000000"/>
          <w:sz w:val="28"/>
        </w:rPr>
        <w:t>
      17. Полномочия Председателя Национального Банка Казахстана:</w:t>
      </w:r>
    </w:p>
    <w:bookmarkEnd w:id="153"/>
    <w:bookmarkStart w:name="z727" w:id="154"/>
    <w:p>
      <w:pPr>
        <w:spacing w:after="0"/>
        <w:ind w:left="0"/>
        <w:jc w:val="both"/>
      </w:pPr>
      <w:r>
        <w:rPr>
          <w:rFonts w:ascii="Times New Roman"/>
          <w:b w:val="false"/>
          <w:i w:val="false"/>
          <w:color w:val="000000"/>
          <w:sz w:val="28"/>
        </w:rPr>
        <w:t xml:space="preserve">
      1) принимает оперативные и исполнительно-распорядительные решения по всем вопросам деятельности Национального Банка Казахстана, за исключением полномочий, оговоренных </w:t>
      </w:r>
      <w:r>
        <w:rPr>
          <w:rFonts w:ascii="Times New Roman"/>
          <w:b w:val="false"/>
          <w:i w:val="false"/>
          <w:color w:val="000000"/>
          <w:sz w:val="28"/>
        </w:rPr>
        <w:t>Законом</w:t>
      </w:r>
      <w:r>
        <w:rPr>
          <w:rFonts w:ascii="Times New Roman"/>
          <w:b w:val="false"/>
          <w:i w:val="false"/>
          <w:color w:val="000000"/>
          <w:sz w:val="28"/>
        </w:rPr>
        <w:t xml:space="preserve"> о Национальном Банке и настоящим Положением для Правления, Комитета по денежно-кредитной политике и Совета директоров Национального Банка Казахстана;</w:t>
      </w:r>
    </w:p>
    <w:bookmarkEnd w:id="154"/>
    <w:bookmarkStart w:name="z728" w:id="155"/>
    <w:p>
      <w:pPr>
        <w:spacing w:after="0"/>
        <w:ind w:left="0"/>
        <w:jc w:val="both"/>
      </w:pPr>
      <w:r>
        <w:rPr>
          <w:rFonts w:ascii="Times New Roman"/>
          <w:b w:val="false"/>
          <w:i w:val="false"/>
          <w:color w:val="000000"/>
          <w:sz w:val="28"/>
        </w:rPr>
        <w:t>
      2) представляет для назначения Президентом Республики Казахстан кандидатуры заместителей Председателя Национального Банка Казахстана;</w:t>
      </w:r>
    </w:p>
    <w:bookmarkEnd w:id="155"/>
    <w:bookmarkStart w:name="z729" w:id="156"/>
    <w:p>
      <w:pPr>
        <w:spacing w:after="0"/>
        <w:ind w:left="0"/>
        <w:jc w:val="both"/>
      </w:pPr>
      <w:r>
        <w:rPr>
          <w:rFonts w:ascii="Times New Roman"/>
          <w:b w:val="false"/>
          <w:i w:val="false"/>
          <w:color w:val="000000"/>
          <w:sz w:val="28"/>
        </w:rPr>
        <w:t>
      3) назначает и освобождает членов Правления Национального Банка Казахстана от Национального Банка Казахстана;</w:t>
      </w:r>
    </w:p>
    <w:bookmarkEnd w:id="156"/>
    <w:bookmarkStart w:name="z730" w:id="157"/>
    <w:p>
      <w:pPr>
        <w:spacing w:after="0"/>
        <w:ind w:left="0"/>
        <w:jc w:val="both"/>
      </w:pPr>
      <w:r>
        <w:rPr>
          <w:rFonts w:ascii="Times New Roman"/>
          <w:b w:val="false"/>
          <w:i w:val="false"/>
          <w:color w:val="000000"/>
          <w:sz w:val="28"/>
        </w:rPr>
        <w:t>
      4) назначает должностных лиц Национального Банка Казахстана и увольняет их, поощряет отличившихся работников, налагает дисциплинарные взыскания;</w:t>
      </w:r>
    </w:p>
    <w:bookmarkEnd w:id="157"/>
    <w:bookmarkStart w:name="z731" w:id="158"/>
    <w:p>
      <w:pPr>
        <w:spacing w:after="0"/>
        <w:ind w:left="0"/>
        <w:jc w:val="both"/>
      </w:pPr>
      <w:r>
        <w:rPr>
          <w:rFonts w:ascii="Times New Roman"/>
          <w:b w:val="false"/>
          <w:i w:val="false"/>
          <w:color w:val="000000"/>
          <w:sz w:val="28"/>
        </w:rPr>
        <w:t>
      5) представляет в пределах своей компетенции Национальный Банк Казахстана в Республике Казахстан и за ее пределами;;</w:t>
      </w:r>
    </w:p>
    <w:bookmarkEnd w:id="158"/>
    <w:bookmarkStart w:name="z732" w:id="159"/>
    <w:p>
      <w:pPr>
        <w:spacing w:after="0"/>
        <w:ind w:left="0"/>
        <w:jc w:val="both"/>
      </w:pPr>
      <w:r>
        <w:rPr>
          <w:rFonts w:ascii="Times New Roman"/>
          <w:b w:val="false"/>
          <w:i w:val="false"/>
          <w:color w:val="000000"/>
          <w:sz w:val="28"/>
        </w:rPr>
        <w:t>
      6) на основе и (или) во исполнение законов Республики Казахстан, актов Президента Республики Казахстан, нормативных правовых актов Национального Банка Казахстана, постановлений Правления, Комитета по денежно-кредитной политике и Совета директоров Национального Банка Казахстана издает приказы и распоряжения по вопросам деятельности Национального Банка Казахстана, подписывает постановления Правления, Комитета по денежно-кредитной политике и Совета директоров Национального Банка Казахстана;</w:t>
      </w:r>
    </w:p>
    <w:bookmarkEnd w:id="159"/>
    <w:bookmarkStart w:name="z733" w:id="160"/>
    <w:p>
      <w:pPr>
        <w:spacing w:after="0"/>
        <w:ind w:left="0"/>
        <w:jc w:val="both"/>
      </w:pPr>
      <w:r>
        <w:rPr>
          <w:rFonts w:ascii="Times New Roman"/>
          <w:b w:val="false"/>
          <w:i w:val="false"/>
          <w:color w:val="000000"/>
          <w:sz w:val="28"/>
        </w:rPr>
        <w:t>
      7) ведет заседания Правления, Комитета по денежно-кредитной политике и Совета директоров Национального Банка Казахстана;</w:t>
      </w:r>
    </w:p>
    <w:bookmarkEnd w:id="160"/>
    <w:bookmarkStart w:name="z734" w:id="161"/>
    <w:p>
      <w:pPr>
        <w:spacing w:after="0"/>
        <w:ind w:left="0"/>
        <w:jc w:val="both"/>
      </w:pPr>
      <w:r>
        <w:rPr>
          <w:rFonts w:ascii="Times New Roman"/>
          <w:b w:val="false"/>
          <w:i w:val="false"/>
          <w:color w:val="000000"/>
          <w:sz w:val="28"/>
        </w:rPr>
        <w:t>
      8) распределяет обязанности между заместителями Председателя Национального Банка Казахстана, устанавливает степень ответственности своих заместителей и руководителей подразделений центрального аппарата, филиалов, представительств и организаций Национального Банка Казахстана за состояние дел на порученном участке работы;</w:t>
      </w:r>
    </w:p>
    <w:bookmarkEnd w:id="161"/>
    <w:bookmarkStart w:name="z735" w:id="162"/>
    <w:p>
      <w:pPr>
        <w:spacing w:after="0"/>
        <w:ind w:left="0"/>
        <w:jc w:val="both"/>
      </w:pPr>
      <w:r>
        <w:rPr>
          <w:rFonts w:ascii="Times New Roman"/>
          <w:b w:val="false"/>
          <w:i w:val="false"/>
          <w:color w:val="000000"/>
          <w:sz w:val="28"/>
        </w:rPr>
        <w:t>
      9) утверждает состав Комитета по денежно-кредитной политике и Совета директоров Национального Банка Казахстана;</w:t>
      </w:r>
    </w:p>
    <w:bookmarkEnd w:id="162"/>
    <w:bookmarkStart w:name="z736" w:id="163"/>
    <w:p>
      <w:pPr>
        <w:spacing w:after="0"/>
        <w:ind w:left="0"/>
        <w:jc w:val="both"/>
      </w:pPr>
      <w:r>
        <w:rPr>
          <w:rFonts w:ascii="Times New Roman"/>
          <w:b w:val="false"/>
          <w:i w:val="false"/>
          <w:color w:val="000000"/>
          <w:sz w:val="28"/>
        </w:rPr>
        <w:t>
      10) на основании утвержденной Президентом Республики Казахстан общей штатной численности Национального Банка Казахстана утверждает штатные расписания центрального аппарата, филиалов и представительств Национального Банка Казахстана;</w:t>
      </w:r>
    </w:p>
    <w:bookmarkEnd w:id="163"/>
    <w:bookmarkStart w:name="z737" w:id="164"/>
    <w:p>
      <w:pPr>
        <w:spacing w:after="0"/>
        <w:ind w:left="0"/>
        <w:jc w:val="both"/>
      </w:pPr>
      <w:r>
        <w:rPr>
          <w:rFonts w:ascii="Times New Roman"/>
          <w:b w:val="false"/>
          <w:i w:val="false"/>
          <w:color w:val="000000"/>
          <w:sz w:val="28"/>
        </w:rPr>
        <w:t>
      11) утверждает положения о филиалах, представительствах и структурных подразделениях центрального аппарата Национального Банка Казахстана, за исключением положения о подразделении внутреннего аудита;</w:t>
      </w:r>
    </w:p>
    <w:bookmarkEnd w:id="164"/>
    <w:bookmarkStart w:name="z738" w:id="165"/>
    <w:p>
      <w:pPr>
        <w:spacing w:after="0"/>
        <w:ind w:left="0"/>
        <w:jc w:val="both"/>
      </w:pPr>
      <w:r>
        <w:rPr>
          <w:rFonts w:ascii="Times New Roman"/>
          <w:b w:val="false"/>
          <w:i w:val="false"/>
          <w:color w:val="000000"/>
          <w:sz w:val="28"/>
        </w:rPr>
        <w:t>
      12) рассматривает ежегодный отчет о проделанной работе подразделения безопасности;</w:t>
      </w:r>
    </w:p>
    <w:bookmarkEnd w:id="165"/>
    <w:bookmarkStart w:name="z739" w:id="166"/>
    <w:p>
      <w:pPr>
        <w:spacing w:after="0"/>
        <w:ind w:left="0"/>
        <w:jc w:val="both"/>
      </w:pPr>
      <w:r>
        <w:rPr>
          <w:rFonts w:ascii="Times New Roman"/>
          <w:b w:val="false"/>
          <w:i w:val="false"/>
          <w:color w:val="000000"/>
          <w:sz w:val="28"/>
        </w:rPr>
        <w:t>
      13) заключает от имени Национального Банка Казахстана договоры (соглашения, контракты);</w:t>
      </w:r>
    </w:p>
    <w:bookmarkEnd w:id="166"/>
    <w:bookmarkStart w:name="z740" w:id="167"/>
    <w:p>
      <w:pPr>
        <w:spacing w:after="0"/>
        <w:ind w:left="0"/>
        <w:jc w:val="both"/>
      </w:pPr>
      <w:r>
        <w:rPr>
          <w:rFonts w:ascii="Times New Roman"/>
          <w:b w:val="false"/>
          <w:i w:val="false"/>
          <w:color w:val="000000"/>
          <w:sz w:val="28"/>
        </w:rPr>
        <w:t>
      14) распоряжается в соответствии с законодательством Республики Казахстан всем имуществом и средствами Национального Банка Казахстана, выдает доверенности, устанавливает порядок подписания обязательств и выдачи доверенностей от имени Национального Банка Казахстана;</w:t>
      </w:r>
    </w:p>
    <w:bookmarkEnd w:id="167"/>
    <w:bookmarkStart w:name="z741" w:id="168"/>
    <w:p>
      <w:pPr>
        <w:spacing w:after="0"/>
        <w:ind w:left="0"/>
        <w:jc w:val="both"/>
      </w:pPr>
      <w:r>
        <w:rPr>
          <w:rFonts w:ascii="Times New Roman"/>
          <w:b w:val="false"/>
          <w:i w:val="false"/>
          <w:color w:val="000000"/>
          <w:sz w:val="28"/>
        </w:rPr>
        <w:t>
      15) рассматривает результаты проверок и результаты внутреннего аудита подразделений центрального аппарата, филиалов, представительств и организаций Национального Банка Казахстана, а также акционерных обществ, единственным акционером которых является Национальный Банк Казахстана;</w:t>
      </w:r>
    </w:p>
    <w:bookmarkEnd w:id="168"/>
    <w:bookmarkStart w:name="z742" w:id="169"/>
    <w:p>
      <w:pPr>
        <w:spacing w:after="0"/>
        <w:ind w:left="0"/>
        <w:jc w:val="both"/>
      </w:pPr>
      <w:r>
        <w:rPr>
          <w:rFonts w:ascii="Times New Roman"/>
          <w:b w:val="false"/>
          <w:i w:val="false"/>
          <w:color w:val="000000"/>
          <w:sz w:val="28"/>
        </w:rPr>
        <w:t>
      16) контролирует проведение мероприятий по мобилизационной подготовке.</w:t>
      </w:r>
    </w:p>
    <w:bookmarkEnd w:id="169"/>
    <w:bookmarkStart w:name="z743" w:id="170"/>
    <w:p>
      <w:pPr>
        <w:spacing w:after="0"/>
        <w:ind w:left="0"/>
        <w:jc w:val="both"/>
      </w:pPr>
      <w:r>
        <w:rPr>
          <w:rFonts w:ascii="Times New Roman"/>
          <w:b w:val="false"/>
          <w:i w:val="false"/>
          <w:color w:val="000000"/>
          <w:sz w:val="28"/>
        </w:rPr>
        <w:t>
      Председатель Национального Банка Казахстана либо его заместитель принимает решение о наложении административного взыскания по делам об административных правонарушениях, рассмотрение которых в соответствии с законами Республики Казахстан отнесено к компетенции Национального Банка Казахстана.</w:t>
      </w:r>
    </w:p>
    <w:bookmarkEnd w:id="170"/>
    <w:bookmarkStart w:name="z744" w:id="171"/>
    <w:p>
      <w:pPr>
        <w:spacing w:after="0"/>
        <w:ind w:left="0"/>
        <w:jc w:val="both"/>
      </w:pPr>
      <w:r>
        <w:rPr>
          <w:rFonts w:ascii="Times New Roman"/>
          <w:b w:val="false"/>
          <w:i w:val="false"/>
          <w:color w:val="000000"/>
          <w:sz w:val="28"/>
        </w:rPr>
        <w:t>
      Председатель Национального Банка Казахстана вправе принимать решение по любому вопросу, не относящемуся к исключительной компетенции Правления, Комитета по денежно-кредитной политике и Совета директоров Национального Банка Казахстана, а также поручать решение отдельных вопросов, входящих в его компетенцию, своим заместителям, руководителям структурных подразделений центрального аппарата, филиалов и представительств Национального Банка Казахстана, иным должностным лицам Национального Банка Казахстана.</w:t>
      </w:r>
    </w:p>
    <w:bookmarkEnd w:id="171"/>
    <w:bookmarkStart w:name="z745" w:id="172"/>
    <w:p>
      <w:pPr>
        <w:spacing w:after="0"/>
        <w:ind w:left="0"/>
        <w:jc w:val="both"/>
      </w:pPr>
      <w:r>
        <w:rPr>
          <w:rFonts w:ascii="Times New Roman"/>
          <w:b w:val="false"/>
          <w:i w:val="false"/>
          <w:color w:val="000000"/>
          <w:sz w:val="28"/>
        </w:rPr>
        <w:t>
      Заместители Председателя представляют Национальный Банк Казахстана без доверенности, подписывают документы в пределах своей компетенции, выдают в пределах своей компетенции доверенности, в том числе для участия работников Национального Банка Казахстана при рассмотрении дел в судах. Заместители Председателя Национального Банка Казахстана рассматривают вопросы и принимают решения в соответствии с законодательством Республики Казахстан и на основании распределения их функциональных обязанностей.</w:t>
      </w:r>
    </w:p>
    <w:bookmarkEnd w:id="172"/>
    <w:bookmarkStart w:name="z746" w:id="173"/>
    <w:p>
      <w:pPr>
        <w:spacing w:after="0"/>
        <w:ind w:left="0"/>
        <w:jc w:val="both"/>
      </w:pPr>
      <w:r>
        <w:rPr>
          <w:rFonts w:ascii="Times New Roman"/>
          <w:b w:val="false"/>
          <w:i w:val="false"/>
          <w:color w:val="000000"/>
          <w:sz w:val="28"/>
        </w:rPr>
        <w:t>
      Руководители подразделений центрального аппарата Национального Банка Казахстана осуществляют свою деятельность на основании положений об этих подразделениях, утверждаемых приказом Председателя Национального Банка Казахстана.</w:t>
      </w:r>
    </w:p>
    <w:bookmarkEnd w:id="173"/>
    <w:bookmarkStart w:name="z747" w:id="174"/>
    <w:p>
      <w:pPr>
        <w:spacing w:after="0"/>
        <w:ind w:left="0"/>
        <w:jc w:val="both"/>
      </w:pPr>
      <w:r>
        <w:rPr>
          <w:rFonts w:ascii="Times New Roman"/>
          <w:b w:val="false"/>
          <w:i w:val="false"/>
          <w:color w:val="000000"/>
          <w:sz w:val="28"/>
        </w:rPr>
        <w:t>
      Исполнение полномочий Председателя Национального Банка Казахстана в период его отсутствия осуществляется лицом, его замещающим в соответствии с законодательством Республики Казахстан.</w:t>
      </w:r>
    </w:p>
    <w:bookmarkEnd w:id="174"/>
    <w:bookmarkStart w:name="z748" w:id="175"/>
    <w:p>
      <w:pPr>
        <w:spacing w:after="0"/>
        <w:ind w:left="0"/>
        <w:jc w:val="both"/>
      </w:pPr>
      <w:r>
        <w:rPr>
          <w:rFonts w:ascii="Times New Roman"/>
          <w:b w:val="false"/>
          <w:i w:val="false"/>
          <w:color w:val="000000"/>
          <w:sz w:val="28"/>
        </w:rPr>
        <w:t>
      Председатель Национального Банка Казахстана обязан принимать меры по противодействию коррупции и несет установленную законом ответственность за неисполнение или ненадлежащее исполнение этой обязанности.</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с изменениями, внесенными Указом Президента РК от 01.07.2026 </w:t>
      </w:r>
      <w:r>
        <w:rPr>
          <w:rFonts w:ascii="Times New Roman"/>
          <w:b w:val="false"/>
          <w:i w:val="false"/>
          <w:color w:val="ff0000"/>
          <w:sz w:val="28"/>
        </w:rPr>
        <w:t>№ 1337</w:t>
      </w:r>
      <w:r>
        <w:rPr>
          <w:rFonts w:ascii="Times New Roman"/>
          <w:b w:val="false"/>
          <w:i w:val="false"/>
          <w:color w:val="ff0000"/>
          <w:sz w:val="28"/>
        </w:rPr>
        <w:t>.</w:t>
      </w:r>
      <w:r>
        <w:br/>
      </w:r>
      <w:r>
        <w:rPr>
          <w:rFonts w:ascii="Times New Roman"/>
          <w:b w:val="false"/>
          <w:i w:val="false"/>
          <w:color w:val="000000"/>
          <w:sz w:val="28"/>
        </w:rPr>
        <w:t>
</w:t>
      </w:r>
    </w:p>
    <w:bookmarkStart w:name="z749" w:id="176"/>
    <w:p>
      <w:pPr>
        <w:spacing w:after="0"/>
        <w:ind w:left="0"/>
        <w:jc w:val="both"/>
      </w:pPr>
      <w:r>
        <w:rPr>
          <w:rFonts w:ascii="Times New Roman"/>
          <w:b w:val="false"/>
          <w:i w:val="false"/>
          <w:color w:val="000000"/>
          <w:sz w:val="28"/>
        </w:rPr>
        <w:t>
      18. Коллегиальными органами Национального Банка Казахстана являются Правление, Комитет по денежно-кредитной политике и Совет директоров.</w:t>
      </w:r>
    </w:p>
    <w:bookmarkEnd w:id="176"/>
    <w:bookmarkStart w:name="z750" w:id="177"/>
    <w:p>
      <w:pPr>
        <w:spacing w:after="0"/>
        <w:ind w:left="0"/>
        <w:jc w:val="both"/>
      </w:pPr>
      <w:r>
        <w:rPr>
          <w:rFonts w:ascii="Times New Roman"/>
          <w:b w:val="false"/>
          <w:i w:val="false"/>
          <w:color w:val="000000"/>
          <w:sz w:val="28"/>
        </w:rPr>
        <w:t>
      19. Высшим органом Национального Банка Казахстана является Правление.</w:t>
      </w:r>
    </w:p>
    <w:bookmarkEnd w:id="177"/>
    <w:bookmarkStart w:name="z751" w:id="178"/>
    <w:p>
      <w:pPr>
        <w:spacing w:after="0"/>
        <w:ind w:left="0"/>
        <w:jc w:val="both"/>
      </w:pPr>
      <w:r>
        <w:rPr>
          <w:rFonts w:ascii="Times New Roman"/>
          <w:b w:val="false"/>
          <w:i w:val="false"/>
          <w:color w:val="000000"/>
          <w:sz w:val="28"/>
        </w:rPr>
        <w:t xml:space="preserve">
      К полномочиям Правления Национального Банка Казахстана наряду с полномочиями, предусмотренными </w:t>
      </w:r>
      <w:r>
        <w:rPr>
          <w:rFonts w:ascii="Times New Roman"/>
          <w:b w:val="false"/>
          <w:i w:val="false"/>
          <w:color w:val="000000"/>
          <w:sz w:val="28"/>
        </w:rPr>
        <w:t>статьей 15</w:t>
      </w:r>
      <w:r>
        <w:rPr>
          <w:rFonts w:ascii="Times New Roman"/>
          <w:b w:val="false"/>
          <w:i w:val="false"/>
          <w:color w:val="000000"/>
          <w:sz w:val="28"/>
        </w:rPr>
        <w:t xml:space="preserve"> Закона о Национальном Банке, относятся:</w:t>
      </w:r>
    </w:p>
    <w:bookmarkEnd w:id="178"/>
    <w:bookmarkStart w:name="z752" w:id="179"/>
    <w:p>
      <w:pPr>
        <w:spacing w:after="0"/>
        <w:ind w:left="0"/>
        <w:jc w:val="both"/>
      </w:pPr>
      <w:r>
        <w:rPr>
          <w:rFonts w:ascii="Times New Roman"/>
          <w:b w:val="false"/>
          <w:i w:val="false"/>
          <w:color w:val="000000"/>
          <w:sz w:val="28"/>
        </w:rPr>
        <w:t>
      утверждение правил:</w:t>
      </w:r>
    </w:p>
    <w:bookmarkEnd w:id="179"/>
    <w:bookmarkStart w:name="z753" w:id="180"/>
    <w:p>
      <w:pPr>
        <w:spacing w:after="0"/>
        <w:ind w:left="0"/>
        <w:jc w:val="both"/>
      </w:pPr>
      <w:r>
        <w:rPr>
          <w:rFonts w:ascii="Times New Roman"/>
          <w:b w:val="false"/>
          <w:i w:val="false"/>
          <w:color w:val="000000"/>
          <w:sz w:val="28"/>
        </w:rPr>
        <w:t>
      1) о минимальных резервных требованиях;</w:t>
      </w:r>
    </w:p>
    <w:bookmarkEnd w:id="180"/>
    <w:bookmarkStart w:name="z754" w:id="181"/>
    <w:p>
      <w:pPr>
        <w:spacing w:after="0"/>
        <w:ind w:left="0"/>
        <w:jc w:val="both"/>
      </w:pPr>
      <w:r>
        <w:rPr>
          <w:rFonts w:ascii="Times New Roman"/>
          <w:b w:val="false"/>
          <w:i w:val="false"/>
          <w:color w:val="000000"/>
          <w:sz w:val="28"/>
        </w:rPr>
        <w:t>
      2) установления официального курса национальной валюты Республики Казахстан к иностранным валютам;</w:t>
      </w:r>
    </w:p>
    <w:bookmarkEnd w:id="181"/>
    <w:bookmarkStart w:name="z755" w:id="182"/>
    <w:p>
      <w:pPr>
        <w:spacing w:after="0"/>
        <w:ind w:left="0"/>
        <w:jc w:val="both"/>
      </w:pPr>
      <w:r>
        <w:rPr>
          <w:rFonts w:ascii="Times New Roman"/>
          <w:b w:val="false"/>
          <w:i w:val="false"/>
          <w:color w:val="000000"/>
          <w:sz w:val="28"/>
        </w:rPr>
        <w:t>
      3) обмена банкнот и монет национальной валюты Республики Казахстан, изымаемых и изъятых из обращения, а также ветхих и поврежденных банкнот и монет национальной валюты Республики Казахстан;</w:t>
      </w:r>
    </w:p>
    <w:bookmarkEnd w:id="182"/>
    <w:bookmarkStart w:name="z756" w:id="183"/>
    <w:p>
      <w:pPr>
        <w:spacing w:after="0"/>
        <w:ind w:left="0"/>
        <w:jc w:val="both"/>
      </w:pPr>
      <w:r>
        <w:rPr>
          <w:rFonts w:ascii="Times New Roman"/>
          <w:b w:val="false"/>
          <w:i w:val="false"/>
          <w:color w:val="000000"/>
          <w:sz w:val="28"/>
        </w:rPr>
        <w:t>
      4) продажи и выкупа Национальным Банком Казахстана банкнот и монет национальной валюты Республики Казахстан, в том числе в специальной упаковке;</w:t>
      </w:r>
    </w:p>
    <w:bookmarkEnd w:id="183"/>
    <w:bookmarkStart w:name="z757" w:id="184"/>
    <w:p>
      <w:pPr>
        <w:spacing w:after="0"/>
        <w:ind w:left="0"/>
        <w:jc w:val="both"/>
      </w:pPr>
      <w:r>
        <w:rPr>
          <w:rFonts w:ascii="Times New Roman"/>
          <w:b w:val="false"/>
          <w:i w:val="false"/>
          <w:color w:val="000000"/>
          <w:sz w:val="28"/>
        </w:rPr>
        <w:t>
      5) ведения кассовых операций с физическими и юридическими лицами в Национальном Банке Казахстана;</w:t>
      </w:r>
    </w:p>
    <w:bookmarkEnd w:id="184"/>
    <w:bookmarkStart w:name="z758" w:id="185"/>
    <w:p>
      <w:pPr>
        <w:spacing w:after="0"/>
        <w:ind w:left="0"/>
        <w:jc w:val="both"/>
      </w:pPr>
      <w:r>
        <w:rPr>
          <w:rFonts w:ascii="Times New Roman"/>
          <w:b w:val="false"/>
          <w:i w:val="false"/>
          <w:color w:val="000000"/>
          <w:sz w:val="28"/>
        </w:rPr>
        <w:t>
      6) определения платежности банкнот и монет национальной валюты Республики Казахстан;</w:t>
      </w:r>
    </w:p>
    <w:bookmarkEnd w:id="185"/>
    <w:bookmarkStart w:name="z759" w:id="186"/>
    <w:p>
      <w:pPr>
        <w:spacing w:after="0"/>
        <w:ind w:left="0"/>
        <w:jc w:val="both"/>
      </w:pPr>
      <w:r>
        <w:rPr>
          <w:rFonts w:ascii="Times New Roman"/>
          <w:b w:val="false"/>
          <w:i w:val="false"/>
          <w:color w:val="000000"/>
          <w:sz w:val="28"/>
        </w:rPr>
        <w:t>
      7) замены находящихся в обращении денежных знаков национальной валюты Республики Казахстан при изменении их дизайна (формы);</w:t>
      </w:r>
    </w:p>
    <w:bookmarkEnd w:id="186"/>
    <w:bookmarkStart w:name="z972" w:id="187"/>
    <w:p>
      <w:pPr>
        <w:spacing w:after="0"/>
        <w:ind w:left="0"/>
        <w:jc w:val="both"/>
      </w:pPr>
      <w:r>
        <w:rPr>
          <w:rFonts w:ascii="Times New Roman"/>
          <w:b w:val="false"/>
          <w:i w:val="false"/>
          <w:color w:val="000000"/>
          <w:sz w:val="28"/>
        </w:rPr>
        <w:t>
      8) применения ограниченных мер воздействия к операторам платежных систем, операционным центрам платежных систем, поставщикам платежных услуг, не являющимся банками, филиалами банков – нерезидентов Республики Казахстан и организациями, осуществляющими отдельные виды банковских операций;</w:t>
      </w:r>
    </w:p>
    <w:bookmarkEnd w:id="187"/>
    <w:bookmarkStart w:name="z970" w:id="188"/>
    <w:p>
      <w:pPr>
        <w:spacing w:after="0"/>
        <w:ind w:left="0"/>
        <w:jc w:val="both"/>
      </w:pPr>
      <w:r>
        <w:rPr>
          <w:rFonts w:ascii="Times New Roman"/>
          <w:b w:val="false"/>
          <w:i w:val="false"/>
          <w:color w:val="000000"/>
          <w:sz w:val="28"/>
        </w:rPr>
        <w:t>
      8-1) применения ограниченных мер воздействия к оператору платформы цифровых финансовых активов, оператору торговой платформы цифровых активов, эмитенту цифровых финансовых активов;</w:t>
      </w:r>
    </w:p>
    <w:bookmarkEnd w:id="188"/>
    <w:bookmarkStart w:name="z971" w:id="189"/>
    <w:p>
      <w:pPr>
        <w:spacing w:after="0"/>
        <w:ind w:left="0"/>
        <w:jc w:val="both"/>
      </w:pPr>
      <w:r>
        <w:rPr>
          <w:rFonts w:ascii="Times New Roman"/>
          <w:b w:val="false"/>
          <w:i w:val="false"/>
          <w:color w:val="000000"/>
          <w:sz w:val="28"/>
        </w:rPr>
        <w:t>
      8-2) применения мер надзорного реагирования к оператору обмена необеспеченных цифровых активов;</w:t>
      </w:r>
    </w:p>
    <w:bookmarkEnd w:id="189"/>
    <w:bookmarkStart w:name="z761" w:id="190"/>
    <w:p>
      <w:pPr>
        <w:spacing w:after="0"/>
        <w:ind w:left="0"/>
        <w:jc w:val="both"/>
      </w:pPr>
      <w:r>
        <w:rPr>
          <w:rFonts w:ascii="Times New Roman"/>
          <w:b w:val="false"/>
          <w:i w:val="false"/>
          <w:color w:val="000000"/>
          <w:sz w:val="28"/>
        </w:rPr>
        <w:t>
      9) применения мер надзорного реагирования к юридическим лицам, осуществляющим деятельность исключительно через обменные пункты на основании лицензии Национального Банка Казахстана на обменные операции с наличной иностранной валютой, и юридическим лицам, исключительной деятельностью которых является инкассация банкнот, монет и ценностей;</w:t>
      </w:r>
    </w:p>
    <w:bookmarkEnd w:id="190"/>
    <w:bookmarkStart w:name="z762" w:id="191"/>
    <w:p>
      <w:pPr>
        <w:spacing w:after="0"/>
        <w:ind w:left="0"/>
        <w:jc w:val="both"/>
      </w:pPr>
      <w:r>
        <w:rPr>
          <w:rFonts w:ascii="Times New Roman"/>
          <w:b w:val="false"/>
          <w:i w:val="false"/>
          <w:color w:val="000000"/>
          <w:sz w:val="28"/>
        </w:rPr>
        <w:t>
      10) изъятия из денежного обращения наличных денежных знаков;</w:t>
      </w:r>
    </w:p>
    <w:bookmarkEnd w:id="191"/>
    <w:bookmarkStart w:name="z763" w:id="192"/>
    <w:p>
      <w:pPr>
        <w:spacing w:after="0"/>
        <w:ind w:left="0"/>
        <w:jc w:val="both"/>
      </w:pPr>
      <w:r>
        <w:rPr>
          <w:rFonts w:ascii="Times New Roman"/>
          <w:b w:val="false"/>
          <w:i w:val="false"/>
          <w:color w:val="000000"/>
          <w:sz w:val="28"/>
        </w:rPr>
        <w:t>
      11) осуществления кассовых операций и операций по инкассации банкнот, монет и ценностей, включая организацию автомобильных инкассаторских перевозок, в банках второго уровня, филиалах банков – нерезидентов Республики Казахстан, Национальном операторе почты и юридических лицах, исключительной деятельностью которых является инкассация банкнот, монет и ценностей;</w:t>
      </w:r>
    </w:p>
    <w:bookmarkEnd w:id="192"/>
    <w:bookmarkStart w:name="z764" w:id="193"/>
    <w:p>
      <w:pPr>
        <w:spacing w:after="0"/>
        <w:ind w:left="0"/>
        <w:jc w:val="both"/>
      </w:pPr>
      <w:r>
        <w:rPr>
          <w:rFonts w:ascii="Times New Roman"/>
          <w:b w:val="false"/>
          <w:i w:val="false"/>
          <w:color w:val="000000"/>
          <w:sz w:val="28"/>
        </w:rPr>
        <w:t>
      12) организации охраны и устройства помещений банков второго уровня, филиалов банков – нерезидентов Республики Казахстан, Национального оператора почты, юридических лиц, исключительной деятельностью которых является инкассация банкнот, монет и ценностей, и юридических лиц, осуществляющих деятельность исключительно через обменные пункты на основании лицензии Национального Банка Казахстана на обменные операции с наличной иностранной валютой, по согласованию с соответствующими уполномоченными органами;</w:t>
      </w:r>
    </w:p>
    <w:bookmarkEnd w:id="193"/>
    <w:bookmarkStart w:name="z765" w:id="194"/>
    <w:p>
      <w:pPr>
        <w:spacing w:after="0"/>
        <w:ind w:left="0"/>
        <w:jc w:val="both"/>
      </w:pPr>
      <w:r>
        <w:rPr>
          <w:rFonts w:ascii="Times New Roman"/>
          <w:b w:val="false"/>
          <w:i w:val="false"/>
          <w:color w:val="000000"/>
          <w:sz w:val="28"/>
        </w:rPr>
        <w:t>
      13) выдачи лицензии юридическим лицам, исключительной деятельностью которых является инкассация банкнот, монет и ценностей, которыми устанавливаются квалификационные требования, предъявляемые к юридическим лицам, исключительной деятельностью которых является инкассация банкнот, монет и ценностей, которые включают требования к организационно-правовой форме, требования к учредителям (участникам), в том числе раскрытие источников происхождения их вкладов в уставный капитал, требования к размеру и порядку формирования уставного капитала, а также помещению, техническим средствам, оборудованию и работникам юридических лиц, исключительной деятельностью которых является инкассация банкнот, монет и ценностей;</w:t>
      </w:r>
    </w:p>
    <w:bookmarkEnd w:id="194"/>
    <w:bookmarkStart w:name="z766" w:id="195"/>
    <w:p>
      <w:pPr>
        <w:spacing w:after="0"/>
        <w:ind w:left="0"/>
        <w:jc w:val="both"/>
      </w:pPr>
      <w:r>
        <w:rPr>
          <w:rFonts w:ascii="Times New Roman"/>
          <w:b w:val="false"/>
          <w:i w:val="false"/>
          <w:color w:val="000000"/>
          <w:sz w:val="28"/>
        </w:rPr>
        <w:t>
      14) осуществления в Национальном Банке Казахстана операций с иностранной валютой, обращенной в собственность государства по отдельным основаниям;</w:t>
      </w:r>
    </w:p>
    <w:bookmarkEnd w:id="195"/>
    <w:bookmarkStart w:name="z767" w:id="196"/>
    <w:p>
      <w:pPr>
        <w:spacing w:after="0"/>
        <w:ind w:left="0"/>
        <w:jc w:val="both"/>
      </w:pPr>
      <w:r>
        <w:rPr>
          <w:rFonts w:ascii="Times New Roman"/>
          <w:b w:val="false"/>
          <w:i w:val="false"/>
          <w:color w:val="000000"/>
          <w:sz w:val="28"/>
        </w:rPr>
        <w:t>
      15) функционирования межбанковской системы переводов денег;</w:t>
      </w:r>
    </w:p>
    <w:bookmarkEnd w:id="196"/>
    <w:bookmarkStart w:name="z768" w:id="197"/>
    <w:p>
      <w:pPr>
        <w:spacing w:after="0"/>
        <w:ind w:left="0"/>
        <w:jc w:val="both"/>
      </w:pPr>
      <w:r>
        <w:rPr>
          <w:rFonts w:ascii="Times New Roman"/>
          <w:b w:val="false"/>
          <w:i w:val="false"/>
          <w:color w:val="000000"/>
          <w:sz w:val="28"/>
        </w:rPr>
        <w:t>
      16) функционирования системы межбанковского клиринга;</w:t>
      </w:r>
    </w:p>
    <w:bookmarkEnd w:id="197"/>
    <w:bookmarkStart w:name="z769" w:id="198"/>
    <w:p>
      <w:pPr>
        <w:spacing w:after="0"/>
        <w:ind w:left="0"/>
        <w:jc w:val="both"/>
      </w:pPr>
      <w:r>
        <w:rPr>
          <w:rFonts w:ascii="Times New Roman"/>
          <w:b w:val="false"/>
          <w:i w:val="false"/>
          <w:color w:val="000000"/>
          <w:sz w:val="28"/>
        </w:rPr>
        <w:t>
      17) функционирования платежных систем, оператором которых выступает Национальный Банк Казахстана либо его дочерняя организация;</w:t>
      </w:r>
    </w:p>
    <w:bookmarkEnd w:id="198"/>
    <w:p>
      <w:pPr>
        <w:spacing w:after="0"/>
        <w:ind w:left="0"/>
        <w:jc w:val="both"/>
      </w:pPr>
      <w:r>
        <w:rPr>
          <w:rFonts w:ascii="Times New Roman"/>
          <w:b w:val="false"/>
          <w:i w:val="false"/>
          <w:color w:val="000000"/>
          <w:sz w:val="28"/>
        </w:rPr>
        <w:t>
      18) функционирования межбанковской системы платежных карточек;</w:t>
      </w:r>
    </w:p>
    <w:p>
      <w:pPr>
        <w:spacing w:after="0"/>
        <w:ind w:left="0"/>
        <w:jc w:val="both"/>
      </w:pPr>
      <w:r>
        <w:rPr>
          <w:rFonts w:ascii="Times New Roman"/>
          <w:b w:val="false"/>
          <w:i w:val="false"/>
          <w:color w:val="000000"/>
          <w:sz w:val="28"/>
        </w:rPr>
        <w:t>
      18-1) функционирования межбанковской системы мобильных платежей, которыми также определяются тарифы на услуги системы, порядок их согласования с участниками системы;</w:t>
      </w:r>
    </w:p>
    <w:bookmarkStart w:name="z771" w:id="199"/>
    <w:p>
      <w:pPr>
        <w:spacing w:after="0"/>
        <w:ind w:left="0"/>
        <w:jc w:val="both"/>
      </w:pPr>
      <w:r>
        <w:rPr>
          <w:rFonts w:ascii="Times New Roman"/>
          <w:b w:val="false"/>
          <w:i w:val="false"/>
          <w:color w:val="000000"/>
          <w:sz w:val="28"/>
        </w:rPr>
        <w:t>
      19) применения чеков на территории Республики Казахстан;</w:t>
      </w:r>
    </w:p>
    <w:bookmarkEnd w:id="199"/>
    <w:bookmarkStart w:name="z772" w:id="200"/>
    <w:p>
      <w:pPr>
        <w:spacing w:after="0"/>
        <w:ind w:left="0"/>
        <w:jc w:val="both"/>
      </w:pPr>
      <w:r>
        <w:rPr>
          <w:rFonts w:ascii="Times New Roman"/>
          <w:b w:val="false"/>
          <w:i w:val="false"/>
          <w:color w:val="000000"/>
          <w:sz w:val="28"/>
        </w:rPr>
        <w:t>
      20) проведения операций с документарными аккредитивами банками Республики Казахстан;</w:t>
      </w:r>
    </w:p>
    <w:bookmarkEnd w:id="200"/>
    <w:bookmarkStart w:name="z773" w:id="201"/>
    <w:p>
      <w:pPr>
        <w:spacing w:after="0"/>
        <w:ind w:left="0"/>
        <w:jc w:val="both"/>
      </w:pPr>
      <w:r>
        <w:rPr>
          <w:rFonts w:ascii="Times New Roman"/>
          <w:b w:val="false"/>
          <w:i w:val="false"/>
          <w:color w:val="000000"/>
          <w:sz w:val="28"/>
        </w:rPr>
        <w:t>
      21) учета векселей банками второго уровня Республики Казахстан, филиалами банков – нерезидентов Республики Казахстан;</w:t>
      </w:r>
    </w:p>
    <w:bookmarkEnd w:id="201"/>
    <w:bookmarkStart w:name="z774" w:id="202"/>
    <w:p>
      <w:pPr>
        <w:spacing w:after="0"/>
        <w:ind w:left="0"/>
        <w:jc w:val="both"/>
      </w:pPr>
      <w:r>
        <w:rPr>
          <w:rFonts w:ascii="Times New Roman"/>
          <w:b w:val="false"/>
          <w:i w:val="false"/>
          <w:color w:val="000000"/>
          <w:sz w:val="28"/>
        </w:rPr>
        <w:t>
      22) проведения операций с переводными и простыми векселями банками второго уровня, филиалами банков – нерезидентов Республики Казахстан и организациями, осуществляющими отдельные виды банковских операций;</w:t>
      </w:r>
    </w:p>
    <w:bookmarkEnd w:id="202"/>
    <w:bookmarkStart w:name="z775" w:id="203"/>
    <w:p>
      <w:pPr>
        <w:spacing w:after="0"/>
        <w:ind w:left="0"/>
        <w:jc w:val="both"/>
      </w:pPr>
      <w:r>
        <w:rPr>
          <w:rFonts w:ascii="Times New Roman"/>
          <w:b w:val="false"/>
          <w:i w:val="false"/>
          <w:color w:val="000000"/>
          <w:sz w:val="28"/>
        </w:rPr>
        <w:t>
      23) выпуска платежных карточек, а также требований к деятельности по обслуживанию операций с их использованием на территории Республики Казахстан;</w:t>
      </w:r>
    </w:p>
    <w:bookmarkEnd w:id="203"/>
    <w:bookmarkStart w:name="z776" w:id="204"/>
    <w:p>
      <w:pPr>
        <w:spacing w:after="0"/>
        <w:ind w:left="0"/>
        <w:jc w:val="both"/>
      </w:pPr>
      <w:r>
        <w:rPr>
          <w:rFonts w:ascii="Times New Roman"/>
          <w:b w:val="false"/>
          <w:i w:val="false"/>
          <w:color w:val="000000"/>
          <w:sz w:val="28"/>
        </w:rPr>
        <w:t>
      24) осуществления межбанковских платежей и (или) переводов денег по операциям с использованием платежных карточек в Республике Казахстан;</w:t>
      </w:r>
    </w:p>
    <w:bookmarkEnd w:id="204"/>
    <w:bookmarkStart w:name="z777" w:id="205"/>
    <w:p>
      <w:pPr>
        <w:spacing w:after="0"/>
        <w:ind w:left="0"/>
        <w:jc w:val="both"/>
      </w:pPr>
      <w:r>
        <w:rPr>
          <w:rFonts w:ascii="Times New Roman"/>
          <w:b w:val="false"/>
          <w:i w:val="false"/>
          <w:color w:val="000000"/>
          <w:sz w:val="28"/>
        </w:rPr>
        <w:t>
      25) проведения Национальным Банком Казахстана аукционов в рамках реализации денежно-кредитной политики;</w:t>
      </w:r>
    </w:p>
    <w:bookmarkEnd w:id="205"/>
    <w:bookmarkStart w:name="z778" w:id="206"/>
    <w:p>
      <w:pPr>
        <w:spacing w:after="0"/>
        <w:ind w:left="0"/>
        <w:jc w:val="both"/>
      </w:pPr>
      <w:r>
        <w:rPr>
          <w:rFonts w:ascii="Times New Roman"/>
          <w:b w:val="false"/>
          <w:i w:val="false"/>
          <w:color w:val="000000"/>
          <w:sz w:val="28"/>
        </w:rPr>
        <w:t>
      26) выпуска, использования и погашения электронных денег, а также требований к эмитентам электронных денег и системам электронных денег на территории Республики Казахстан;</w:t>
      </w:r>
    </w:p>
    <w:bookmarkEnd w:id="206"/>
    <w:p>
      <w:pPr>
        <w:spacing w:after="0"/>
        <w:ind w:left="0"/>
        <w:jc w:val="both"/>
      </w:pPr>
      <w:r>
        <w:rPr>
          <w:rFonts w:ascii="Times New Roman"/>
          <w:b w:val="false"/>
          <w:i w:val="false"/>
          <w:color w:val="000000"/>
          <w:sz w:val="28"/>
        </w:rPr>
        <w:t>
      26-1) выпуска, обращения и погашения цифровых тенге;</w:t>
      </w:r>
    </w:p>
    <w:bookmarkStart w:name="z779" w:id="207"/>
    <w:p>
      <w:pPr>
        <w:spacing w:after="0"/>
        <w:ind w:left="0"/>
        <w:jc w:val="both"/>
      </w:pPr>
      <w:r>
        <w:rPr>
          <w:rFonts w:ascii="Times New Roman"/>
          <w:b w:val="false"/>
          <w:i w:val="false"/>
          <w:color w:val="000000"/>
          <w:sz w:val="28"/>
        </w:rPr>
        <w:t>
      27) выпуска, размещения, обращения и погашения краткосрочных нот Национального Банка Казахстана;</w:t>
      </w:r>
    </w:p>
    <w:bookmarkEnd w:id="207"/>
    <w:bookmarkStart w:name="z780" w:id="208"/>
    <w:p>
      <w:pPr>
        <w:spacing w:after="0"/>
        <w:ind w:left="0"/>
        <w:jc w:val="both"/>
      </w:pPr>
      <w:r>
        <w:rPr>
          <w:rFonts w:ascii="Times New Roman"/>
          <w:b w:val="false"/>
          <w:i w:val="false"/>
          <w:color w:val="000000"/>
          <w:sz w:val="28"/>
        </w:rPr>
        <w:t>
      28) открытия, ведения и закрытия банковских счетов клиентов;</w:t>
      </w:r>
    </w:p>
    <w:bookmarkEnd w:id="208"/>
    <w:bookmarkStart w:name="z781" w:id="209"/>
    <w:p>
      <w:pPr>
        <w:spacing w:after="0"/>
        <w:ind w:left="0"/>
        <w:jc w:val="both"/>
      </w:pPr>
      <w:r>
        <w:rPr>
          <w:rFonts w:ascii="Times New Roman"/>
          <w:b w:val="false"/>
          <w:i w:val="false"/>
          <w:color w:val="000000"/>
          <w:sz w:val="28"/>
        </w:rPr>
        <w:t>
      29) открытия, ведения и закрытия банковских счетов юридических лиц в Национальном Банке Казахстана;</w:t>
      </w:r>
    </w:p>
    <w:bookmarkEnd w:id="209"/>
    <w:bookmarkStart w:name="z782" w:id="210"/>
    <w:p>
      <w:pPr>
        <w:spacing w:after="0"/>
        <w:ind w:left="0"/>
        <w:jc w:val="both"/>
      </w:pPr>
      <w:r>
        <w:rPr>
          <w:rFonts w:ascii="Times New Roman"/>
          <w:b w:val="false"/>
          <w:i w:val="false"/>
          <w:color w:val="000000"/>
          <w:sz w:val="28"/>
        </w:rPr>
        <w:t>
      30) применения кодов секторов экономики и назначения платежей;</w:t>
      </w:r>
    </w:p>
    <w:bookmarkEnd w:id="210"/>
    <w:bookmarkStart w:name="z783" w:id="211"/>
    <w:p>
      <w:pPr>
        <w:spacing w:after="0"/>
        <w:ind w:left="0"/>
        <w:jc w:val="both"/>
      </w:pPr>
      <w:r>
        <w:rPr>
          <w:rFonts w:ascii="Times New Roman"/>
          <w:b w:val="false"/>
          <w:i w:val="false"/>
          <w:color w:val="000000"/>
          <w:sz w:val="28"/>
        </w:rPr>
        <w:t>
      31) установления корреспондентских отношений между Национальным Банком Казахстана и банками, филиалами банков – нерезидентов Республики Казахстан, а также организациями, осуществляющими отдельные виды банковских операций;</w:t>
      </w:r>
    </w:p>
    <w:bookmarkEnd w:id="211"/>
    <w:bookmarkStart w:name="z784" w:id="212"/>
    <w:p>
      <w:pPr>
        <w:spacing w:after="0"/>
        <w:ind w:left="0"/>
        <w:jc w:val="both"/>
      </w:pPr>
      <w:r>
        <w:rPr>
          <w:rFonts w:ascii="Times New Roman"/>
          <w:b w:val="false"/>
          <w:i w:val="false"/>
          <w:color w:val="000000"/>
          <w:sz w:val="28"/>
        </w:rPr>
        <w:t>
      32) установления корреспондентских отношений между банками, банками, филиалами банков – нерезидентов Республики Казахстан и организациями, осуществляющими отдельные виды банковских операций, а также установления банками корреспондентских отношений с банками – участниками Международного финансового центра "Астана";</w:t>
      </w:r>
    </w:p>
    <w:bookmarkEnd w:id="212"/>
    <w:bookmarkStart w:name="z785" w:id="213"/>
    <w:p>
      <w:pPr>
        <w:spacing w:after="0"/>
        <w:ind w:left="0"/>
        <w:jc w:val="both"/>
      </w:pPr>
      <w:r>
        <w:rPr>
          <w:rFonts w:ascii="Times New Roman"/>
          <w:b w:val="false"/>
          <w:i w:val="false"/>
          <w:color w:val="000000"/>
          <w:sz w:val="28"/>
        </w:rPr>
        <w:t>
      33) организации деятельности платежных организаций;</w:t>
      </w:r>
    </w:p>
    <w:bookmarkEnd w:id="213"/>
    <w:bookmarkStart w:name="z786" w:id="214"/>
    <w:p>
      <w:pPr>
        <w:spacing w:after="0"/>
        <w:ind w:left="0"/>
        <w:jc w:val="both"/>
      </w:pPr>
      <w:r>
        <w:rPr>
          <w:rFonts w:ascii="Times New Roman"/>
          <w:b w:val="false"/>
          <w:i w:val="false"/>
          <w:color w:val="000000"/>
          <w:sz w:val="28"/>
        </w:rPr>
        <w:t>
      34) организации деятельности центра обмена данными по платежным транзакциям с признаками мошенничества (антифрод-центр Национального Банка Казахстана);</w:t>
      </w:r>
    </w:p>
    <w:bookmarkEnd w:id="214"/>
    <w:bookmarkStart w:name="z787" w:id="215"/>
    <w:p>
      <w:pPr>
        <w:spacing w:after="0"/>
        <w:ind w:left="0"/>
        <w:jc w:val="both"/>
      </w:pPr>
      <w:r>
        <w:rPr>
          <w:rFonts w:ascii="Times New Roman"/>
          <w:b w:val="false"/>
          <w:i w:val="false"/>
          <w:color w:val="000000"/>
          <w:sz w:val="28"/>
        </w:rPr>
        <w:t>
      35) представления оператором или операционным центром системно значимой или значимой платежной системы сведений по платежам и (или) переводам денег, которыми определяются порядок их представления, включая формы, перечень, периодичность и сроки их представления;</w:t>
      </w:r>
    </w:p>
    <w:bookmarkEnd w:id="215"/>
    <w:bookmarkStart w:name="z788" w:id="216"/>
    <w:p>
      <w:pPr>
        <w:spacing w:after="0"/>
        <w:ind w:left="0"/>
        <w:jc w:val="both"/>
      </w:pPr>
      <w:r>
        <w:rPr>
          <w:rFonts w:ascii="Times New Roman"/>
          <w:b w:val="false"/>
          <w:i w:val="false"/>
          <w:color w:val="000000"/>
          <w:sz w:val="28"/>
        </w:rPr>
        <w:t>
      36) осуществления безналичных платежей и (или) переводов денег на территории Республики Казахстан;</w:t>
      </w:r>
    </w:p>
    <w:bookmarkEnd w:id="216"/>
    <w:bookmarkStart w:name="z789" w:id="217"/>
    <w:p>
      <w:pPr>
        <w:spacing w:after="0"/>
        <w:ind w:left="0"/>
        <w:jc w:val="both"/>
      </w:pPr>
      <w:r>
        <w:rPr>
          <w:rFonts w:ascii="Times New Roman"/>
          <w:b w:val="false"/>
          <w:i w:val="false"/>
          <w:color w:val="000000"/>
          <w:sz w:val="28"/>
        </w:rPr>
        <w:t>
      37) оказания банками, филиалами банков – нерезидентов Республики Казахстан и организациями, осуществляющими отдельные виды банковских операций, электронных банковских услуг;</w:t>
      </w:r>
    </w:p>
    <w:bookmarkEnd w:id="217"/>
    <w:bookmarkStart w:name="z790" w:id="218"/>
    <w:p>
      <w:pPr>
        <w:spacing w:after="0"/>
        <w:ind w:left="0"/>
        <w:jc w:val="both"/>
      </w:pPr>
      <w:r>
        <w:rPr>
          <w:rFonts w:ascii="Times New Roman"/>
          <w:b w:val="false"/>
          <w:i w:val="false"/>
          <w:color w:val="000000"/>
          <w:sz w:val="28"/>
        </w:rPr>
        <w:t>
      38) представления сведений о платежных услугах, которыми определяются порядок их представления, включая формы, перечень, периодичность и сроки их представления;</w:t>
      </w:r>
    </w:p>
    <w:bookmarkEnd w:id="218"/>
    <w:bookmarkStart w:name="z791" w:id="219"/>
    <w:p>
      <w:pPr>
        <w:spacing w:after="0"/>
        <w:ind w:left="0"/>
        <w:jc w:val="both"/>
      </w:pPr>
      <w:r>
        <w:rPr>
          <w:rFonts w:ascii="Times New Roman"/>
          <w:b w:val="false"/>
          <w:i w:val="false"/>
          <w:color w:val="000000"/>
          <w:sz w:val="28"/>
        </w:rPr>
        <w:t>
      39) ведения реестра значимых поставщиков платежных услуг;</w:t>
      </w:r>
    </w:p>
    <w:bookmarkEnd w:id="219"/>
    <w:bookmarkStart w:name="z792" w:id="220"/>
    <w:p>
      <w:pPr>
        <w:spacing w:after="0"/>
        <w:ind w:left="0"/>
        <w:jc w:val="both"/>
      </w:pPr>
      <w:r>
        <w:rPr>
          <w:rFonts w:ascii="Times New Roman"/>
          <w:b w:val="false"/>
          <w:i w:val="false"/>
          <w:color w:val="000000"/>
          <w:sz w:val="28"/>
        </w:rPr>
        <w:t>
      40) ведения реестра платежных систем;</w:t>
      </w:r>
    </w:p>
    <w:bookmarkEnd w:id="220"/>
    <w:bookmarkStart w:name="z793" w:id="221"/>
    <w:p>
      <w:pPr>
        <w:spacing w:after="0"/>
        <w:ind w:left="0"/>
        <w:jc w:val="both"/>
      </w:pPr>
      <w:r>
        <w:rPr>
          <w:rFonts w:ascii="Times New Roman"/>
          <w:b w:val="false"/>
          <w:i w:val="false"/>
          <w:color w:val="000000"/>
          <w:sz w:val="28"/>
        </w:rPr>
        <w:t>
      41) мониторинга валютных операций в Республике Казахстан;</w:t>
      </w:r>
    </w:p>
    <w:bookmarkEnd w:id="221"/>
    <w:bookmarkStart w:name="z794" w:id="222"/>
    <w:p>
      <w:pPr>
        <w:spacing w:after="0"/>
        <w:ind w:left="0"/>
        <w:jc w:val="both"/>
      </w:pPr>
      <w:r>
        <w:rPr>
          <w:rFonts w:ascii="Times New Roman"/>
          <w:b w:val="false"/>
          <w:i w:val="false"/>
          <w:color w:val="000000"/>
          <w:sz w:val="28"/>
        </w:rPr>
        <w:t>
      42) осуществления обменных операций с наличной иностранной валютой в Республике Казахстан;</w:t>
      </w:r>
    </w:p>
    <w:bookmarkEnd w:id="222"/>
    <w:bookmarkStart w:name="z795" w:id="223"/>
    <w:p>
      <w:pPr>
        <w:spacing w:after="0"/>
        <w:ind w:left="0"/>
        <w:jc w:val="both"/>
      </w:pPr>
      <w:r>
        <w:rPr>
          <w:rFonts w:ascii="Times New Roman"/>
          <w:b w:val="false"/>
          <w:i w:val="false"/>
          <w:color w:val="000000"/>
          <w:sz w:val="28"/>
        </w:rPr>
        <w:t>
      43) осуществления валютных операций в Республике Казахстан;</w:t>
      </w:r>
    </w:p>
    <w:bookmarkEnd w:id="223"/>
    <w:bookmarkStart w:name="z796" w:id="224"/>
    <w:p>
      <w:pPr>
        <w:spacing w:after="0"/>
        <w:ind w:left="0"/>
        <w:jc w:val="both"/>
      </w:pPr>
      <w:r>
        <w:rPr>
          <w:rFonts w:ascii="Times New Roman"/>
          <w:b w:val="false"/>
          <w:i w:val="false"/>
          <w:color w:val="000000"/>
          <w:sz w:val="28"/>
        </w:rPr>
        <w:t>
      44) мониторинга источников спроса и предложения на внутреннем валютном рынке Республики Казахстан;</w:t>
      </w:r>
    </w:p>
    <w:bookmarkEnd w:id="224"/>
    <w:bookmarkStart w:name="z797" w:id="225"/>
    <w:p>
      <w:pPr>
        <w:spacing w:after="0"/>
        <w:ind w:left="0"/>
        <w:jc w:val="both"/>
      </w:pPr>
      <w:r>
        <w:rPr>
          <w:rFonts w:ascii="Times New Roman"/>
          <w:b w:val="false"/>
          <w:i w:val="false"/>
          <w:color w:val="000000"/>
          <w:sz w:val="28"/>
        </w:rPr>
        <w:t>
      45) представления информации филиалами (представительствами) иностранных нефинансовых организаций, осуществляющими деятельность в Республике Казахстан;</w:t>
      </w:r>
    </w:p>
    <w:bookmarkEnd w:id="225"/>
    <w:bookmarkStart w:name="z798" w:id="226"/>
    <w:p>
      <w:pPr>
        <w:spacing w:after="0"/>
        <w:ind w:left="0"/>
        <w:jc w:val="both"/>
      </w:pPr>
      <w:r>
        <w:rPr>
          <w:rFonts w:ascii="Times New Roman"/>
          <w:b w:val="false"/>
          <w:i w:val="false"/>
          <w:color w:val="000000"/>
          <w:sz w:val="28"/>
        </w:rPr>
        <w:t>
      46) открытия, ведения и закрытия банками, филиалами банков – нерезидентов Республики Казахстан металлических счетов;</w:t>
      </w:r>
    </w:p>
    <w:bookmarkEnd w:id="226"/>
    <w:bookmarkStart w:name="z799" w:id="227"/>
    <w:p>
      <w:pPr>
        <w:spacing w:after="0"/>
        <w:ind w:left="0"/>
        <w:jc w:val="both"/>
      </w:pPr>
      <w:r>
        <w:rPr>
          <w:rFonts w:ascii="Times New Roman"/>
          <w:b w:val="false"/>
          <w:i w:val="false"/>
          <w:color w:val="000000"/>
          <w:sz w:val="28"/>
        </w:rPr>
        <w:t>
      47) представления финансовой отчетности финансовыми организациями, и представления отчетности по данным бухгалтерского учета филиалами банков – нерезидентов Республики Казахстан, филиалами страховых (перестраховочных) организаций – нерезидентов Республики Казахстан, филиалами страховых брокеров – нерезидентов Республики Казахстан, которыми определяются порядок ее представления, включая формы, перечень, периодичность и сроки ее представления, по согласованию с уполномоченным органом по регулированию, контролю и надзору финансового рынка и финансовых организаций;</w:t>
      </w:r>
    </w:p>
    <w:bookmarkEnd w:id="227"/>
    <w:bookmarkStart w:name="z800" w:id="228"/>
    <w:p>
      <w:pPr>
        <w:spacing w:after="0"/>
        <w:ind w:left="0"/>
        <w:jc w:val="both"/>
      </w:pPr>
      <w:r>
        <w:rPr>
          <w:rFonts w:ascii="Times New Roman"/>
          <w:b w:val="false"/>
          <w:i w:val="false"/>
          <w:color w:val="000000"/>
          <w:sz w:val="28"/>
        </w:rPr>
        <w:t>
      48) представления отчетности субъектами финансового рынка, определяющих по согласованию с уполномоченным органом по регулированию, контролю и надзору финансового рынка и финансовых организаций порядок ее представления, включая формы, предназначенные для сбора административных данных, периодичность и сроки представления. В целях настоящего подпункта к субъектам финансового рынка, представляющим отчетность, относятся финансовые организации и их крупные участники, банковские холдинги, банковские конгломераты, страховые холдинги, страховые группы, акционерное общество "Банк Развития Казахстана", филиалы банков – нерезидентов Республики Казахстан, филиалы страховых (перестраховочных) организаций – нерезидентов Республики Казахстан, филиалы страховых брокеров – нерезидентов Республики Казахстан, кредитные бюро и коллекторские агентства;</w:t>
      </w:r>
    </w:p>
    <w:bookmarkEnd w:id="228"/>
    <w:bookmarkStart w:name="z973" w:id="229"/>
    <w:p>
      <w:pPr>
        <w:spacing w:after="0"/>
        <w:ind w:left="0"/>
        <w:jc w:val="both"/>
      </w:pPr>
      <w:r>
        <w:rPr>
          <w:rFonts w:ascii="Times New Roman"/>
          <w:b w:val="false"/>
          <w:i w:val="false"/>
          <w:color w:val="000000"/>
          <w:sz w:val="28"/>
        </w:rPr>
        <w:t>
      48-1) представления отчетности операторами обмена необеспеченных цифровых активов, операторами платформы цифровых финансовых активов, операторами торговой платформы цифровых активов, эмитентами цифровых финансовых активов в Национальный Банк Казахстана, включая формы, периодичность и сроки ее представления;</w:t>
      </w:r>
    </w:p>
    <w:bookmarkEnd w:id="229"/>
    <w:bookmarkStart w:name="z978" w:id="230"/>
    <w:p>
      <w:pPr>
        <w:spacing w:after="0"/>
        <w:ind w:left="0"/>
        <w:jc w:val="both"/>
      </w:pPr>
      <w:r>
        <w:rPr>
          <w:rFonts w:ascii="Times New Roman"/>
          <w:b w:val="false"/>
          <w:i w:val="false"/>
          <w:color w:val="000000"/>
          <w:sz w:val="28"/>
        </w:rPr>
        <w:t>
      49) введения и отмены Национальным Банком Казахстана особого режима регулирования, осуществления деятельности, связанной с цифровыми активами и (или) платежными услугами, в рамках особого режима регулирования;</w:t>
      </w:r>
    </w:p>
    <w:bookmarkEnd w:id="230"/>
    <w:bookmarkStart w:name="z974" w:id="231"/>
    <w:p>
      <w:pPr>
        <w:spacing w:after="0"/>
        <w:ind w:left="0"/>
        <w:jc w:val="both"/>
      </w:pPr>
      <w:r>
        <w:rPr>
          <w:rFonts w:ascii="Times New Roman"/>
          <w:b w:val="false"/>
          <w:i w:val="false"/>
          <w:color w:val="000000"/>
          <w:sz w:val="28"/>
        </w:rPr>
        <w:t>
      49-1) осуществления деятельности операторов обмена необеспеченных цифровых активов;</w:t>
      </w:r>
    </w:p>
    <w:bookmarkEnd w:id="231"/>
    <w:bookmarkStart w:name="z975" w:id="232"/>
    <w:p>
      <w:pPr>
        <w:spacing w:after="0"/>
        <w:ind w:left="0"/>
        <w:jc w:val="both"/>
      </w:pPr>
      <w:r>
        <w:rPr>
          <w:rFonts w:ascii="Times New Roman"/>
          <w:b w:val="false"/>
          <w:i w:val="false"/>
          <w:color w:val="000000"/>
          <w:sz w:val="28"/>
        </w:rPr>
        <w:t>
      49-2) осуществления деятельности операторов платформы цифровых финансовых активов, операторов торговой платформы цифровых активов;</w:t>
      </w:r>
    </w:p>
    <w:bookmarkEnd w:id="232"/>
    <w:bookmarkStart w:name="z976" w:id="233"/>
    <w:p>
      <w:pPr>
        <w:spacing w:after="0"/>
        <w:ind w:left="0"/>
        <w:jc w:val="both"/>
      </w:pPr>
      <w:r>
        <w:rPr>
          <w:rFonts w:ascii="Times New Roman"/>
          <w:b w:val="false"/>
          <w:i w:val="false"/>
          <w:color w:val="000000"/>
          <w:sz w:val="28"/>
        </w:rPr>
        <w:t>
      49-3) выпуска цифровых финансовых активов, их размещения, оборота (обращения) и погашения;</w:t>
      </w:r>
    </w:p>
    <w:bookmarkEnd w:id="233"/>
    <w:bookmarkStart w:name="z977" w:id="234"/>
    <w:p>
      <w:pPr>
        <w:spacing w:after="0"/>
        <w:ind w:left="0"/>
        <w:jc w:val="both"/>
      </w:pPr>
      <w:r>
        <w:rPr>
          <w:rFonts w:ascii="Times New Roman"/>
          <w:b w:val="false"/>
          <w:i w:val="false"/>
          <w:color w:val="000000"/>
          <w:sz w:val="28"/>
        </w:rPr>
        <w:t>
      49-4) формирования системы управления рисками и внутреннего контроля для операторов обмена необеспеченных цифровых активов, операторов платформы цифровых финансовых активов, операторов торговой платформы цифровых активов;</w:t>
      </w:r>
    </w:p>
    <w:bookmarkEnd w:id="234"/>
    <w:bookmarkStart w:name="z802" w:id="235"/>
    <w:p>
      <w:pPr>
        <w:spacing w:after="0"/>
        <w:ind w:left="0"/>
        <w:jc w:val="both"/>
      </w:pPr>
      <w:r>
        <w:rPr>
          <w:rFonts w:ascii="Times New Roman"/>
          <w:b w:val="false"/>
          <w:i w:val="false"/>
          <w:color w:val="000000"/>
          <w:sz w:val="28"/>
        </w:rPr>
        <w:t>
      50) конвертации или реконвертации активов Национального фонда Республики Казахстан;</w:t>
      </w:r>
    </w:p>
    <w:bookmarkEnd w:id="235"/>
    <w:bookmarkStart w:name="z803" w:id="236"/>
    <w:p>
      <w:pPr>
        <w:spacing w:after="0"/>
        <w:ind w:left="0"/>
        <w:jc w:val="both"/>
      </w:pPr>
      <w:r>
        <w:rPr>
          <w:rFonts w:ascii="Times New Roman"/>
          <w:b w:val="false"/>
          <w:i w:val="false"/>
          <w:color w:val="000000"/>
          <w:sz w:val="28"/>
        </w:rPr>
        <w:t>
      51) выбора внешних управляющих золотовалютными активами Национального Банка Казахстана, активами Национального фонда Республики Казахстан и пенсионными активами единого накопительного пенсионного фонда и передачи активов во внешнее управление;</w:t>
      </w:r>
    </w:p>
    <w:bookmarkEnd w:id="236"/>
    <w:bookmarkStart w:name="z804" w:id="237"/>
    <w:p>
      <w:pPr>
        <w:spacing w:after="0"/>
        <w:ind w:left="0"/>
        <w:jc w:val="both"/>
      </w:pPr>
      <w:r>
        <w:rPr>
          <w:rFonts w:ascii="Times New Roman"/>
          <w:b w:val="false"/>
          <w:i w:val="false"/>
          <w:color w:val="000000"/>
          <w:sz w:val="28"/>
        </w:rPr>
        <w:t>
      52) реализации приоритетного права государства на приобретение аффинированного золота для пополнения активов в драгоценных металлах;</w:t>
      </w:r>
    </w:p>
    <w:bookmarkEnd w:id="237"/>
    <w:bookmarkStart w:name="z805" w:id="238"/>
    <w:p>
      <w:pPr>
        <w:spacing w:after="0"/>
        <w:ind w:left="0"/>
        <w:jc w:val="both"/>
      </w:pPr>
      <w:r>
        <w:rPr>
          <w:rFonts w:ascii="Times New Roman"/>
          <w:b w:val="false"/>
          <w:i w:val="false"/>
          <w:color w:val="000000"/>
          <w:sz w:val="28"/>
        </w:rPr>
        <w:t>
      53) передачи на аффинаж лома и отходов драгоценных металлов, обращенных в собственность государства по отдельным основаниям, в слитки аффинированного золота и получения их после аффинажа;</w:t>
      </w:r>
    </w:p>
    <w:bookmarkEnd w:id="238"/>
    <w:bookmarkStart w:name="z806" w:id="239"/>
    <w:p>
      <w:pPr>
        <w:spacing w:after="0"/>
        <w:ind w:left="0"/>
        <w:jc w:val="both"/>
      </w:pPr>
      <w:r>
        <w:rPr>
          <w:rFonts w:ascii="Times New Roman"/>
          <w:b w:val="false"/>
          <w:i w:val="false"/>
          <w:color w:val="000000"/>
          <w:sz w:val="28"/>
        </w:rPr>
        <w:t>
      54) назначения на должность и прекращения трудового договора со служащими Национального Банка Казахстана и его ведомств;</w:t>
      </w:r>
    </w:p>
    <w:bookmarkEnd w:id="239"/>
    <w:bookmarkStart w:name="z807" w:id="240"/>
    <w:p>
      <w:pPr>
        <w:spacing w:after="0"/>
        <w:ind w:left="0"/>
        <w:jc w:val="both"/>
      </w:pPr>
      <w:r>
        <w:rPr>
          <w:rFonts w:ascii="Times New Roman"/>
          <w:b w:val="false"/>
          <w:i w:val="false"/>
          <w:color w:val="000000"/>
          <w:sz w:val="28"/>
        </w:rPr>
        <w:t>
      55) определения размеров и порядка компенсационных выплат при служебных командировках, в том числе в целях обучения, повышения квалификации или переподготовки работника в соответствии с законодательством Республики Казахстан, производимых государственными учреждениями, содержащимися за счет средств бюджета (сметы расходов) Национального Банка Казахстана;</w:t>
      </w:r>
    </w:p>
    <w:bookmarkEnd w:id="240"/>
    <w:bookmarkStart w:name="z808" w:id="241"/>
    <w:p>
      <w:pPr>
        <w:spacing w:after="0"/>
        <w:ind w:left="0"/>
        <w:jc w:val="both"/>
      </w:pPr>
      <w:r>
        <w:rPr>
          <w:rFonts w:ascii="Times New Roman"/>
          <w:b w:val="false"/>
          <w:i w:val="false"/>
          <w:color w:val="000000"/>
          <w:sz w:val="28"/>
        </w:rPr>
        <w:t>
      56) приобретения товаров, работ и услуг Национальным Банком Казахстана, его ведомствами, организациями, входящими в его структуру, и юридическими лицами, пятьдесят и более процентов голосующих акций (долей участия в уставном капитале) которых принадлежат Национальному Банку Казахстана или находятся в его доверительном управлении, уполномоченным органом по регулированию, контролю и надзору финансового рынка и финансовых организаций;</w:t>
      </w:r>
    </w:p>
    <w:bookmarkEnd w:id="241"/>
    <w:bookmarkStart w:name="z809" w:id="242"/>
    <w:p>
      <w:pPr>
        <w:spacing w:after="0"/>
        <w:ind w:left="0"/>
        <w:jc w:val="both"/>
      </w:pPr>
      <w:r>
        <w:rPr>
          <w:rFonts w:ascii="Times New Roman"/>
          <w:b w:val="false"/>
          <w:i w:val="false"/>
          <w:color w:val="000000"/>
          <w:sz w:val="28"/>
        </w:rPr>
        <w:t>
      утверждение требований к:</w:t>
      </w:r>
    </w:p>
    <w:bookmarkEnd w:id="242"/>
    <w:bookmarkStart w:name="z810" w:id="243"/>
    <w:p>
      <w:pPr>
        <w:spacing w:after="0"/>
        <w:ind w:left="0"/>
        <w:jc w:val="both"/>
      </w:pPr>
      <w:r>
        <w:rPr>
          <w:rFonts w:ascii="Times New Roman"/>
          <w:b w:val="false"/>
          <w:i w:val="false"/>
          <w:color w:val="000000"/>
          <w:sz w:val="28"/>
        </w:rPr>
        <w:t>
      1) деятельности по пересчету, сортировке, упаковке, хранению банкнот, монет и ценностей, а также их выдаче банкам второго уровня, филиалам банков – нерезидентов Республики Казахстан и их клиентам по поручению банков второго уровня, филиалов банков – нерезидентов Республики Казахстан, осуществляемой юридическими лицами, исключительной деятельностью которых является инкассация банкнот, монет и ценностей;</w:t>
      </w:r>
    </w:p>
    <w:bookmarkEnd w:id="243"/>
    <w:bookmarkStart w:name="z811" w:id="244"/>
    <w:p>
      <w:pPr>
        <w:spacing w:after="0"/>
        <w:ind w:left="0"/>
        <w:jc w:val="both"/>
      </w:pPr>
      <w:r>
        <w:rPr>
          <w:rFonts w:ascii="Times New Roman"/>
          <w:b w:val="false"/>
          <w:i w:val="false"/>
          <w:color w:val="000000"/>
          <w:sz w:val="28"/>
        </w:rPr>
        <w:t>
      2) организационным мерам и программно-техническим средствам, обеспечивающим доступ в платежные системы;</w:t>
      </w:r>
    </w:p>
    <w:bookmarkEnd w:id="244"/>
    <w:bookmarkStart w:name="z812" w:id="245"/>
    <w:p>
      <w:pPr>
        <w:spacing w:after="0"/>
        <w:ind w:left="0"/>
        <w:jc w:val="both"/>
      </w:pPr>
      <w:r>
        <w:rPr>
          <w:rFonts w:ascii="Times New Roman"/>
          <w:b w:val="false"/>
          <w:i w:val="false"/>
          <w:color w:val="000000"/>
          <w:sz w:val="28"/>
        </w:rPr>
        <w:t>
      3) предъявляемым к степеням защиты вексельной бумаги, производимой на территории или ввозимой на территорию Республики Казахстан, а также технических требований к вексельной бумаге;</w:t>
      </w:r>
    </w:p>
    <w:bookmarkEnd w:id="245"/>
    <w:bookmarkStart w:name="z813" w:id="246"/>
    <w:p>
      <w:pPr>
        <w:spacing w:after="0"/>
        <w:ind w:left="0"/>
        <w:jc w:val="both"/>
      </w:pPr>
      <w:r>
        <w:rPr>
          <w:rFonts w:ascii="Times New Roman"/>
          <w:b w:val="false"/>
          <w:i w:val="false"/>
          <w:color w:val="000000"/>
          <w:sz w:val="28"/>
        </w:rPr>
        <w:t>
      4) оформлению и содержанию справки о наличии и номере банковского счета и выписки об остатке и движении денег по банковскому счету;</w:t>
      </w:r>
    </w:p>
    <w:bookmarkEnd w:id="2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5) безопасности и беспрерывности работы цифровых систем банков, филиалов банков – нерезидентов Республики Казахстан и организаций, осуществляющих отдельные виды банковских операций;</w:t>
      </w:r>
    </w:p>
    <w:bookmarkStart w:name="z981" w:id="247"/>
    <w:p>
      <w:pPr>
        <w:spacing w:after="0"/>
        <w:ind w:left="0"/>
        <w:jc w:val="both"/>
      </w:pPr>
      <w:r>
        <w:rPr>
          <w:rFonts w:ascii="Times New Roman"/>
          <w:b w:val="false"/>
          <w:i w:val="false"/>
          <w:color w:val="000000"/>
          <w:sz w:val="28"/>
        </w:rPr>
        <w:t>
      6)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платежных организаций, а также для юридических лиц, осуществляющих деятельность исключительно через обменные пункты на основании лицензии Национального Банка Казахстана на обменные операции с наличной иностранной валютой;</w:t>
      </w:r>
    </w:p>
    <w:bookmarkEnd w:id="247"/>
    <w:bookmarkStart w:name="z979" w:id="248"/>
    <w:p>
      <w:pPr>
        <w:spacing w:after="0"/>
        <w:ind w:left="0"/>
        <w:jc w:val="both"/>
      </w:pPr>
      <w:r>
        <w:rPr>
          <w:rFonts w:ascii="Times New Roman"/>
          <w:b w:val="false"/>
          <w:i w:val="false"/>
          <w:color w:val="000000"/>
          <w:sz w:val="28"/>
        </w:rPr>
        <w:t xml:space="preserve">
      7) правилам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для операторов обмена необеспеченных цифровых активов, операторов платформы цифровых финансовых активов, операторов торговой платформы цифровых активов, эмитентов цифровых финансовых активов, предусмотренных </w:t>
      </w:r>
      <w:r>
        <w:rPr>
          <w:rFonts w:ascii="Times New Roman"/>
          <w:b w:val="false"/>
          <w:i w:val="false"/>
          <w:color w:val="000000"/>
          <w:sz w:val="28"/>
        </w:rPr>
        <w:t>подпунктом 1)</w:t>
      </w:r>
      <w:r>
        <w:rPr>
          <w:rFonts w:ascii="Times New Roman"/>
          <w:b w:val="false"/>
          <w:i w:val="false"/>
          <w:color w:val="000000"/>
          <w:sz w:val="28"/>
        </w:rPr>
        <w:t xml:space="preserve"> статьи 5 Закона Республики Казахстан "О цифровых активах в Республике Казахстан", участников особого режима регулирования Национального Банка Казахстана, осуществляющих деятельность в сфере цифровых активов;</w:t>
      </w:r>
    </w:p>
    <w:bookmarkEnd w:id="248"/>
    <w:bookmarkStart w:name="z980" w:id="249"/>
    <w:p>
      <w:pPr>
        <w:spacing w:after="0"/>
        <w:ind w:left="0"/>
        <w:jc w:val="both"/>
      </w:pPr>
      <w:r>
        <w:rPr>
          <w:rFonts w:ascii="Times New Roman"/>
          <w:b w:val="false"/>
          <w:i w:val="false"/>
          <w:color w:val="000000"/>
          <w:sz w:val="28"/>
        </w:rPr>
        <w:t>
      8) организациям по хранению базового актива цифрового финансового актива в отношении цифровых финансовых активов, базовым активом которых выступают деньги и их эквиваленты;</w:t>
      </w:r>
    </w:p>
    <w:bookmarkEnd w:id="249"/>
    <w:bookmarkStart w:name="z816" w:id="250"/>
    <w:p>
      <w:pPr>
        <w:spacing w:after="0"/>
        <w:ind w:left="0"/>
        <w:jc w:val="both"/>
      </w:pPr>
      <w:r>
        <w:rPr>
          <w:rFonts w:ascii="Times New Roman"/>
          <w:b w:val="false"/>
          <w:i w:val="false"/>
          <w:color w:val="000000"/>
          <w:sz w:val="28"/>
        </w:rPr>
        <w:t>
      утверждение:</w:t>
      </w:r>
    </w:p>
    <w:bookmarkEnd w:id="250"/>
    <w:bookmarkStart w:name="z817" w:id="251"/>
    <w:p>
      <w:pPr>
        <w:spacing w:after="0"/>
        <w:ind w:left="0"/>
        <w:jc w:val="both"/>
      </w:pPr>
      <w:r>
        <w:rPr>
          <w:rFonts w:ascii="Times New Roman"/>
          <w:b w:val="false"/>
          <w:i w:val="false"/>
          <w:color w:val="000000"/>
          <w:sz w:val="28"/>
        </w:rPr>
        <w:t>
      1) совместно с уполномоченным органом, осуществляющим руководство в сфере обеспечения поступлений налогов и других обязательных платежей в бюджет, правил осуществления экспортно-импортного валютного контроля в Республике Казахстан;</w:t>
      </w:r>
    </w:p>
    <w:bookmarkEnd w:id="251"/>
    <w:bookmarkStart w:name="z818" w:id="252"/>
    <w:p>
      <w:pPr>
        <w:spacing w:after="0"/>
        <w:ind w:left="0"/>
        <w:jc w:val="both"/>
      </w:pPr>
      <w:r>
        <w:rPr>
          <w:rFonts w:ascii="Times New Roman"/>
          <w:b w:val="false"/>
          <w:i w:val="false"/>
          <w:color w:val="000000"/>
          <w:sz w:val="28"/>
        </w:rPr>
        <w:t>
      2) совместно с уполномоченным органом, осуществляющим регулирование деятельности в сфере бухгалтерского учета и финансовой отчетности, порядка определения рыночного курса обмена валюты;</w:t>
      </w:r>
    </w:p>
    <w:bookmarkEnd w:id="252"/>
    <w:bookmarkStart w:name="z819" w:id="253"/>
    <w:p>
      <w:pPr>
        <w:spacing w:after="0"/>
        <w:ind w:left="0"/>
        <w:jc w:val="both"/>
      </w:pPr>
      <w:r>
        <w:rPr>
          <w:rFonts w:ascii="Times New Roman"/>
          <w:b w:val="false"/>
          <w:i w:val="false"/>
          <w:color w:val="000000"/>
          <w:sz w:val="28"/>
        </w:rPr>
        <w:t>
      3) совместно с центральным уполномоченным органом по государственному планированию предельных размеров сумм снятия субъектами предпринимательства наличных денег с банковских счетов, а также субъектов предпринимательства, на которых не распространяется требование по снятию наличных денег с банковских счетов;</w:t>
      </w:r>
    </w:p>
    <w:bookmarkEnd w:id="253"/>
    <w:bookmarkStart w:name="z820" w:id="254"/>
    <w:p>
      <w:pPr>
        <w:spacing w:after="0"/>
        <w:ind w:left="0"/>
        <w:jc w:val="both"/>
      </w:pPr>
      <w:r>
        <w:rPr>
          <w:rFonts w:ascii="Times New Roman"/>
          <w:b w:val="false"/>
          <w:i w:val="false"/>
          <w:color w:val="000000"/>
          <w:sz w:val="28"/>
        </w:rPr>
        <w:t>
      4) совместно с уполномоченным органом, осуществляющим руководство в сфере обеспечения поступлений налогов и других обязательных платежей в бюджет, и уполномоченным органом по регулированию, контролю и надзору финансового рынка и финансовых организаций правил снятия субъектами предпринимательства наличных денег с банковских счетов, которыми определяются, в том числе условия снятия субъектами предпринимательства наличных денег с банковских счетов сверх установленных предельных размеров, а также порядка представления в уполномоченный орган, осуществляющий руководство в сфере обеспечения поступлений налогов и других обязательных платежей в бюджет, и уполномоченный орган по регулированию, контролю и надзору финансового рынка и финансовых организаций сведений и информации о снятии субъектами предпринимательства наличных денег с банковских счетов сверх установленных предельных размеров, включая формы, перечень и сроки их представления;</w:t>
      </w:r>
    </w:p>
    <w:bookmarkEnd w:id="254"/>
    <w:bookmarkStart w:name="z821" w:id="255"/>
    <w:p>
      <w:pPr>
        <w:spacing w:after="0"/>
        <w:ind w:left="0"/>
        <w:jc w:val="both"/>
      </w:pPr>
      <w:r>
        <w:rPr>
          <w:rFonts w:ascii="Times New Roman"/>
          <w:b w:val="false"/>
          <w:i w:val="false"/>
          <w:color w:val="000000"/>
          <w:sz w:val="28"/>
        </w:rPr>
        <w:t>
      5) совместно с уполномоченным органом по регулированию, контролю и надзору финансового рынка и финансовых организаций правового акта об определении предельных размеров годовой эффективной ставки вознаграждения по банковским займам и микрокредитам;</w:t>
      </w:r>
    </w:p>
    <w:bookmarkEnd w:id="255"/>
    <w:bookmarkStart w:name="z989" w:id="256"/>
    <w:p>
      <w:pPr>
        <w:spacing w:after="0"/>
        <w:ind w:left="0"/>
        <w:jc w:val="both"/>
      </w:pPr>
      <w:r>
        <w:rPr>
          <w:rFonts w:ascii="Times New Roman"/>
          <w:b w:val="false"/>
          <w:i w:val="false"/>
          <w:color w:val="000000"/>
          <w:sz w:val="28"/>
        </w:rPr>
        <w:t>
      6) совместно с уполномоченным органом по регулированию, контролю и надзору финансового рынка и финансовых организаций правил о займах последней инстанции, предоставляемых Национальным Банком Казахстана;</w:t>
      </w:r>
    </w:p>
    <w:bookmarkEnd w:id="256"/>
    <w:bookmarkStart w:name="z982" w:id="257"/>
    <w:p>
      <w:pPr>
        <w:spacing w:after="0"/>
        <w:ind w:left="0"/>
        <w:jc w:val="both"/>
      </w:pPr>
      <w:r>
        <w:rPr>
          <w:rFonts w:ascii="Times New Roman"/>
          <w:b w:val="false"/>
          <w:i w:val="false"/>
          <w:color w:val="000000"/>
          <w:sz w:val="28"/>
        </w:rPr>
        <w:t>
      6-1) совместно с уполномоченным органом по регулированию, контролю и надзору финансового рынка и финансовых организаций порядка совершения банком с универсальной банковской лицензией, исламским банком, филиалом банка – нерезидента Республики Казахстан, филиалом исламского банка – нерезидента Республики Казахстан сделок с цифровыми финансовыми активами;</w:t>
      </w:r>
    </w:p>
    <w:bookmarkEnd w:id="257"/>
    <w:bookmarkStart w:name="z983" w:id="258"/>
    <w:p>
      <w:pPr>
        <w:spacing w:after="0"/>
        <w:ind w:left="0"/>
        <w:jc w:val="both"/>
      </w:pPr>
      <w:r>
        <w:rPr>
          <w:rFonts w:ascii="Times New Roman"/>
          <w:b w:val="false"/>
          <w:i w:val="false"/>
          <w:color w:val="000000"/>
          <w:sz w:val="28"/>
        </w:rPr>
        <w:t>
      6-2) совместно с уполномоченным органом по регулированию, контролю и надзору финансового рынка и финансовых организаций порядка ведения операторами платформы цифровых финансовых активов системы учета держателей цифровых финансовых активов, перечня иных сведений, подлежащих учету и хранению в системе учета держателей цифровых финансовых активов, а также порядка передачи операторами платформы цифровых финансовых активов центральному депозитарию сведений из системы учета держателей цифровых финансовых активов;</w:t>
      </w:r>
    </w:p>
    <w:bookmarkEnd w:id="258"/>
    <w:bookmarkStart w:name="z984" w:id="259"/>
    <w:p>
      <w:pPr>
        <w:spacing w:after="0"/>
        <w:ind w:left="0"/>
        <w:jc w:val="both"/>
      </w:pPr>
      <w:r>
        <w:rPr>
          <w:rFonts w:ascii="Times New Roman"/>
          <w:b w:val="false"/>
          <w:i w:val="false"/>
          <w:color w:val="000000"/>
          <w:sz w:val="28"/>
        </w:rPr>
        <w:t>
      6-3) совместно с уполномоченным органом по регулированию, контролю и надзору финансового рынка и финансовых организаций правил представления отчетности организациями по хранению базового актива цифрового финансового актива в Национальный Банк Казахстана, включая формы, периодичность и сроки ее представления;</w:t>
      </w:r>
    </w:p>
    <w:bookmarkEnd w:id="259"/>
    <w:bookmarkStart w:name="z985" w:id="260"/>
    <w:p>
      <w:pPr>
        <w:spacing w:after="0"/>
        <w:ind w:left="0"/>
        <w:jc w:val="both"/>
      </w:pPr>
      <w:r>
        <w:rPr>
          <w:rFonts w:ascii="Times New Roman"/>
          <w:b w:val="false"/>
          <w:i w:val="false"/>
          <w:color w:val="000000"/>
          <w:sz w:val="28"/>
        </w:rPr>
        <w:t>
      6-4) совместно с уполномоченным органом по регулированию, контролю и надзору финансового рынка и финансовых организаций правил представления операторами платформы цифровых финансовых активов, операторами торговой платформы цифровых активов сведений в центральный депозитарий ценных бумаг;</w:t>
      </w:r>
    </w:p>
    <w:bookmarkEnd w:id="260"/>
    <w:bookmarkStart w:name="z986" w:id="261"/>
    <w:p>
      <w:pPr>
        <w:spacing w:after="0"/>
        <w:ind w:left="0"/>
        <w:jc w:val="both"/>
      </w:pPr>
      <w:r>
        <w:rPr>
          <w:rFonts w:ascii="Times New Roman"/>
          <w:b w:val="false"/>
          <w:i w:val="false"/>
          <w:color w:val="000000"/>
          <w:sz w:val="28"/>
        </w:rPr>
        <w:t>
      6-5) совместно с уполномоченным органом по регулированию, контролю и надзору финансового рынка и финансовых организаций требований к финансовым организациям Республики Казахстан для целей допуска к выпуску цифровых финансовых активов на территории Международного финансового центра "Астана", а также правил допуска участников Международного финансового центра "Астана" к осуществлению выпуска цифровых финансовых активов на цифровой платформе оператора платформы цифровых финансовых активов;</w:t>
      </w:r>
    </w:p>
    <w:bookmarkEnd w:id="261"/>
    <w:bookmarkStart w:name="z987" w:id="262"/>
    <w:p>
      <w:pPr>
        <w:spacing w:after="0"/>
        <w:ind w:left="0"/>
        <w:jc w:val="both"/>
      </w:pPr>
      <w:r>
        <w:rPr>
          <w:rFonts w:ascii="Times New Roman"/>
          <w:b w:val="false"/>
          <w:i w:val="false"/>
          <w:color w:val="000000"/>
          <w:sz w:val="28"/>
        </w:rPr>
        <w:t>
      6-6) совместно с уполномоченным органом по регулированию, контролю и надзору финансового рынка и финансовых организаций и Комитетом Международного финансового центра "Астана" по регулированию финансовых услуг правил допуска юридических лиц Республики Казахстан для выпуска цифровых финансовых активов на территории Международного финансового центра "Астана";</w:t>
      </w:r>
    </w:p>
    <w:bookmarkEnd w:id="262"/>
    <w:p>
      <w:pPr>
        <w:spacing w:after="0"/>
        <w:ind w:left="0"/>
        <w:jc w:val="both"/>
      </w:pPr>
      <w:r>
        <w:rPr>
          <w:rFonts w:ascii="Times New Roman"/>
          <w:b w:val="false"/>
          <w:i w:val="false"/>
          <w:color w:val="000000"/>
          <w:sz w:val="28"/>
        </w:rPr>
        <w:t xml:space="preserve">
      6-7) совместно с уполномоченным органом по регулированию, контролю и надзору финансового рынка и финансовых организаций перечня, форм, сроков и порядка представления отчетности эмитентами цифровых финансовых активов, предусмотренных </w:t>
      </w:r>
      <w:r>
        <w:rPr>
          <w:rFonts w:ascii="Times New Roman"/>
          <w:b w:val="false"/>
          <w:i w:val="false"/>
          <w:color w:val="000000"/>
          <w:sz w:val="28"/>
        </w:rPr>
        <w:t>подпунктами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статьи 5 Закона Республики Казахстан "О цифровых активах в Республике Казахстан";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6-8) совместно с уполномоченным органом по регулированию, контролю и надзору финансового рынка и финансовых организаций правил проведения биометрической аутентификации финансовыми и платежными организациями, включая случаи обязательного использования и (или) наполнения биометрическими данными национальной системы биометрической аутентификации, полученными центром обмена идентификационными данными Национального Банка Республики Казахстан;</w:t>
      </w:r>
    </w:p>
    <w:bookmarkStart w:name="z823" w:id="263"/>
    <w:p>
      <w:pPr>
        <w:spacing w:after="0"/>
        <w:ind w:left="0"/>
        <w:jc w:val="both"/>
      </w:pPr>
      <w:r>
        <w:rPr>
          <w:rFonts w:ascii="Times New Roman"/>
          <w:b w:val="false"/>
          <w:i w:val="false"/>
          <w:color w:val="000000"/>
          <w:sz w:val="28"/>
        </w:rPr>
        <w:t>
      7) размера лимита платежей и переводов денег по корреспондентским счетам банков, филиалов банков – нерезидентов Республики Казахстан и организаций, осуществляющих отдельные виды банковских операций;</w:t>
      </w:r>
    </w:p>
    <w:bookmarkEnd w:id="263"/>
    <w:bookmarkStart w:name="z824" w:id="264"/>
    <w:p>
      <w:pPr>
        <w:spacing w:after="0"/>
        <w:ind w:left="0"/>
        <w:jc w:val="both"/>
      </w:pPr>
      <w:r>
        <w:rPr>
          <w:rFonts w:ascii="Times New Roman"/>
          <w:b w:val="false"/>
          <w:i w:val="false"/>
          <w:color w:val="000000"/>
          <w:sz w:val="28"/>
        </w:rPr>
        <w:t>
      8) показателей критериев значимых платежных систем;</w:t>
      </w:r>
    </w:p>
    <w:bookmarkEnd w:id="264"/>
    <w:bookmarkStart w:name="z825" w:id="265"/>
    <w:p>
      <w:pPr>
        <w:spacing w:after="0"/>
        <w:ind w:left="0"/>
        <w:jc w:val="both"/>
      </w:pPr>
      <w:r>
        <w:rPr>
          <w:rFonts w:ascii="Times New Roman"/>
          <w:b w:val="false"/>
          <w:i w:val="false"/>
          <w:color w:val="000000"/>
          <w:sz w:val="28"/>
        </w:rPr>
        <w:t>
      9) показателей, при которых поставщик платежных услуг относится к значимым поставщикам платежных услуг;</w:t>
      </w:r>
    </w:p>
    <w:bookmarkEnd w:id="265"/>
    <w:bookmarkStart w:name="z990" w:id="266"/>
    <w:p>
      <w:pPr>
        <w:spacing w:after="0"/>
        <w:ind w:left="0"/>
        <w:jc w:val="both"/>
      </w:pPr>
      <w:r>
        <w:rPr>
          <w:rFonts w:ascii="Times New Roman"/>
          <w:b w:val="false"/>
          <w:i w:val="false"/>
          <w:color w:val="000000"/>
          <w:sz w:val="28"/>
        </w:rPr>
        <w:t>
      9-1) перечня офшорных зон;</w:t>
      </w:r>
    </w:p>
    <w:bookmarkEnd w:id="266"/>
    <w:bookmarkStart w:name="z826" w:id="267"/>
    <w:p>
      <w:pPr>
        <w:spacing w:after="0"/>
        <w:ind w:left="0"/>
        <w:jc w:val="both"/>
      </w:pPr>
      <w:r>
        <w:rPr>
          <w:rFonts w:ascii="Times New Roman"/>
          <w:b w:val="false"/>
          <w:i w:val="false"/>
          <w:color w:val="000000"/>
          <w:sz w:val="28"/>
        </w:rPr>
        <w:t>
      10) по согласованию с уполномоченным органом по регулированию, контролю и надзору финансового рынка и финансовых организаций правил отнесения финансовых организаций к числу системно значимых;</w:t>
      </w:r>
    </w:p>
    <w:bookmarkEnd w:id="267"/>
    <w:bookmarkStart w:name="z827" w:id="268"/>
    <w:p>
      <w:pPr>
        <w:spacing w:after="0"/>
        <w:ind w:left="0"/>
        <w:jc w:val="both"/>
      </w:pPr>
      <w:r>
        <w:rPr>
          <w:rFonts w:ascii="Times New Roman"/>
          <w:b w:val="false"/>
          <w:i w:val="false"/>
          <w:color w:val="000000"/>
          <w:sz w:val="28"/>
        </w:rPr>
        <w:t>
      11) по согласованию с уполномоченным органом в области государственной статистики формы ведомственных статистических наблюдений и инструкции по их заполнению;</w:t>
      </w:r>
    </w:p>
    <w:bookmarkEnd w:id="268"/>
    <w:bookmarkStart w:name="z828" w:id="269"/>
    <w:p>
      <w:pPr>
        <w:spacing w:after="0"/>
        <w:ind w:left="0"/>
        <w:jc w:val="both"/>
      </w:pPr>
      <w:r>
        <w:rPr>
          <w:rFonts w:ascii="Times New Roman"/>
          <w:b w:val="false"/>
          <w:i w:val="false"/>
          <w:color w:val="000000"/>
          <w:sz w:val="28"/>
        </w:rPr>
        <w:t>
      12) нормативных правовых актов по вопросам бухгалтерского учета, в том числе типовых планов счетов бухгалтерского учета, инструкции по ведению бухгалтерского учета, правил организации ведения бухгалтерского учета и правил автоматизации ведения бухгалтерского учета, обязательных для исполнения всеми финансовыми организациями, филиалами банков – нерезидентов Республики Казахстан, филиалами страховых (перестраховочных) организаций – нерезидентов Республики Казахстан, филиалами страховых брокеров – нерезидентов Республики Казахстан, Банком Развития Казахстана;</w:t>
      </w:r>
    </w:p>
    <w:bookmarkEnd w:id="269"/>
    <w:bookmarkStart w:name="z829" w:id="270"/>
    <w:p>
      <w:pPr>
        <w:spacing w:after="0"/>
        <w:ind w:left="0"/>
        <w:jc w:val="both"/>
      </w:pPr>
      <w:r>
        <w:rPr>
          <w:rFonts w:ascii="Times New Roman"/>
          <w:b w:val="false"/>
          <w:i w:val="false"/>
          <w:color w:val="000000"/>
          <w:sz w:val="28"/>
        </w:rPr>
        <w:t>
      13) стандартов финансовой отчетности по вопросам, не урегулированным международными стандартами финансовой отчетности, а также методических рекомендаций к ним;</w:t>
      </w:r>
    </w:p>
    <w:bookmarkEnd w:id="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исключен Указом Президента РК от 30.04.2026 </w:t>
      </w:r>
      <w:r>
        <w:rPr>
          <w:rFonts w:ascii="Times New Roman"/>
          <w:b w:val="false"/>
          <w:i w:val="false"/>
          <w:color w:val="000000"/>
          <w:sz w:val="28"/>
        </w:rPr>
        <w:t>№ 1251</w:t>
      </w:r>
      <w:r>
        <w:rPr>
          <w:rFonts w:ascii="Times New Roman"/>
          <w:b w:val="false"/>
          <w:i w:val="false"/>
          <w:color w:val="ff0000"/>
          <w:sz w:val="28"/>
        </w:rPr>
        <w:t>;</w:t>
      </w:r>
      <w:r>
        <w:br/>
      </w:r>
      <w:r>
        <w:rPr>
          <w:rFonts w:ascii="Times New Roman"/>
          <w:b w:val="false"/>
          <w:i w:val="false"/>
          <w:color w:val="000000"/>
          <w:sz w:val="28"/>
        </w:rPr>
        <w:t>
</w:t>
      </w:r>
    </w:p>
    <w:bookmarkStart w:name="z831" w:id="271"/>
    <w:p>
      <w:pPr>
        <w:spacing w:after="0"/>
        <w:ind w:left="0"/>
        <w:jc w:val="both"/>
      </w:pPr>
      <w:r>
        <w:rPr>
          <w:rFonts w:ascii="Times New Roman"/>
          <w:b w:val="false"/>
          <w:i w:val="false"/>
          <w:color w:val="000000"/>
          <w:sz w:val="28"/>
        </w:rPr>
        <w:t>
      15) нормативных правовых актов по сбору административных данных по вопросам валютного регулирования, наличного денежного обращения, платежей и платежных систем, финансовой стабильности, формирования денежно-кредитной статистики, регулирования, контроля и надзора финансовых организаций и их аффилированных лиц, кредитных бюро, и коллекторских агентств, филиалов банков – нерезидентов Республики Казахстан, филиалов страховых (перестраховочных) организаций – нерезидентов Республики Казахстан, филиалов страховых брокеров – нерезидентов Республики Казахстан, Банка Развития Казахстана;</w:t>
      </w:r>
    </w:p>
    <w:bookmarkEnd w:id="271"/>
    <w:bookmarkStart w:name="z832" w:id="272"/>
    <w:p>
      <w:pPr>
        <w:spacing w:after="0"/>
        <w:ind w:left="0"/>
        <w:jc w:val="both"/>
      </w:pPr>
      <w:r>
        <w:rPr>
          <w:rFonts w:ascii="Times New Roman"/>
          <w:b w:val="false"/>
          <w:i w:val="false"/>
          <w:color w:val="000000"/>
          <w:sz w:val="28"/>
        </w:rPr>
        <w:t>
      16) критериев отбора Национальным Банком Казахстана и порядка рассмотрения документов для заключения договора об осуществлении деятельности в рамках особого режима регулирования;</w:t>
      </w:r>
    </w:p>
    <w:bookmarkEnd w:id="272"/>
    <w:bookmarkStart w:name="z833" w:id="273"/>
    <w:p>
      <w:pPr>
        <w:spacing w:after="0"/>
        <w:ind w:left="0"/>
        <w:jc w:val="both"/>
      </w:pPr>
      <w:r>
        <w:rPr>
          <w:rFonts w:ascii="Times New Roman"/>
          <w:b w:val="false"/>
          <w:i w:val="false"/>
          <w:color w:val="000000"/>
          <w:sz w:val="28"/>
        </w:rPr>
        <w:t>
      17) по согласованию с центральным уполномоченным органом по исполнению бюджета правил осуществления инвестиционных операций Национального фонда Республики Казахстан, а также отчета о результатах доверительного управления Национальным фондом Республики Казахстан, представляемого в Правительство Республики Казахстан;</w:t>
      </w:r>
    </w:p>
    <w:bookmarkEnd w:id="273"/>
    <w:bookmarkStart w:name="z834" w:id="274"/>
    <w:p>
      <w:pPr>
        <w:spacing w:after="0"/>
        <w:ind w:left="0"/>
        <w:jc w:val="both"/>
      </w:pPr>
      <w:r>
        <w:rPr>
          <w:rFonts w:ascii="Times New Roman"/>
          <w:b w:val="false"/>
          <w:i w:val="false"/>
          <w:color w:val="000000"/>
          <w:sz w:val="28"/>
        </w:rPr>
        <w:t xml:space="preserve">
      18) инвестиционной декларации единого накопительного пенсионного фонда; </w:t>
      </w:r>
    </w:p>
    <w:bookmarkEnd w:id="274"/>
    <w:bookmarkStart w:name="z835" w:id="275"/>
    <w:p>
      <w:pPr>
        <w:spacing w:after="0"/>
        <w:ind w:left="0"/>
        <w:jc w:val="both"/>
      </w:pPr>
      <w:r>
        <w:rPr>
          <w:rFonts w:ascii="Times New Roman"/>
          <w:b w:val="false"/>
          <w:i w:val="false"/>
          <w:color w:val="000000"/>
          <w:sz w:val="28"/>
        </w:rPr>
        <w:t>
      19) инвестиционной стратегии по управлению золотовалютными активами Национального Банка Казахстана;</w:t>
      </w:r>
    </w:p>
    <w:bookmarkEnd w:id="275"/>
    <w:bookmarkStart w:name="z836" w:id="276"/>
    <w:p>
      <w:pPr>
        <w:spacing w:after="0"/>
        <w:ind w:left="0"/>
        <w:jc w:val="both"/>
      </w:pPr>
      <w:r>
        <w:rPr>
          <w:rFonts w:ascii="Times New Roman"/>
          <w:b w:val="false"/>
          <w:i w:val="false"/>
          <w:color w:val="000000"/>
          <w:sz w:val="28"/>
        </w:rPr>
        <w:t>
      20) учетной политики по учету операций по доверительному управлению активами Национального фонда Республики Казахстан;</w:t>
      </w:r>
    </w:p>
    <w:bookmarkEnd w:id="276"/>
    <w:bookmarkStart w:name="z837" w:id="277"/>
    <w:p>
      <w:pPr>
        <w:spacing w:after="0"/>
        <w:ind w:left="0"/>
        <w:jc w:val="both"/>
      </w:pPr>
      <w:r>
        <w:rPr>
          <w:rFonts w:ascii="Times New Roman"/>
          <w:b w:val="false"/>
          <w:i w:val="false"/>
          <w:color w:val="000000"/>
          <w:sz w:val="28"/>
        </w:rPr>
        <w:t>
      21) положения о подразделении внутреннего аудита, а также порядка организации и проведения внутреннего аудита в Национальном Банке Казахстана;</w:t>
      </w:r>
    </w:p>
    <w:bookmarkEnd w:id="277"/>
    <w:bookmarkStart w:name="z838" w:id="278"/>
    <w:p>
      <w:pPr>
        <w:spacing w:after="0"/>
        <w:ind w:left="0"/>
        <w:jc w:val="both"/>
      </w:pPr>
      <w:r>
        <w:rPr>
          <w:rFonts w:ascii="Times New Roman"/>
          <w:b w:val="false"/>
          <w:i w:val="false"/>
          <w:color w:val="000000"/>
          <w:sz w:val="28"/>
        </w:rPr>
        <w:t>
      22) инструкции о присвоении, использовании и аннулировании Национальным Банком Казахстана банковских идентификационных кодов, а также присвоении и аннулировании кодов банков, филиалов банков – нерезидентов Республики Казахстан и организаций, осуществляющих отдельные виды банковских операций, и кодов филиалов банков и организаций, осуществляющих отдельные виды банковских операций, их структуре, формировании и ведении Справочника банков, филиалов банков – нерезидентов Республики Казахстан и организаций, осуществляющих отдельные виды банковских операций;</w:t>
      </w:r>
    </w:p>
    <w:bookmarkEnd w:id="278"/>
    <w:bookmarkStart w:name="z839" w:id="279"/>
    <w:p>
      <w:pPr>
        <w:spacing w:after="0"/>
        <w:ind w:left="0"/>
        <w:jc w:val="both"/>
      </w:pPr>
      <w:r>
        <w:rPr>
          <w:rFonts w:ascii="Times New Roman"/>
          <w:b w:val="false"/>
          <w:i w:val="false"/>
          <w:color w:val="000000"/>
          <w:sz w:val="28"/>
        </w:rPr>
        <w:t>
      23) инструкции по организации антитеррористической защиты объектов Национального Банка Казахстана, уязвимых в террористическом отношении;</w:t>
      </w:r>
    </w:p>
    <w:bookmarkEnd w:id="279"/>
    <w:bookmarkStart w:name="z840" w:id="280"/>
    <w:p>
      <w:pPr>
        <w:spacing w:after="0"/>
        <w:ind w:left="0"/>
        <w:jc w:val="both"/>
      </w:pPr>
      <w:r>
        <w:rPr>
          <w:rFonts w:ascii="Times New Roman"/>
          <w:b w:val="false"/>
          <w:i w:val="false"/>
          <w:color w:val="000000"/>
          <w:sz w:val="28"/>
        </w:rPr>
        <w:t>
      24) регламента Национального Банка Казахстана;</w:t>
      </w:r>
    </w:p>
    <w:bookmarkEnd w:id="280"/>
    <w:bookmarkStart w:name="z841" w:id="281"/>
    <w:p>
      <w:pPr>
        <w:spacing w:after="0"/>
        <w:ind w:left="0"/>
        <w:jc w:val="both"/>
      </w:pPr>
      <w:r>
        <w:rPr>
          <w:rFonts w:ascii="Times New Roman"/>
          <w:b w:val="false"/>
          <w:i w:val="false"/>
          <w:color w:val="000000"/>
          <w:sz w:val="28"/>
        </w:rPr>
        <w:t xml:space="preserve">
      25) иных правовых актов Национального Банка Казахстана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Национальном Банке Республики Казахстан" и законодательством Республики Казахстан", иными законами Республики Казахстан и актами Президента Республики Казахстан.</w:t>
      </w:r>
    </w:p>
    <w:bookmarkEnd w:id="281"/>
    <w:bookmarkStart w:name="z842" w:id="282"/>
    <w:p>
      <w:pPr>
        <w:spacing w:after="0"/>
        <w:ind w:left="0"/>
        <w:jc w:val="both"/>
      </w:pPr>
      <w:r>
        <w:rPr>
          <w:rFonts w:ascii="Times New Roman"/>
          <w:b w:val="false"/>
          <w:i w:val="false"/>
          <w:color w:val="000000"/>
          <w:sz w:val="28"/>
        </w:rPr>
        <w:t>
      Правление Национального Банка Казахстана:</w:t>
      </w:r>
    </w:p>
    <w:bookmarkEnd w:id="282"/>
    <w:bookmarkStart w:name="z843" w:id="283"/>
    <w:p>
      <w:pPr>
        <w:spacing w:after="0"/>
        <w:ind w:left="0"/>
        <w:jc w:val="both"/>
      </w:pPr>
      <w:r>
        <w:rPr>
          <w:rFonts w:ascii="Times New Roman"/>
          <w:b w:val="false"/>
          <w:i w:val="false"/>
          <w:color w:val="000000"/>
          <w:sz w:val="28"/>
        </w:rPr>
        <w:t xml:space="preserve">
      1) одобряет денежно-кредитную политику; </w:t>
      </w:r>
    </w:p>
    <w:bookmarkEnd w:id="283"/>
    <w:bookmarkStart w:name="z844" w:id="284"/>
    <w:p>
      <w:pPr>
        <w:spacing w:after="0"/>
        <w:ind w:left="0"/>
        <w:jc w:val="both"/>
      </w:pPr>
      <w:r>
        <w:rPr>
          <w:rFonts w:ascii="Times New Roman"/>
          <w:b w:val="false"/>
          <w:i w:val="false"/>
          <w:color w:val="000000"/>
          <w:sz w:val="28"/>
        </w:rPr>
        <w:t>
      2) устанавливает целевые ориентиры по инфляции на среднесрочную перспективу;</w:t>
      </w:r>
    </w:p>
    <w:bookmarkEnd w:id="284"/>
    <w:bookmarkStart w:name="z845" w:id="285"/>
    <w:p>
      <w:pPr>
        <w:spacing w:after="0"/>
        <w:ind w:left="0"/>
        <w:jc w:val="both"/>
      </w:pPr>
      <w:r>
        <w:rPr>
          <w:rFonts w:ascii="Times New Roman"/>
          <w:b w:val="false"/>
          <w:i w:val="false"/>
          <w:color w:val="000000"/>
          <w:sz w:val="28"/>
        </w:rPr>
        <w:t>
      3) устанавливает нормативы минимальных резервных требований;</w:t>
      </w:r>
    </w:p>
    <w:bookmarkEnd w:id="285"/>
    <w:bookmarkStart w:name="z846" w:id="286"/>
    <w:p>
      <w:pPr>
        <w:spacing w:after="0"/>
        <w:ind w:left="0"/>
        <w:jc w:val="both"/>
      </w:pPr>
      <w:r>
        <w:rPr>
          <w:rFonts w:ascii="Times New Roman"/>
          <w:b w:val="false"/>
          <w:i w:val="false"/>
          <w:color w:val="000000"/>
          <w:sz w:val="28"/>
        </w:rPr>
        <w:t>
      4) устанавливает макропруденциальные нормативы и лимиты, их нормативные значения и методику расчетов;</w:t>
      </w:r>
    </w:p>
    <w:bookmarkEnd w:id="286"/>
    <w:bookmarkStart w:name="z991" w:id="287"/>
    <w:p>
      <w:pPr>
        <w:spacing w:after="0"/>
        <w:ind w:left="0"/>
        <w:jc w:val="both"/>
      </w:pPr>
      <w:r>
        <w:rPr>
          <w:rFonts w:ascii="Times New Roman"/>
          <w:b w:val="false"/>
          <w:i w:val="false"/>
          <w:color w:val="000000"/>
          <w:sz w:val="28"/>
        </w:rPr>
        <w:t>
      4-1) устанавливает ограничения и лимиты для оператора обмена необеспеченных цифровых активов;</w:t>
      </w:r>
    </w:p>
    <w:bookmarkEnd w:id="287"/>
    <w:bookmarkStart w:name="z847" w:id="288"/>
    <w:p>
      <w:pPr>
        <w:spacing w:after="0"/>
        <w:ind w:left="0"/>
        <w:jc w:val="both"/>
      </w:pPr>
      <w:r>
        <w:rPr>
          <w:rFonts w:ascii="Times New Roman"/>
          <w:b w:val="false"/>
          <w:i w:val="false"/>
          <w:color w:val="000000"/>
          <w:sz w:val="28"/>
        </w:rPr>
        <w:t>
      5) совместно с уполномоченным органом по регулированию, контролю и надзору финансового рынка и финансовых организаций определяет предельные размеры годовой эффективной ставки вознаграждения по банковским займам и микрокредитам;</w:t>
      </w:r>
    </w:p>
    <w:bookmarkEnd w:id="288"/>
    <w:bookmarkStart w:name="z848" w:id="289"/>
    <w:p>
      <w:pPr>
        <w:spacing w:after="0"/>
        <w:ind w:left="0"/>
        <w:jc w:val="both"/>
      </w:pPr>
      <w:r>
        <w:rPr>
          <w:rFonts w:ascii="Times New Roman"/>
          <w:b w:val="false"/>
          <w:i w:val="false"/>
          <w:color w:val="000000"/>
          <w:sz w:val="28"/>
        </w:rPr>
        <w:t>
      6) принимает решения об изготовлении, выпуске в обращение, изъятии из обращения банкнот и монет национальной валюты Республики Казахстан, в том числе по заказам других стран, замене банкнот и монет национальной валюты Республики Казахстан при изменении их дизайна или формы;</w:t>
      </w:r>
    </w:p>
    <w:bookmarkEnd w:id="289"/>
    <w:bookmarkStart w:name="z849" w:id="290"/>
    <w:p>
      <w:pPr>
        <w:spacing w:after="0"/>
        <w:ind w:left="0"/>
        <w:jc w:val="both"/>
      </w:pPr>
      <w:r>
        <w:rPr>
          <w:rFonts w:ascii="Times New Roman"/>
          <w:b w:val="false"/>
          <w:i w:val="false"/>
          <w:color w:val="000000"/>
          <w:sz w:val="28"/>
        </w:rPr>
        <w:t>
      7) устанавливает период параллельного обращения банкнот и монет национальной валюты Республики Казахстан при изменении их дизайна (формы);</w:t>
      </w:r>
    </w:p>
    <w:bookmarkEnd w:id="290"/>
    <w:bookmarkStart w:name="z850" w:id="291"/>
    <w:p>
      <w:pPr>
        <w:spacing w:after="0"/>
        <w:ind w:left="0"/>
        <w:jc w:val="both"/>
      </w:pPr>
      <w:r>
        <w:rPr>
          <w:rFonts w:ascii="Times New Roman"/>
          <w:b w:val="false"/>
          <w:i w:val="false"/>
          <w:color w:val="000000"/>
          <w:sz w:val="28"/>
        </w:rPr>
        <w:t>
      8) определяет номинальную стоимость и дизайн банкнот и монет на основе утвержденной Президентом Республики Казахстан концепции;</w:t>
      </w:r>
    </w:p>
    <w:bookmarkEnd w:id="291"/>
    <w:bookmarkStart w:name="z851" w:id="292"/>
    <w:p>
      <w:pPr>
        <w:spacing w:after="0"/>
        <w:ind w:left="0"/>
        <w:jc w:val="both"/>
      </w:pPr>
      <w:r>
        <w:rPr>
          <w:rFonts w:ascii="Times New Roman"/>
          <w:b w:val="false"/>
          <w:i w:val="false"/>
          <w:color w:val="000000"/>
          <w:sz w:val="28"/>
        </w:rPr>
        <w:t>
      9) определяет тематику выпуска, тиража изготовления, сплава, сроки и дату выпуска коллекционных и инвестиционных монет;</w:t>
      </w:r>
    </w:p>
    <w:bookmarkEnd w:id="292"/>
    <w:bookmarkStart w:name="z852" w:id="293"/>
    <w:p>
      <w:pPr>
        <w:spacing w:after="0"/>
        <w:ind w:left="0"/>
        <w:jc w:val="both"/>
      </w:pPr>
      <w:r>
        <w:rPr>
          <w:rFonts w:ascii="Times New Roman"/>
          <w:b w:val="false"/>
          <w:i w:val="false"/>
          <w:color w:val="000000"/>
          <w:sz w:val="28"/>
        </w:rPr>
        <w:t>
      10) устанавливает пределы отклонения курса покупки от курса продажи иностранной валюты за теңге по операциям, проводимым через обменные пункты;</w:t>
      </w:r>
    </w:p>
    <w:bookmarkEnd w:id="293"/>
    <w:bookmarkStart w:name="z853" w:id="294"/>
    <w:p>
      <w:pPr>
        <w:spacing w:after="0"/>
        <w:ind w:left="0"/>
        <w:jc w:val="both"/>
      </w:pPr>
      <w:r>
        <w:rPr>
          <w:rFonts w:ascii="Times New Roman"/>
          <w:b w:val="false"/>
          <w:i w:val="false"/>
          <w:color w:val="000000"/>
          <w:sz w:val="28"/>
        </w:rPr>
        <w:t>
      11) устанавливает размер и порядок формирования уставных капиталов для юридических лиц, осуществляющих деятельность исключительно через обменные пункты на основании лицензии Национального Банка Казахстана на обменные операции с наличной иностранной валютой, и юридических лиц, исключительной деятельностью которых является инкассация банкнот, монет и ценностей, а также устанавливает минимальный размер уставного капитала платежной организации, оператора необеспеченных цифровых активов, оператора платформы цифровых финансовых активов, оператора торговой платформы цифровых активов;</w:t>
      </w:r>
    </w:p>
    <w:bookmarkEnd w:id="294"/>
    <w:bookmarkStart w:name="z854" w:id="295"/>
    <w:p>
      <w:pPr>
        <w:spacing w:after="0"/>
        <w:ind w:left="0"/>
        <w:jc w:val="both"/>
      </w:pPr>
      <w:r>
        <w:rPr>
          <w:rFonts w:ascii="Times New Roman"/>
          <w:b w:val="false"/>
          <w:i w:val="false"/>
          <w:color w:val="000000"/>
          <w:sz w:val="28"/>
        </w:rPr>
        <w:t>
      12) определяет основные принципы управления активами в иностранной валюте и драгоценных металлах, включая их структуру;</w:t>
      </w:r>
    </w:p>
    <w:bookmarkEnd w:id="295"/>
    <w:bookmarkStart w:name="z992" w:id="296"/>
    <w:p>
      <w:pPr>
        <w:spacing w:after="0"/>
        <w:ind w:left="0"/>
        <w:jc w:val="both"/>
      </w:pPr>
      <w:r>
        <w:rPr>
          <w:rFonts w:ascii="Times New Roman"/>
          <w:b w:val="false"/>
          <w:i w:val="false"/>
          <w:color w:val="000000"/>
          <w:sz w:val="28"/>
        </w:rPr>
        <w:t>
      12-1) принимает акты по вопросам управления активами в иностранной валюте, драгоценных металлах и цифровыми активами, а также по их передаче во внешнее управление;</w:t>
      </w:r>
    </w:p>
    <w:bookmarkEnd w:id="296"/>
    <w:bookmarkStart w:name="z855" w:id="297"/>
    <w:p>
      <w:pPr>
        <w:spacing w:after="0"/>
        <w:ind w:left="0"/>
        <w:jc w:val="both"/>
      </w:pPr>
      <w:r>
        <w:rPr>
          <w:rFonts w:ascii="Times New Roman"/>
          <w:b w:val="false"/>
          <w:i w:val="false"/>
          <w:color w:val="000000"/>
          <w:sz w:val="28"/>
        </w:rPr>
        <w:t xml:space="preserve">
      13) определяет деятельность, относящуюся к монетарной; </w:t>
      </w:r>
    </w:p>
    <w:bookmarkEnd w:id="297"/>
    <w:bookmarkStart w:name="z856" w:id="298"/>
    <w:p>
      <w:pPr>
        <w:spacing w:after="0"/>
        <w:ind w:left="0"/>
        <w:jc w:val="both"/>
      </w:pPr>
      <w:r>
        <w:rPr>
          <w:rFonts w:ascii="Times New Roman"/>
          <w:b w:val="false"/>
          <w:i w:val="false"/>
          <w:color w:val="000000"/>
          <w:sz w:val="28"/>
        </w:rPr>
        <w:t>
      14) определяет категории юридических лиц, обслуживаемых Национальным Банком Казахстана;</w:t>
      </w:r>
    </w:p>
    <w:bookmarkEnd w:id="298"/>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19 предусматривается дополнить подпунктами 14-1), 14-2), 14-3) и 14-4) в соответствии с Указом Президента РК от 30.04.2026 </w:t>
      </w:r>
      <w:r>
        <w:rPr>
          <w:rFonts w:ascii="Times New Roman"/>
          <w:b w:val="false"/>
          <w:i w:val="false"/>
          <w:color w:val="ff0000"/>
          <w:sz w:val="28"/>
        </w:rPr>
        <w:t>№ 1251</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857" w:id="299"/>
    <w:p>
      <w:pPr>
        <w:spacing w:after="0"/>
        <w:ind w:left="0"/>
        <w:jc w:val="both"/>
      </w:pPr>
      <w:r>
        <w:rPr>
          <w:rFonts w:ascii="Times New Roman"/>
          <w:b w:val="false"/>
          <w:i w:val="false"/>
          <w:color w:val="000000"/>
          <w:sz w:val="28"/>
        </w:rPr>
        <w:t xml:space="preserve">
      15) рассматривает вопрос о предоставлении и пролонгации займов последней инстанции в порядке и на условиях, предусмотренных </w:t>
      </w:r>
      <w:r>
        <w:rPr>
          <w:rFonts w:ascii="Times New Roman"/>
          <w:b w:val="false"/>
          <w:i w:val="false"/>
          <w:color w:val="000000"/>
          <w:sz w:val="28"/>
        </w:rPr>
        <w:t>Законом</w:t>
      </w:r>
      <w:r>
        <w:rPr>
          <w:rFonts w:ascii="Times New Roman"/>
          <w:b w:val="false"/>
          <w:i w:val="false"/>
          <w:color w:val="000000"/>
          <w:sz w:val="28"/>
        </w:rPr>
        <w:t xml:space="preserve"> о Национальном Банке и совместным нормативным правовым актом Национального Банка Казахстана и уполномоченного органа по регулированию, контролю и надзору финансового рынка и финансовых организаций;</w:t>
      </w:r>
    </w:p>
    <w:bookmarkEnd w:id="299"/>
    <w:bookmarkStart w:name="z858" w:id="300"/>
    <w:p>
      <w:pPr>
        <w:spacing w:after="0"/>
        <w:ind w:left="0"/>
        <w:jc w:val="both"/>
      </w:pPr>
      <w:r>
        <w:rPr>
          <w:rFonts w:ascii="Times New Roman"/>
          <w:b w:val="false"/>
          <w:i w:val="false"/>
          <w:color w:val="000000"/>
          <w:sz w:val="28"/>
        </w:rPr>
        <w:t>
      16) определяет механизм предоставления ликвидности центральному контрагенту;</w:t>
      </w:r>
    </w:p>
    <w:bookmarkEnd w:id="300"/>
    <w:bookmarkStart w:name="z859" w:id="301"/>
    <w:p>
      <w:pPr>
        <w:spacing w:after="0"/>
        <w:ind w:left="0"/>
        <w:jc w:val="both"/>
      </w:pPr>
      <w:r>
        <w:rPr>
          <w:rFonts w:ascii="Times New Roman"/>
          <w:b w:val="false"/>
          <w:i w:val="false"/>
          <w:color w:val="000000"/>
          <w:sz w:val="28"/>
        </w:rPr>
        <w:t>
      17) самостоятельно либо совместно с уполномоченным органом по регулированию, контролю и надзору финансового рынка и финансовых организаций утверждает программу, направленную на защиту интересов потребителей финансовых услуг;</w:t>
      </w:r>
    </w:p>
    <w:bookmarkEnd w:id="301"/>
    <w:bookmarkStart w:name="z860" w:id="302"/>
    <w:p>
      <w:pPr>
        <w:spacing w:after="0"/>
        <w:ind w:left="0"/>
        <w:jc w:val="both"/>
      </w:pPr>
      <w:r>
        <w:rPr>
          <w:rFonts w:ascii="Times New Roman"/>
          <w:b w:val="false"/>
          <w:i w:val="false"/>
          <w:color w:val="000000"/>
          <w:sz w:val="28"/>
        </w:rPr>
        <w:t>
      18) принимает решение о создании и участии в деятельности организаций, акционерных обществ, в том числе способствующих осуществлению Национальным Банком Казахстана возложенных на него функций и (или) являющихся частью инфраструктуры финансового рынка, а также об изменении их наименования, о реорганизации и ликвидации;</w:t>
      </w:r>
    </w:p>
    <w:bookmarkEnd w:id="302"/>
    <w:bookmarkStart w:name="z861" w:id="303"/>
    <w:p>
      <w:pPr>
        <w:spacing w:after="0"/>
        <w:ind w:left="0"/>
        <w:jc w:val="both"/>
      </w:pPr>
      <w:r>
        <w:rPr>
          <w:rFonts w:ascii="Times New Roman"/>
          <w:b w:val="false"/>
          <w:i w:val="false"/>
          <w:color w:val="000000"/>
          <w:sz w:val="28"/>
        </w:rPr>
        <w:t xml:space="preserve">
      19) принимает решение об участии Национального Банка Казахстана в международных и иных организациях в соответствии с </w:t>
      </w:r>
      <w:r>
        <w:rPr>
          <w:rFonts w:ascii="Times New Roman"/>
          <w:b w:val="false"/>
          <w:i w:val="false"/>
          <w:color w:val="000000"/>
          <w:sz w:val="28"/>
        </w:rPr>
        <w:t>Законом</w:t>
      </w:r>
      <w:r>
        <w:rPr>
          <w:rFonts w:ascii="Times New Roman"/>
          <w:b w:val="false"/>
          <w:i w:val="false"/>
          <w:color w:val="000000"/>
          <w:sz w:val="28"/>
        </w:rPr>
        <w:t xml:space="preserve"> о Национальном Банке;</w:t>
      </w:r>
    </w:p>
    <w:bookmarkEnd w:id="303"/>
    <w:bookmarkStart w:name="z862" w:id="304"/>
    <w:p>
      <w:pPr>
        <w:spacing w:after="0"/>
        <w:ind w:left="0"/>
        <w:jc w:val="both"/>
      </w:pPr>
      <w:r>
        <w:rPr>
          <w:rFonts w:ascii="Times New Roman"/>
          <w:b w:val="false"/>
          <w:i w:val="false"/>
          <w:color w:val="000000"/>
          <w:sz w:val="28"/>
        </w:rPr>
        <w:t>
      20) принимает решение о введении особого и (или) специального режима регулирования в пределах компетенции;</w:t>
      </w:r>
    </w:p>
    <w:bookmarkEnd w:id="304"/>
    <w:bookmarkStart w:name="z993" w:id="305"/>
    <w:p>
      <w:pPr>
        <w:spacing w:after="0"/>
        <w:ind w:left="0"/>
        <w:jc w:val="both"/>
      </w:pPr>
      <w:r>
        <w:rPr>
          <w:rFonts w:ascii="Times New Roman"/>
          <w:b w:val="false"/>
          <w:i w:val="false"/>
          <w:color w:val="000000"/>
          <w:sz w:val="28"/>
        </w:rPr>
        <w:t>
      20-1) устанавливает пороговое значение в отношении суммы покупки безналичной иностранной валюты на внутреннем валютном рынке Республики Казахстан, при достижении которого применяются требования по подтверждению целей покупки безналичной иностранной валюты за национальную валюту на внутреннем валютном рынке Республики Казахстан и порядок ее использования на заявленные цели;</w:t>
      </w:r>
    </w:p>
    <w:bookmarkEnd w:id="305"/>
    <w:bookmarkStart w:name="z863" w:id="306"/>
    <w:p>
      <w:pPr>
        <w:spacing w:after="0"/>
        <w:ind w:left="0"/>
        <w:jc w:val="both"/>
      </w:pPr>
      <w:r>
        <w:rPr>
          <w:rFonts w:ascii="Times New Roman"/>
          <w:b w:val="false"/>
          <w:i w:val="false"/>
          <w:color w:val="000000"/>
          <w:sz w:val="28"/>
        </w:rPr>
        <w:t>
      21) утверждает типовой договор об осуществлении деятельности в рамках особого режима регулирования в пределах компетенции;</w:t>
      </w:r>
    </w:p>
    <w:bookmarkEnd w:id="306"/>
    <w:bookmarkStart w:name="z864" w:id="307"/>
    <w:p>
      <w:pPr>
        <w:spacing w:after="0"/>
        <w:ind w:left="0"/>
        <w:jc w:val="both"/>
      </w:pPr>
      <w:r>
        <w:rPr>
          <w:rFonts w:ascii="Times New Roman"/>
          <w:b w:val="false"/>
          <w:i w:val="false"/>
          <w:color w:val="000000"/>
          <w:sz w:val="28"/>
        </w:rPr>
        <w:t>
      22) рассматривает и одобряет договор об осуществлении деятельности в рамках особого режима регулирования в пределах компетенции;</w:t>
      </w:r>
    </w:p>
    <w:bookmarkEnd w:id="307"/>
    <w:bookmarkStart w:name="z865" w:id="308"/>
    <w:p>
      <w:pPr>
        <w:spacing w:after="0"/>
        <w:ind w:left="0"/>
        <w:jc w:val="both"/>
      </w:pPr>
      <w:r>
        <w:rPr>
          <w:rFonts w:ascii="Times New Roman"/>
          <w:b w:val="false"/>
          <w:i w:val="false"/>
          <w:color w:val="000000"/>
          <w:sz w:val="28"/>
        </w:rPr>
        <w:t>
      23) принимает решение о создании консультативно-совещательных органов Национального Банка Казахстана;</w:t>
      </w:r>
    </w:p>
    <w:bookmarkEnd w:id="308"/>
    <w:bookmarkStart w:name="z866" w:id="309"/>
    <w:p>
      <w:pPr>
        <w:spacing w:after="0"/>
        <w:ind w:left="0"/>
        <w:jc w:val="both"/>
      </w:pPr>
      <w:r>
        <w:rPr>
          <w:rFonts w:ascii="Times New Roman"/>
          <w:b w:val="false"/>
          <w:i w:val="false"/>
          <w:color w:val="000000"/>
          <w:sz w:val="28"/>
        </w:rPr>
        <w:t>
      24) утверждает среднесрочный план аудиторских проверок и годовой отчет подразделения внутреннего аудита;</w:t>
      </w:r>
    </w:p>
    <w:bookmarkEnd w:id="309"/>
    <w:bookmarkStart w:name="z867" w:id="310"/>
    <w:p>
      <w:pPr>
        <w:spacing w:after="0"/>
        <w:ind w:left="0"/>
        <w:jc w:val="both"/>
      </w:pPr>
      <w:r>
        <w:rPr>
          <w:rFonts w:ascii="Times New Roman"/>
          <w:b w:val="false"/>
          <w:i w:val="false"/>
          <w:color w:val="000000"/>
          <w:sz w:val="28"/>
        </w:rPr>
        <w:t>
      25) определяет зарубежных кастодианов, в которых открываются счета Национального Банка Казахстана для учета и хранения пенсионных активов единого накопительного пенсионного фонда;</w:t>
      </w:r>
    </w:p>
    <w:bookmarkEnd w:id="310"/>
    <w:bookmarkStart w:name="z868" w:id="311"/>
    <w:p>
      <w:pPr>
        <w:spacing w:after="0"/>
        <w:ind w:left="0"/>
        <w:jc w:val="both"/>
      </w:pPr>
      <w:r>
        <w:rPr>
          <w:rFonts w:ascii="Times New Roman"/>
          <w:b w:val="false"/>
          <w:i w:val="false"/>
          <w:color w:val="000000"/>
          <w:sz w:val="28"/>
        </w:rPr>
        <w:t>
      26) определяет порядок:</w:t>
      </w:r>
    </w:p>
    <w:bookmarkEnd w:id="311"/>
    <w:bookmarkStart w:name="z869" w:id="312"/>
    <w:p>
      <w:pPr>
        <w:spacing w:after="0"/>
        <w:ind w:left="0"/>
        <w:jc w:val="both"/>
      </w:pPr>
      <w:r>
        <w:rPr>
          <w:rFonts w:ascii="Times New Roman"/>
          <w:b w:val="false"/>
          <w:i w:val="false"/>
          <w:color w:val="000000"/>
          <w:sz w:val="28"/>
        </w:rPr>
        <w:t>
      осуществления Национальным Банком Казахстана деятельности по доверительному управлению активами клиентов;</w:t>
      </w:r>
    </w:p>
    <w:bookmarkEnd w:id="312"/>
    <w:bookmarkStart w:name="z870" w:id="313"/>
    <w:p>
      <w:pPr>
        <w:spacing w:after="0"/>
        <w:ind w:left="0"/>
        <w:jc w:val="both"/>
      </w:pPr>
      <w:r>
        <w:rPr>
          <w:rFonts w:ascii="Times New Roman"/>
          <w:b w:val="false"/>
          <w:i w:val="false"/>
          <w:color w:val="000000"/>
          <w:sz w:val="28"/>
        </w:rPr>
        <w:t>
      осуществления Национальным Банком Казахстана брокерской деятельности;</w:t>
      </w:r>
    </w:p>
    <w:bookmarkEnd w:id="313"/>
    <w:bookmarkStart w:name="z871" w:id="314"/>
    <w:p>
      <w:pPr>
        <w:spacing w:after="0"/>
        <w:ind w:left="0"/>
        <w:jc w:val="both"/>
      </w:pPr>
      <w:r>
        <w:rPr>
          <w:rFonts w:ascii="Times New Roman"/>
          <w:b w:val="false"/>
          <w:i w:val="false"/>
          <w:color w:val="000000"/>
          <w:sz w:val="28"/>
        </w:rPr>
        <w:t>
      осуществления Национальным Банком Казахстана дилерской деятельности;</w:t>
      </w:r>
    </w:p>
    <w:bookmarkEnd w:id="314"/>
    <w:bookmarkStart w:name="z872" w:id="315"/>
    <w:p>
      <w:pPr>
        <w:spacing w:after="0"/>
        <w:ind w:left="0"/>
        <w:jc w:val="both"/>
      </w:pPr>
      <w:r>
        <w:rPr>
          <w:rFonts w:ascii="Times New Roman"/>
          <w:b w:val="false"/>
          <w:i w:val="false"/>
          <w:color w:val="000000"/>
          <w:sz w:val="28"/>
        </w:rPr>
        <w:t>
      проведения Национальным Банком Казахстана операций с производными финансовыми инструментами;</w:t>
      </w:r>
    </w:p>
    <w:bookmarkEnd w:id="315"/>
    <w:bookmarkStart w:name="z873" w:id="316"/>
    <w:p>
      <w:pPr>
        <w:spacing w:after="0"/>
        <w:ind w:left="0"/>
        <w:jc w:val="both"/>
      </w:pPr>
      <w:r>
        <w:rPr>
          <w:rFonts w:ascii="Times New Roman"/>
          <w:b w:val="false"/>
          <w:i w:val="false"/>
          <w:color w:val="000000"/>
          <w:sz w:val="28"/>
        </w:rPr>
        <w:t>
      проведения Национальным Банком Казахстана операций с наличной иностранной валютой;</w:t>
      </w:r>
    </w:p>
    <w:bookmarkEnd w:id="316"/>
    <w:bookmarkStart w:name="z874" w:id="317"/>
    <w:p>
      <w:pPr>
        <w:spacing w:after="0"/>
        <w:ind w:left="0"/>
        <w:jc w:val="both"/>
      </w:pPr>
      <w:r>
        <w:rPr>
          <w:rFonts w:ascii="Times New Roman"/>
          <w:b w:val="false"/>
          <w:i w:val="false"/>
          <w:color w:val="000000"/>
          <w:sz w:val="28"/>
        </w:rPr>
        <w:t>
      27) дает согласие на увеличение уставного капитала акционерных обществ и увеличение либо уменьшение уставного капитала товариществ с ограниченной ответственностью Национального Банка Казахстана, а также на приобретение у третьих лиц либо отчуждение третьим лицам акций акционерных обществ, долей участия в уставном капитале товариществ с ограниченной ответственностью;</w:t>
      </w:r>
    </w:p>
    <w:bookmarkEnd w:id="317"/>
    <w:bookmarkStart w:name="z875" w:id="318"/>
    <w:p>
      <w:pPr>
        <w:spacing w:after="0"/>
        <w:ind w:left="0"/>
        <w:jc w:val="both"/>
      </w:pPr>
      <w:r>
        <w:rPr>
          <w:rFonts w:ascii="Times New Roman"/>
          <w:b w:val="false"/>
          <w:i w:val="false"/>
          <w:color w:val="000000"/>
          <w:sz w:val="28"/>
        </w:rPr>
        <w:t xml:space="preserve">
      28) рассматривает вопрос о предоставлении и пролонгации займов в порядке и на условиях, предусмотренных </w:t>
      </w:r>
      <w:r>
        <w:rPr>
          <w:rFonts w:ascii="Times New Roman"/>
          <w:b w:val="false"/>
          <w:i w:val="false"/>
          <w:color w:val="000000"/>
          <w:sz w:val="28"/>
        </w:rPr>
        <w:t>Законом</w:t>
      </w:r>
      <w:r>
        <w:rPr>
          <w:rFonts w:ascii="Times New Roman"/>
          <w:b w:val="false"/>
          <w:i w:val="false"/>
          <w:color w:val="000000"/>
          <w:sz w:val="28"/>
        </w:rPr>
        <w:t xml:space="preserve"> о Национальном Банке и правовыми актами Национального Банка Казахстана;</w:t>
      </w:r>
    </w:p>
    <w:bookmarkEnd w:id="318"/>
    <w:bookmarkStart w:name="z876" w:id="319"/>
    <w:p>
      <w:pPr>
        <w:spacing w:after="0"/>
        <w:ind w:left="0"/>
        <w:jc w:val="both"/>
      </w:pPr>
      <w:r>
        <w:rPr>
          <w:rFonts w:ascii="Times New Roman"/>
          <w:b w:val="false"/>
          <w:i w:val="false"/>
          <w:color w:val="000000"/>
          <w:sz w:val="28"/>
        </w:rPr>
        <w:t>
      29) определяет условия реструктуризации задолженности банков и других организаций перед Национальным Банком Казахстана по займам, предоставленным Национальным Банком Казахстана;</w:t>
      </w:r>
    </w:p>
    <w:bookmarkEnd w:id="319"/>
    <w:bookmarkStart w:name="z877" w:id="320"/>
    <w:p>
      <w:pPr>
        <w:spacing w:after="0"/>
        <w:ind w:left="0"/>
        <w:jc w:val="both"/>
      </w:pPr>
      <w:r>
        <w:rPr>
          <w:rFonts w:ascii="Times New Roman"/>
          <w:b w:val="false"/>
          <w:i w:val="false"/>
          <w:color w:val="000000"/>
          <w:sz w:val="28"/>
        </w:rPr>
        <w:t>
      30) рассматривает и принимает решения по вопросам удовлетворения требований Национального Банка Казахстана по займам последней инстанции во внесудебном порядке;</w:t>
      </w:r>
    </w:p>
    <w:bookmarkEnd w:id="320"/>
    <w:bookmarkStart w:name="z878" w:id="321"/>
    <w:p>
      <w:pPr>
        <w:spacing w:after="0"/>
        <w:ind w:left="0"/>
        <w:jc w:val="both"/>
      </w:pPr>
      <w:r>
        <w:rPr>
          <w:rFonts w:ascii="Times New Roman"/>
          <w:b w:val="false"/>
          <w:i w:val="false"/>
          <w:color w:val="000000"/>
          <w:sz w:val="28"/>
        </w:rPr>
        <w:t>
      31) ежегодно утверждает величину комиссионного вознаграждения Национального Банка Казахстана за доверительное управление пенсионными активами единого накопительного пенсионного фонда;</w:t>
      </w:r>
    </w:p>
    <w:bookmarkEnd w:id="321"/>
    <w:bookmarkStart w:name="z879" w:id="322"/>
    <w:p>
      <w:pPr>
        <w:spacing w:after="0"/>
        <w:ind w:left="0"/>
        <w:jc w:val="both"/>
      </w:pPr>
      <w:r>
        <w:rPr>
          <w:rFonts w:ascii="Times New Roman"/>
          <w:b w:val="false"/>
          <w:i w:val="false"/>
          <w:color w:val="000000"/>
          <w:sz w:val="28"/>
        </w:rPr>
        <w:t>
      32) принимает решения по вопросам, отнесенным законодательством Республики Казахстан и уставом единого накопительного пенсионного фонда к компетенции общего собрания акционеров (единственного акционера) единого накопительного пенсионного фонда;</w:t>
      </w:r>
    </w:p>
    <w:bookmarkEnd w:id="322"/>
    <w:bookmarkStart w:name="z880" w:id="323"/>
    <w:p>
      <w:pPr>
        <w:spacing w:after="0"/>
        <w:ind w:left="0"/>
        <w:jc w:val="both"/>
      </w:pPr>
      <w:r>
        <w:rPr>
          <w:rFonts w:ascii="Times New Roman"/>
          <w:b w:val="false"/>
          <w:i w:val="false"/>
          <w:color w:val="000000"/>
          <w:sz w:val="28"/>
        </w:rPr>
        <w:t>
      33) принимает решение о принятии в доверительное управление активов на основании договоров о доверительном управлении, заключаемых Национальным Банком Казахстана с юридическими лицами;</w:t>
      </w:r>
    </w:p>
    <w:bookmarkEnd w:id="323"/>
    <w:bookmarkStart w:name="z881" w:id="324"/>
    <w:p>
      <w:pPr>
        <w:spacing w:after="0"/>
        <w:ind w:left="0"/>
        <w:jc w:val="both"/>
      </w:pPr>
      <w:r>
        <w:rPr>
          <w:rFonts w:ascii="Times New Roman"/>
          <w:b w:val="false"/>
          <w:i w:val="false"/>
          <w:color w:val="000000"/>
          <w:sz w:val="28"/>
        </w:rPr>
        <w:t>
      34) определяет должностное лицо на уровне не ниже заместителя Председателя Национального Банка Казахстана, в полномочия которого входит оперативное принятие решений по доверительному управлению Национальным фондом Республики Казахстан (полномочный представитель);</w:t>
      </w:r>
    </w:p>
    <w:bookmarkEnd w:id="324"/>
    <w:bookmarkStart w:name="z882" w:id="325"/>
    <w:p>
      <w:pPr>
        <w:spacing w:after="0"/>
        <w:ind w:left="0"/>
        <w:jc w:val="both"/>
      </w:pPr>
      <w:r>
        <w:rPr>
          <w:rFonts w:ascii="Times New Roman"/>
          <w:b w:val="false"/>
          <w:i w:val="false"/>
          <w:color w:val="000000"/>
          <w:sz w:val="28"/>
        </w:rPr>
        <w:t xml:space="preserve">
      35) утверждает требования к лицам, не являющимся служащими Национального Банка Казахстана, для включения в состав Комитета по денежно-кредитной политике Национального Банка Казахстана; </w:t>
      </w:r>
    </w:p>
    <w:bookmarkEnd w:id="325"/>
    <w:bookmarkStart w:name="z883" w:id="326"/>
    <w:p>
      <w:pPr>
        <w:spacing w:after="0"/>
        <w:ind w:left="0"/>
        <w:jc w:val="both"/>
      </w:pPr>
      <w:r>
        <w:rPr>
          <w:rFonts w:ascii="Times New Roman"/>
          <w:b w:val="false"/>
          <w:i w:val="false"/>
          <w:color w:val="000000"/>
          <w:sz w:val="28"/>
        </w:rPr>
        <w:t>
      36) рассматривает, одобряет и представляет на утверждение Президенту Республики Казахстан годовой отчет о работе Национального Банка Казахстана, структуру и общую штатную численность Национального Банка Казахстана;</w:t>
      </w:r>
    </w:p>
    <w:bookmarkEnd w:id="326"/>
    <w:bookmarkStart w:name="z884" w:id="327"/>
    <w:p>
      <w:pPr>
        <w:spacing w:after="0"/>
        <w:ind w:left="0"/>
        <w:jc w:val="both"/>
      </w:pPr>
      <w:r>
        <w:rPr>
          <w:rFonts w:ascii="Times New Roman"/>
          <w:b w:val="false"/>
          <w:i w:val="false"/>
          <w:color w:val="000000"/>
          <w:sz w:val="28"/>
        </w:rPr>
        <w:t>
      37) на основании утвержденной Президентом Республики Казахстан структуры Национального Банка Казахстана утверждает перечень подразделений центрального аппарата, филиалов и представительств Национального Банка Казахстана с их наименованиями, а также общую штатную численность организаций Национального Банка Казахстана;</w:t>
      </w:r>
    </w:p>
    <w:bookmarkEnd w:id="327"/>
    <w:bookmarkStart w:name="z885" w:id="328"/>
    <w:p>
      <w:pPr>
        <w:spacing w:after="0"/>
        <w:ind w:left="0"/>
        <w:jc w:val="both"/>
      </w:pPr>
      <w:r>
        <w:rPr>
          <w:rFonts w:ascii="Times New Roman"/>
          <w:b w:val="false"/>
          <w:i w:val="false"/>
          <w:color w:val="000000"/>
          <w:sz w:val="28"/>
        </w:rPr>
        <w:t>
      38) рассматривает и утверждает годовой консолидированный финансовый отчет Национального Банка Казахстана;</w:t>
      </w:r>
    </w:p>
    <w:bookmarkEnd w:id="328"/>
    <w:bookmarkStart w:name="z886" w:id="329"/>
    <w:p>
      <w:pPr>
        <w:spacing w:after="0"/>
        <w:ind w:left="0"/>
        <w:jc w:val="both"/>
      </w:pPr>
      <w:r>
        <w:rPr>
          <w:rFonts w:ascii="Times New Roman"/>
          <w:b w:val="false"/>
          <w:i w:val="false"/>
          <w:color w:val="000000"/>
          <w:sz w:val="28"/>
        </w:rPr>
        <w:t>
      39) утверждает бюджет (смету расходов) Национального Банка Казахстана;</w:t>
      </w:r>
    </w:p>
    <w:bookmarkEnd w:id="329"/>
    <w:bookmarkStart w:name="z887" w:id="330"/>
    <w:p>
      <w:pPr>
        <w:spacing w:after="0"/>
        <w:ind w:left="0"/>
        <w:jc w:val="both"/>
      </w:pPr>
      <w:r>
        <w:rPr>
          <w:rFonts w:ascii="Times New Roman"/>
          <w:b w:val="false"/>
          <w:i w:val="false"/>
          <w:color w:val="000000"/>
          <w:sz w:val="28"/>
        </w:rPr>
        <w:t>
      40) устанавливает размер нераспределенного чистого дохода, направляемого на формирование уставного и (или) резервного капиталов;</w:t>
      </w:r>
    </w:p>
    <w:bookmarkEnd w:id="330"/>
    <w:bookmarkStart w:name="z888" w:id="331"/>
    <w:p>
      <w:pPr>
        <w:spacing w:after="0"/>
        <w:ind w:left="0"/>
        <w:jc w:val="both"/>
      </w:pPr>
      <w:r>
        <w:rPr>
          <w:rFonts w:ascii="Times New Roman"/>
          <w:b w:val="false"/>
          <w:i w:val="false"/>
          <w:color w:val="000000"/>
          <w:sz w:val="28"/>
        </w:rPr>
        <w:t>
      41) утверждает по согласованию с Президентом Республики Казахстан систему оплаты труда работников Национального Банка Казахстана;</w:t>
      </w:r>
    </w:p>
    <w:bookmarkEnd w:id="331"/>
    <w:bookmarkStart w:name="z889" w:id="332"/>
    <w:p>
      <w:pPr>
        <w:spacing w:after="0"/>
        <w:ind w:left="0"/>
        <w:jc w:val="both"/>
      </w:pPr>
      <w:r>
        <w:rPr>
          <w:rFonts w:ascii="Times New Roman"/>
          <w:b w:val="false"/>
          <w:i w:val="false"/>
          <w:color w:val="000000"/>
          <w:sz w:val="28"/>
        </w:rPr>
        <w:t>
      42) утверждает по согласованию с Президентом Республики Казахстан размеры должностных окладов Председателя Национального Банка Казахстана и его заместителей;</w:t>
      </w:r>
    </w:p>
    <w:bookmarkEnd w:id="332"/>
    <w:bookmarkStart w:name="z890" w:id="333"/>
    <w:p>
      <w:pPr>
        <w:spacing w:after="0"/>
        <w:ind w:left="0"/>
        <w:jc w:val="both"/>
      </w:pPr>
      <w:r>
        <w:rPr>
          <w:rFonts w:ascii="Times New Roman"/>
          <w:b w:val="false"/>
          <w:i w:val="false"/>
          <w:color w:val="000000"/>
          <w:sz w:val="28"/>
        </w:rPr>
        <w:t>
      43) утверждает условия оплаты труда и социально-бытового обеспечения работников Национального Банка Казахстана и его ведомств;</w:t>
      </w:r>
    </w:p>
    <w:bookmarkEnd w:id="333"/>
    <w:bookmarkStart w:name="z891" w:id="334"/>
    <w:p>
      <w:pPr>
        <w:spacing w:after="0"/>
        <w:ind w:left="0"/>
        <w:jc w:val="both"/>
      </w:pPr>
      <w:r>
        <w:rPr>
          <w:rFonts w:ascii="Times New Roman"/>
          <w:b w:val="false"/>
          <w:i w:val="false"/>
          <w:color w:val="000000"/>
          <w:sz w:val="28"/>
        </w:rPr>
        <w:t>
      44) утверждает правила по обеспечению пропускного и внутриобъектового режимов в зданиях Национального Банка Казахстана и его территориальных филиалах;</w:t>
      </w:r>
    </w:p>
    <w:bookmarkEnd w:id="334"/>
    <w:bookmarkStart w:name="z892" w:id="335"/>
    <w:p>
      <w:pPr>
        <w:spacing w:after="0"/>
        <w:ind w:left="0"/>
        <w:jc w:val="both"/>
      </w:pPr>
      <w:r>
        <w:rPr>
          <w:rFonts w:ascii="Times New Roman"/>
          <w:b w:val="false"/>
          <w:i w:val="false"/>
          <w:color w:val="000000"/>
          <w:sz w:val="28"/>
        </w:rPr>
        <w:t>
      45) в случае возникновения или угрозы возникновения системного финансового кризиса самостоятельно или совместно с Правительством Республики Казахстан вводит ограничения на проведение отдельных видов банковских и других операций финансовыми организациями;</w:t>
      </w:r>
    </w:p>
    <w:bookmarkEnd w:id="335"/>
    <w:bookmarkStart w:name="z893" w:id="336"/>
    <w:p>
      <w:pPr>
        <w:spacing w:after="0"/>
        <w:ind w:left="0"/>
        <w:jc w:val="both"/>
      </w:pPr>
      <w:r>
        <w:rPr>
          <w:rFonts w:ascii="Times New Roman"/>
          <w:b w:val="false"/>
          <w:i w:val="false"/>
          <w:color w:val="000000"/>
          <w:sz w:val="28"/>
        </w:rPr>
        <w:t>
      46) утверждает правила предоставления за счет бюджета (сметы расходов) Национального Банка Казахстана грантов для проведения исследований по приоритетным направлениям деятельности Национального Банка Казахстана;</w:t>
      </w:r>
    </w:p>
    <w:bookmarkEnd w:id="336"/>
    <w:bookmarkStart w:name="z894" w:id="337"/>
    <w:p>
      <w:pPr>
        <w:spacing w:after="0"/>
        <w:ind w:left="0"/>
        <w:jc w:val="both"/>
      </w:pPr>
      <w:r>
        <w:rPr>
          <w:rFonts w:ascii="Times New Roman"/>
          <w:b w:val="false"/>
          <w:i w:val="false"/>
          <w:color w:val="000000"/>
          <w:sz w:val="28"/>
        </w:rPr>
        <w:t>
      47) разрабатывает, формирует и утверждает по согласованию с уполномоченным органом в области государственной статистики статистическую методологию в порядке, определенном уполномоченным органом в области государственной статистики;</w:t>
      </w:r>
    </w:p>
    <w:bookmarkEnd w:id="337"/>
    <w:bookmarkStart w:name="z895" w:id="338"/>
    <w:p>
      <w:pPr>
        <w:spacing w:after="0"/>
        <w:ind w:left="0"/>
        <w:jc w:val="both"/>
      </w:pPr>
      <w:r>
        <w:rPr>
          <w:rFonts w:ascii="Times New Roman"/>
          <w:b w:val="false"/>
          <w:i w:val="false"/>
          <w:color w:val="000000"/>
          <w:sz w:val="28"/>
        </w:rPr>
        <w:t>
      48) принимает решение о финансировании деятельности уполномоченного органа по регулированию, контролю и надзору финансового рынка и финансовых организаций;</w:t>
      </w:r>
    </w:p>
    <w:bookmarkEnd w:id="338"/>
    <w:bookmarkStart w:name="z896" w:id="339"/>
    <w:p>
      <w:pPr>
        <w:spacing w:after="0"/>
        <w:ind w:left="0"/>
        <w:jc w:val="both"/>
      </w:pPr>
      <w:r>
        <w:rPr>
          <w:rFonts w:ascii="Times New Roman"/>
          <w:b w:val="false"/>
          <w:i w:val="false"/>
          <w:color w:val="000000"/>
          <w:sz w:val="28"/>
        </w:rPr>
        <w:t xml:space="preserve">
      49) осуществляет иные отнесенные к компетенции Правления Национального Банка Казахстана полномочия и функции, предусмотренные </w:t>
      </w:r>
      <w:r>
        <w:rPr>
          <w:rFonts w:ascii="Times New Roman"/>
          <w:b w:val="false"/>
          <w:i w:val="false"/>
          <w:color w:val="000000"/>
          <w:sz w:val="28"/>
        </w:rPr>
        <w:t>Законом</w:t>
      </w:r>
      <w:r>
        <w:rPr>
          <w:rFonts w:ascii="Times New Roman"/>
          <w:b w:val="false"/>
          <w:i w:val="false"/>
          <w:color w:val="000000"/>
          <w:sz w:val="28"/>
        </w:rPr>
        <w:t xml:space="preserve"> о Национальном Банке, иными законами Республики Казахстан и актами Президента Республики Казахстан.</w:t>
      </w:r>
    </w:p>
    <w:bookmarkEnd w:id="339"/>
    <w:bookmarkStart w:name="z897" w:id="340"/>
    <w:p>
      <w:pPr>
        <w:spacing w:after="0"/>
        <w:ind w:left="0"/>
        <w:jc w:val="both"/>
      </w:pPr>
      <w:r>
        <w:rPr>
          <w:rFonts w:ascii="Times New Roman"/>
          <w:b w:val="false"/>
          <w:i w:val="false"/>
          <w:color w:val="000000"/>
          <w:sz w:val="28"/>
        </w:rPr>
        <w:t xml:space="preserve">
      Правление Национального Банка Казахстана вправе рассмотреть и принять решение по любому вопросу, входящему в компетенцию Национального Банка Казахстана, определенному </w:t>
      </w:r>
      <w:r>
        <w:rPr>
          <w:rFonts w:ascii="Times New Roman"/>
          <w:b w:val="false"/>
          <w:i w:val="false"/>
          <w:color w:val="000000"/>
          <w:sz w:val="28"/>
        </w:rPr>
        <w:t>Законом</w:t>
      </w:r>
      <w:r>
        <w:rPr>
          <w:rFonts w:ascii="Times New Roman"/>
          <w:b w:val="false"/>
          <w:i w:val="false"/>
          <w:color w:val="000000"/>
          <w:sz w:val="28"/>
        </w:rPr>
        <w:t xml:space="preserve"> о Национальном Банке, иными законами Республики Казахстан и настоящим Положением.</w:t>
      </w:r>
    </w:p>
    <w:bookmarkEnd w:id="340"/>
    <w:bookmarkStart w:name="z898" w:id="341"/>
    <w:p>
      <w:pPr>
        <w:spacing w:after="0"/>
        <w:ind w:left="0"/>
        <w:jc w:val="both"/>
      </w:pPr>
      <w:r>
        <w:rPr>
          <w:rFonts w:ascii="Times New Roman"/>
          <w:b w:val="false"/>
          <w:i w:val="false"/>
          <w:color w:val="000000"/>
          <w:sz w:val="28"/>
        </w:rPr>
        <w:t>
      Заседания Правления Национального Банка Казахстана проводятся по мере необходимости в соответствии с планом работы, утвержденным Председателем Национального Банка Казахстана. Заседания Правления ведет Председатель Национального Банка Казахстана, а в случае его отсутствия – лицо, его замещающее.</w:t>
      </w:r>
    </w:p>
    <w:bookmarkEnd w:id="341"/>
    <w:bookmarkStart w:name="z899" w:id="342"/>
    <w:p>
      <w:pPr>
        <w:spacing w:after="0"/>
        <w:ind w:left="0"/>
        <w:jc w:val="both"/>
      </w:pPr>
      <w:r>
        <w:rPr>
          <w:rFonts w:ascii="Times New Roman"/>
          <w:b w:val="false"/>
          <w:i w:val="false"/>
          <w:color w:val="000000"/>
          <w:sz w:val="28"/>
        </w:rPr>
        <w:t>
      Порядок работы Правления Национального Банка Казахстана определяется его регламентом.</w:t>
      </w:r>
    </w:p>
    <w:bookmarkEnd w:id="3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с изменениями, внесенными Указом Президента РК от 30.04.2026 </w:t>
      </w:r>
      <w:r>
        <w:rPr>
          <w:rFonts w:ascii="Times New Roman"/>
          <w:b w:val="false"/>
          <w:i w:val="false"/>
          <w:color w:val="000000"/>
          <w:sz w:val="28"/>
        </w:rPr>
        <w:t>№ 1251</w:t>
      </w:r>
      <w:r>
        <w:rPr>
          <w:rFonts w:ascii="Times New Roman"/>
          <w:b w:val="false"/>
          <w:i w:val="false"/>
          <w:color w:val="ff0000"/>
          <w:sz w:val="28"/>
        </w:rPr>
        <w:t xml:space="preserve"> (порядок введение см. </w:t>
      </w:r>
      <w:r>
        <w:rPr>
          <w:rFonts w:ascii="Times New Roman"/>
          <w:b w:val="false"/>
          <w:i w:val="false"/>
          <w:color w:val="000000"/>
          <w:sz w:val="28"/>
        </w:rPr>
        <w:t>п.3</w:t>
      </w:r>
      <w:r>
        <w:rPr>
          <w:rFonts w:ascii="Times New Roman"/>
          <w:b w:val="false"/>
          <w:i w:val="false"/>
          <w:color w:val="ff0000"/>
          <w:sz w:val="28"/>
        </w:rPr>
        <w:t xml:space="preserve">); от 11.09.2026 </w:t>
      </w:r>
      <w:r>
        <w:rPr>
          <w:rFonts w:ascii="Times New Roman"/>
          <w:b w:val="false"/>
          <w:i w:val="false"/>
          <w:color w:val="000000"/>
          <w:sz w:val="28"/>
        </w:rPr>
        <w:t>№ 1462</w:t>
      </w:r>
      <w:r>
        <w:rPr>
          <w:rFonts w:ascii="Times New Roman"/>
          <w:b w:val="false"/>
          <w:i w:val="false"/>
          <w:color w:val="ff0000"/>
          <w:sz w:val="28"/>
        </w:rPr>
        <w:t xml:space="preserve"> .</w:t>
      </w:r>
      <w:r>
        <w:br/>
      </w:r>
      <w:r>
        <w:rPr>
          <w:rFonts w:ascii="Times New Roman"/>
          <w:b w:val="false"/>
          <w:i w:val="false"/>
          <w:color w:val="000000"/>
          <w:sz w:val="28"/>
        </w:rPr>
        <w:t>
</w:t>
      </w:r>
    </w:p>
    <w:bookmarkStart w:name="z900" w:id="343"/>
    <w:p>
      <w:pPr>
        <w:spacing w:after="0"/>
        <w:ind w:left="0"/>
        <w:jc w:val="both"/>
      </w:pPr>
      <w:r>
        <w:rPr>
          <w:rFonts w:ascii="Times New Roman"/>
          <w:b w:val="false"/>
          <w:i w:val="false"/>
          <w:color w:val="000000"/>
          <w:sz w:val="28"/>
        </w:rPr>
        <w:t>
      20. Комитет по денежно-кредитной политике Национального Банка Казахстана является органом, принимающим решения по вопросам денежно-кредитной политики.</w:t>
      </w:r>
    </w:p>
    <w:bookmarkEnd w:id="343"/>
    <w:bookmarkStart w:name="z901" w:id="344"/>
    <w:p>
      <w:pPr>
        <w:spacing w:after="0"/>
        <w:ind w:left="0"/>
        <w:jc w:val="both"/>
      </w:pPr>
      <w:r>
        <w:rPr>
          <w:rFonts w:ascii="Times New Roman"/>
          <w:b w:val="false"/>
          <w:i w:val="false"/>
          <w:color w:val="000000"/>
          <w:sz w:val="28"/>
        </w:rPr>
        <w:t>
      Полномочия Комитета по денежно-кредитной политике Национального Банка Казахстана:</w:t>
      </w:r>
    </w:p>
    <w:bookmarkEnd w:id="344"/>
    <w:bookmarkStart w:name="z902" w:id="345"/>
    <w:p>
      <w:pPr>
        <w:spacing w:after="0"/>
        <w:ind w:left="0"/>
        <w:jc w:val="both"/>
      </w:pPr>
      <w:r>
        <w:rPr>
          <w:rFonts w:ascii="Times New Roman"/>
          <w:b w:val="false"/>
          <w:i w:val="false"/>
          <w:color w:val="000000"/>
          <w:sz w:val="28"/>
        </w:rPr>
        <w:t>
      1) устанавливает базовую ставку;</w:t>
      </w:r>
    </w:p>
    <w:bookmarkEnd w:id="345"/>
    <w:bookmarkStart w:name="z903" w:id="346"/>
    <w:p>
      <w:pPr>
        <w:spacing w:after="0"/>
        <w:ind w:left="0"/>
        <w:jc w:val="both"/>
      </w:pPr>
      <w:r>
        <w:rPr>
          <w:rFonts w:ascii="Times New Roman"/>
          <w:b w:val="false"/>
          <w:i w:val="false"/>
          <w:color w:val="000000"/>
          <w:sz w:val="28"/>
        </w:rPr>
        <w:t>
      2) устанавливает ставки вознаграждения по основным операциям денежно-кредитной политики;</w:t>
      </w:r>
    </w:p>
    <w:bookmarkEnd w:id="346"/>
    <w:bookmarkStart w:name="z904" w:id="347"/>
    <w:p>
      <w:pPr>
        <w:spacing w:after="0"/>
        <w:ind w:left="0"/>
        <w:jc w:val="both"/>
      </w:pPr>
      <w:r>
        <w:rPr>
          <w:rFonts w:ascii="Times New Roman"/>
          <w:b w:val="false"/>
          <w:i w:val="false"/>
          <w:color w:val="000000"/>
          <w:sz w:val="28"/>
        </w:rPr>
        <w:t>
      3) принимает решения по иным вопросам денежно-кредитной политики, не относящимся к исключительной компетенции Правления Национального Банка Казахстана.</w:t>
      </w:r>
    </w:p>
    <w:bookmarkEnd w:id="347"/>
    <w:bookmarkStart w:name="z905" w:id="348"/>
    <w:p>
      <w:pPr>
        <w:spacing w:after="0"/>
        <w:ind w:left="0"/>
        <w:jc w:val="both"/>
      </w:pPr>
      <w:r>
        <w:rPr>
          <w:rFonts w:ascii="Times New Roman"/>
          <w:b w:val="false"/>
          <w:i w:val="false"/>
          <w:color w:val="000000"/>
          <w:sz w:val="28"/>
        </w:rPr>
        <w:t>
      В состав Комитета по денежно-кредитной политике Национального Банка Казахстана входят Председатель Национального Банка Казахстана, его заместители, курирующие вопросы денежно-кредитной политики, монетарных операций, финансовой стабильности, руководители структурных подразделений Национального Банка Казахстана, в функции которых входят вопросы денежно-кредитной политики, монетарных операций, финансовой стабильности, а также иных подразделений Национального Банка Казахстана по решению Председателя Национального Банка Казахстана.</w:t>
      </w:r>
    </w:p>
    <w:bookmarkEnd w:id="348"/>
    <w:bookmarkStart w:name="z906" w:id="349"/>
    <w:p>
      <w:pPr>
        <w:spacing w:after="0"/>
        <w:ind w:left="0"/>
        <w:jc w:val="both"/>
      </w:pPr>
      <w:r>
        <w:rPr>
          <w:rFonts w:ascii="Times New Roman"/>
          <w:b w:val="false"/>
          <w:i w:val="false"/>
          <w:color w:val="000000"/>
          <w:sz w:val="28"/>
        </w:rPr>
        <w:t>
      В состав Комитета по денежно-кредитной политике Национального Банка Казахстана могут быть включены лица, не являющиеся служащими Национального Банка Казахстана, соответствующие требованиям, утверждаемым Правлением Национального Банка Казахстана.</w:t>
      </w:r>
    </w:p>
    <w:bookmarkEnd w:id="349"/>
    <w:bookmarkStart w:name="z907" w:id="350"/>
    <w:p>
      <w:pPr>
        <w:spacing w:after="0"/>
        <w:ind w:left="0"/>
        <w:jc w:val="both"/>
      </w:pPr>
      <w:r>
        <w:rPr>
          <w:rFonts w:ascii="Times New Roman"/>
          <w:b w:val="false"/>
          <w:i w:val="false"/>
          <w:color w:val="000000"/>
          <w:sz w:val="28"/>
        </w:rPr>
        <w:t>
      Состав и регламент работы Комитета по денежно-кредитной политике Национального Банка Казахстана утверждаются Председателем Национального Банка Казахстана.</w:t>
      </w:r>
    </w:p>
    <w:bookmarkEnd w:id="350"/>
    <w:bookmarkStart w:name="z908" w:id="351"/>
    <w:p>
      <w:pPr>
        <w:spacing w:after="0"/>
        <w:ind w:left="0"/>
        <w:jc w:val="both"/>
      </w:pPr>
      <w:r>
        <w:rPr>
          <w:rFonts w:ascii="Times New Roman"/>
          <w:b w:val="false"/>
          <w:i w:val="false"/>
          <w:color w:val="000000"/>
          <w:sz w:val="28"/>
        </w:rPr>
        <w:t>
      На заседаниях Комитета по денежно-кредитной политике Национального Банка Казахстана председательствует Председатель Национального Банка Казахстана.</w:t>
      </w:r>
    </w:p>
    <w:bookmarkEnd w:id="351"/>
    <w:bookmarkStart w:name="z909" w:id="352"/>
    <w:p>
      <w:pPr>
        <w:spacing w:after="0"/>
        <w:ind w:left="0"/>
        <w:jc w:val="both"/>
      </w:pPr>
      <w:r>
        <w:rPr>
          <w:rFonts w:ascii="Times New Roman"/>
          <w:b w:val="false"/>
          <w:i w:val="false"/>
          <w:color w:val="000000"/>
          <w:sz w:val="28"/>
        </w:rPr>
        <w:t>
      Заседания Комитета по денежно-кредитной политике Национального Банка Казахстана проводятся по мере необходимости, но не реже одного раза в квартал.</w:t>
      </w:r>
    </w:p>
    <w:bookmarkEnd w:id="352"/>
    <w:bookmarkStart w:name="z910" w:id="353"/>
    <w:p>
      <w:pPr>
        <w:spacing w:after="0"/>
        <w:ind w:left="0"/>
        <w:jc w:val="both"/>
      </w:pPr>
      <w:r>
        <w:rPr>
          <w:rFonts w:ascii="Times New Roman"/>
          <w:b w:val="false"/>
          <w:i w:val="false"/>
          <w:color w:val="000000"/>
          <w:sz w:val="28"/>
        </w:rPr>
        <w:t>
      Комитет по денежно-кредитной политике Национального Банка Казахстана по вопросам, отнесенным к его компетенции, принимает постановления.</w:t>
      </w:r>
    </w:p>
    <w:bookmarkEnd w:id="353"/>
    <w:bookmarkStart w:name="z911" w:id="354"/>
    <w:p>
      <w:pPr>
        <w:spacing w:after="0"/>
        <w:ind w:left="0"/>
        <w:jc w:val="both"/>
      </w:pPr>
      <w:r>
        <w:rPr>
          <w:rFonts w:ascii="Times New Roman"/>
          <w:b w:val="false"/>
          <w:i w:val="false"/>
          <w:color w:val="000000"/>
          <w:sz w:val="28"/>
        </w:rPr>
        <w:t>
      21. Совет директоров Национального Банка Казахстана является органом оперативного управления Национального Банка Казахстана и принимает решения по вопросам, находящимся в ведении Национального Банка Казахстана, за исключением вопросов, входящих в компетенцию Правления, Комитета по денежно-кредитной политике и Председателя Национального Банка Казахстана (или его заместителей).</w:t>
      </w:r>
    </w:p>
    <w:bookmarkEnd w:id="354"/>
    <w:bookmarkStart w:name="z912" w:id="355"/>
    <w:p>
      <w:pPr>
        <w:spacing w:after="0"/>
        <w:ind w:left="0"/>
        <w:jc w:val="both"/>
      </w:pPr>
      <w:r>
        <w:rPr>
          <w:rFonts w:ascii="Times New Roman"/>
          <w:b w:val="false"/>
          <w:i w:val="false"/>
          <w:color w:val="000000"/>
          <w:sz w:val="28"/>
        </w:rPr>
        <w:t>
      В состав Совета директоров входят Председатель Национального Банка Казахстана, его заместители, руководители структурных подразделений и иные должностные лица Национального Банка Казахстана по решению Председателя Национального Банка Казахстана. Состав Совета директоров Национального Банка Казахстана утверждается Председателем Национального Банка Казахстана.</w:t>
      </w:r>
    </w:p>
    <w:bookmarkEnd w:id="355"/>
    <w:bookmarkStart w:name="z913" w:id="356"/>
    <w:p>
      <w:pPr>
        <w:spacing w:after="0"/>
        <w:ind w:left="0"/>
        <w:jc w:val="both"/>
      </w:pPr>
      <w:r>
        <w:rPr>
          <w:rFonts w:ascii="Times New Roman"/>
          <w:b w:val="false"/>
          <w:i w:val="false"/>
          <w:color w:val="000000"/>
          <w:sz w:val="28"/>
        </w:rPr>
        <w:t>
      Полномочия Совета директоров Национального Банка Казахстана:</w:t>
      </w:r>
    </w:p>
    <w:bookmarkEnd w:id="356"/>
    <w:bookmarkStart w:name="z914" w:id="357"/>
    <w:p>
      <w:pPr>
        <w:spacing w:after="0"/>
        <w:ind w:left="0"/>
        <w:jc w:val="both"/>
      </w:pPr>
      <w:r>
        <w:rPr>
          <w:rFonts w:ascii="Times New Roman"/>
          <w:b w:val="false"/>
          <w:i w:val="false"/>
          <w:color w:val="000000"/>
          <w:sz w:val="28"/>
        </w:rPr>
        <w:t>
      1) утверждает структуру подразделений центрального аппарата Национального Банка Казахстана, его филиалов и представительств, а также уставы организаций Национального Банка Казахстана и условия оплаты труда их работников;</w:t>
      </w:r>
    </w:p>
    <w:bookmarkEnd w:id="357"/>
    <w:bookmarkStart w:name="z915" w:id="358"/>
    <w:p>
      <w:pPr>
        <w:spacing w:after="0"/>
        <w:ind w:left="0"/>
        <w:jc w:val="both"/>
      </w:pPr>
      <w:r>
        <w:rPr>
          <w:rFonts w:ascii="Times New Roman"/>
          <w:b w:val="false"/>
          <w:i w:val="false"/>
          <w:color w:val="000000"/>
          <w:sz w:val="28"/>
        </w:rPr>
        <w:t>
      2) заслушивает отчеты о проделанной работе подразделений центрального аппарата, филиалов и представительств Национального Банка Казахстана, за исключением отчетов подразделений внутреннего аудита и безопасности;</w:t>
      </w:r>
    </w:p>
    <w:bookmarkEnd w:id="358"/>
    <w:bookmarkStart w:name="z916" w:id="359"/>
    <w:p>
      <w:pPr>
        <w:spacing w:after="0"/>
        <w:ind w:left="0"/>
        <w:jc w:val="both"/>
      </w:pPr>
      <w:r>
        <w:rPr>
          <w:rFonts w:ascii="Times New Roman"/>
          <w:b w:val="false"/>
          <w:i w:val="false"/>
          <w:color w:val="000000"/>
          <w:sz w:val="28"/>
        </w:rPr>
        <w:t>
      3) принимает решение о создании, реорганизации, изменении наименования и правового статуса, увеличении либо уменьшении уставного капитала, ликвидации и отчуждении организаций Национального Банка Казахстана;</w:t>
      </w:r>
    </w:p>
    <w:bookmarkEnd w:id="359"/>
    <w:bookmarkStart w:name="z917" w:id="360"/>
    <w:p>
      <w:pPr>
        <w:spacing w:after="0"/>
        <w:ind w:left="0"/>
        <w:jc w:val="both"/>
      </w:pPr>
      <w:r>
        <w:rPr>
          <w:rFonts w:ascii="Times New Roman"/>
          <w:b w:val="false"/>
          <w:i w:val="false"/>
          <w:color w:val="000000"/>
          <w:sz w:val="28"/>
        </w:rPr>
        <w:t>
      4) принимает решение об открытии и закрытии филиалов и представительств Национального Банка Казахстана;</w:t>
      </w:r>
    </w:p>
    <w:bookmarkEnd w:id="360"/>
    <w:bookmarkStart w:name="z918" w:id="361"/>
    <w:p>
      <w:pPr>
        <w:spacing w:after="0"/>
        <w:ind w:left="0"/>
        <w:jc w:val="both"/>
      </w:pPr>
      <w:r>
        <w:rPr>
          <w:rFonts w:ascii="Times New Roman"/>
          <w:b w:val="false"/>
          <w:i w:val="false"/>
          <w:color w:val="000000"/>
          <w:sz w:val="28"/>
        </w:rPr>
        <w:t>
      5) при необходимости предварительно рассматривает вопросы, выносимые на рассмотрение Правления Национального Банка Казахстана;</w:t>
      </w:r>
    </w:p>
    <w:bookmarkEnd w:id="361"/>
    <w:bookmarkStart w:name="z919" w:id="362"/>
    <w:p>
      <w:pPr>
        <w:spacing w:after="0"/>
        <w:ind w:left="0"/>
        <w:jc w:val="both"/>
      </w:pPr>
      <w:r>
        <w:rPr>
          <w:rFonts w:ascii="Times New Roman"/>
          <w:b w:val="false"/>
          <w:i w:val="false"/>
          <w:color w:val="000000"/>
          <w:sz w:val="28"/>
        </w:rPr>
        <w:t>
      6) для дочерних организаций Национального Банка Казахстана утверждает:</w:t>
      </w:r>
    </w:p>
    <w:bookmarkEnd w:id="362"/>
    <w:bookmarkStart w:name="z920" w:id="363"/>
    <w:p>
      <w:pPr>
        <w:spacing w:after="0"/>
        <w:ind w:left="0"/>
        <w:jc w:val="both"/>
      </w:pPr>
      <w:r>
        <w:rPr>
          <w:rFonts w:ascii="Times New Roman"/>
          <w:b w:val="false"/>
          <w:i w:val="false"/>
          <w:color w:val="000000"/>
          <w:sz w:val="28"/>
        </w:rPr>
        <w:t>
      порядок представления финансовой отчетности, включая перечень, формы и сроки;</w:t>
      </w:r>
    </w:p>
    <w:bookmarkEnd w:id="363"/>
    <w:bookmarkStart w:name="z921" w:id="364"/>
    <w:p>
      <w:pPr>
        <w:spacing w:after="0"/>
        <w:ind w:left="0"/>
        <w:jc w:val="both"/>
      </w:pPr>
      <w:r>
        <w:rPr>
          <w:rFonts w:ascii="Times New Roman"/>
          <w:b w:val="false"/>
          <w:i w:val="false"/>
          <w:color w:val="000000"/>
          <w:sz w:val="28"/>
        </w:rPr>
        <w:t>
      правовые акты по вопросам бухгалтерского учета и финансовой отчетности;</w:t>
      </w:r>
    </w:p>
    <w:bookmarkEnd w:id="364"/>
    <w:bookmarkStart w:name="z922" w:id="365"/>
    <w:p>
      <w:pPr>
        <w:spacing w:after="0"/>
        <w:ind w:left="0"/>
        <w:jc w:val="both"/>
      </w:pPr>
      <w:r>
        <w:rPr>
          <w:rFonts w:ascii="Times New Roman"/>
          <w:b w:val="false"/>
          <w:i w:val="false"/>
          <w:color w:val="000000"/>
          <w:sz w:val="28"/>
        </w:rPr>
        <w:t>
      типовой план счетов бухгалтерского учета;</w:t>
      </w:r>
    </w:p>
    <w:bookmarkEnd w:id="365"/>
    <w:bookmarkStart w:name="z923" w:id="366"/>
    <w:p>
      <w:pPr>
        <w:spacing w:after="0"/>
        <w:ind w:left="0"/>
        <w:jc w:val="both"/>
      </w:pPr>
      <w:r>
        <w:rPr>
          <w:rFonts w:ascii="Times New Roman"/>
          <w:b w:val="false"/>
          <w:i w:val="false"/>
          <w:color w:val="000000"/>
          <w:sz w:val="28"/>
        </w:rPr>
        <w:t>
      порядок применения дочерними организациями Национального Банка Казахстана единой учетной политики;</w:t>
      </w:r>
    </w:p>
    <w:bookmarkEnd w:id="366"/>
    <w:bookmarkStart w:name="z924" w:id="367"/>
    <w:p>
      <w:pPr>
        <w:spacing w:after="0"/>
        <w:ind w:left="0"/>
        <w:jc w:val="both"/>
      </w:pPr>
      <w:r>
        <w:rPr>
          <w:rFonts w:ascii="Times New Roman"/>
          <w:b w:val="false"/>
          <w:i w:val="false"/>
          <w:color w:val="000000"/>
          <w:sz w:val="28"/>
        </w:rPr>
        <w:t>
      порядок инвентаризации имущества дочерних организаций;</w:t>
      </w:r>
    </w:p>
    <w:bookmarkEnd w:id="367"/>
    <w:bookmarkStart w:name="z925" w:id="368"/>
    <w:p>
      <w:pPr>
        <w:spacing w:after="0"/>
        <w:ind w:left="0"/>
        <w:jc w:val="both"/>
      </w:pPr>
      <w:r>
        <w:rPr>
          <w:rFonts w:ascii="Times New Roman"/>
          <w:b w:val="false"/>
          <w:i w:val="false"/>
          <w:color w:val="000000"/>
          <w:sz w:val="28"/>
        </w:rPr>
        <w:t>
      иные акты по вопросам, связанным с прозрачностью и достоверностью данных финансовой отчетности дочерних организаций;</w:t>
      </w:r>
    </w:p>
    <w:bookmarkEnd w:id="368"/>
    <w:bookmarkStart w:name="z926" w:id="369"/>
    <w:p>
      <w:pPr>
        <w:spacing w:after="0"/>
        <w:ind w:left="0"/>
        <w:jc w:val="both"/>
      </w:pPr>
      <w:r>
        <w:rPr>
          <w:rFonts w:ascii="Times New Roman"/>
          <w:b w:val="false"/>
          <w:i w:val="false"/>
          <w:color w:val="000000"/>
          <w:sz w:val="28"/>
        </w:rPr>
        <w:t>
      7) осуществляет государственное регулирование системы бухгалтерского учета и финансовой отчетности в Национальном Банке Казахстана;</w:t>
      </w:r>
    </w:p>
    <w:bookmarkEnd w:id="369"/>
    <w:bookmarkStart w:name="z927" w:id="370"/>
    <w:p>
      <w:pPr>
        <w:spacing w:after="0"/>
        <w:ind w:left="0"/>
        <w:jc w:val="both"/>
      </w:pPr>
      <w:r>
        <w:rPr>
          <w:rFonts w:ascii="Times New Roman"/>
          <w:b w:val="false"/>
          <w:i w:val="false"/>
          <w:color w:val="000000"/>
          <w:sz w:val="28"/>
        </w:rPr>
        <w:t>
      8) определяет структуру номера банковского счета в Национальном Банке Казахстана;</w:t>
      </w:r>
    </w:p>
    <w:bookmarkEnd w:id="370"/>
    <w:bookmarkStart w:name="z928" w:id="371"/>
    <w:p>
      <w:pPr>
        <w:spacing w:after="0"/>
        <w:ind w:left="0"/>
        <w:jc w:val="both"/>
      </w:pPr>
      <w:r>
        <w:rPr>
          <w:rFonts w:ascii="Times New Roman"/>
          <w:b w:val="false"/>
          <w:i w:val="false"/>
          <w:color w:val="000000"/>
          <w:sz w:val="28"/>
        </w:rPr>
        <w:t>
      9) согласовывает или устанавливает цены на товары (работы, услуги), производимые и реализуемые созданными Национальным Банком Казахстана государственными предприятиями;</w:t>
      </w:r>
    </w:p>
    <w:bookmarkEnd w:id="371"/>
    <w:bookmarkStart w:name="z929" w:id="372"/>
    <w:p>
      <w:pPr>
        <w:spacing w:after="0"/>
        <w:ind w:left="0"/>
        <w:jc w:val="both"/>
      </w:pPr>
      <w:r>
        <w:rPr>
          <w:rFonts w:ascii="Times New Roman"/>
          <w:b w:val="false"/>
          <w:i w:val="false"/>
          <w:color w:val="000000"/>
          <w:sz w:val="28"/>
        </w:rPr>
        <w:t>
      10) устанавливает стоимость чековой книжки Национального Банка Казахстана;</w:t>
      </w:r>
    </w:p>
    <w:bookmarkEnd w:id="372"/>
    <w:bookmarkStart w:name="z930" w:id="373"/>
    <w:p>
      <w:pPr>
        <w:spacing w:after="0"/>
        <w:ind w:left="0"/>
        <w:jc w:val="both"/>
      </w:pPr>
      <w:r>
        <w:rPr>
          <w:rFonts w:ascii="Times New Roman"/>
          <w:b w:val="false"/>
          <w:i w:val="false"/>
          <w:color w:val="000000"/>
          <w:sz w:val="28"/>
        </w:rPr>
        <w:t>
      11) утверждает:</w:t>
      </w:r>
    </w:p>
    <w:bookmarkEnd w:id="373"/>
    <w:bookmarkStart w:name="z931" w:id="374"/>
    <w:p>
      <w:pPr>
        <w:spacing w:after="0"/>
        <w:ind w:left="0"/>
        <w:jc w:val="both"/>
      </w:pPr>
      <w:r>
        <w:rPr>
          <w:rFonts w:ascii="Times New Roman"/>
          <w:b w:val="false"/>
          <w:i w:val="false"/>
          <w:color w:val="000000"/>
          <w:sz w:val="28"/>
        </w:rPr>
        <w:t>
      перечень должностей технических служащих Национального Банка Казахстана;</w:t>
      </w:r>
    </w:p>
    <w:bookmarkEnd w:id="374"/>
    <w:bookmarkStart w:name="z932" w:id="375"/>
    <w:p>
      <w:pPr>
        <w:spacing w:after="0"/>
        <w:ind w:left="0"/>
        <w:jc w:val="both"/>
      </w:pPr>
      <w:r>
        <w:rPr>
          <w:rFonts w:ascii="Times New Roman"/>
          <w:b w:val="false"/>
          <w:i w:val="false"/>
          <w:color w:val="000000"/>
          <w:sz w:val="28"/>
        </w:rPr>
        <w:t>
      акты по вопросам монетарной деятельности, внутренней деятельности Национального Банка Казахстана, в том числе связанной с использованием имущества, закрепленного за Национальным Банком Казахстана, составлением и использованием бюджета (сметы расходов), осуществлением деятельности юридических лиц, в отношении которых он является учредителем (уполномоченным органом) либо акционером, обслуживанием клиентов, организацией наличного денежного обращения и эмиссионно-кассовых операций, обеспечением сохранности ценностей, работой с документами в рамках мониторинга валютных операций и по сбору статистических и административных данных для целей формирования статистики платежного баланса, трудовыми отношениями и отношениями, непосредственно связанными с трудовыми и иными вопросами, не отнесенными к исключительной компетенции Правления Национального Банка Казахстана;</w:t>
      </w:r>
    </w:p>
    <w:bookmarkEnd w:id="375"/>
    <w:bookmarkStart w:name="z933" w:id="376"/>
    <w:p>
      <w:pPr>
        <w:spacing w:after="0"/>
        <w:ind w:left="0"/>
        <w:jc w:val="both"/>
      </w:pPr>
      <w:r>
        <w:rPr>
          <w:rFonts w:ascii="Times New Roman"/>
          <w:b w:val="false"/>
          <w:i w:val="false"/>
          <w:color w:val="000000"/>
          <w:sz w:val="28"/>
        </w:rPr>
        <w:t>
      порядок ведения бухгалтерского учета и составления отдельной и консолидированной финансовой отчетности Национального Банка Казахстана, в том числе типовой план счетов бухгалтерского учета Национального Банка Казахстана, а также порядок ведения бухгалтерского учета и составления финансовой отчетности Национального фонда Республики Казахстан, в том числе типовой план счетов бухгалтерского учета Национального фонда Республики Казахстан;</w:t>
      </w:r>
    </w:p>
    <w:bookmarkEnd w:id="376"/>
    <w:bookmarkStart w:name="z934" w:id="377"/>
    <w:p>
      <w:pPr>
        <w:spacing w:after="0"/>
        <w:ind w:left="0"/>
        <w:jc w:val="both"/>
      </w:pPr>
      <w:r>
        <w:rPr>
          <w:rFonts w:ascii="Times New Roman"/>
          <w:b w:val="false"/>
          <w:i w:val="false"/>
          <w:color w:val="000000"/>
          <w:sz w:val="28"/>
        </w:rPr>
        <w:t>
      акты по вопросам управления операционным днем Национального Банка Казахстана по обеспечению функционирования платежных систем, приема и обработки платежных документов в платежных системах, оператором которых выступает Национальный Банк Казахстана, а также изготовления, учета, хранения и выдачи чековых книжек;</w:t>
      </w:r>
    </w:p>
    <w:bookmarkEnd w:id="377"/>
    <w:bookmarkStart w:name="z935" w:id="378"/>
    <w:p>
      <w:pPr>
        <w:spacing w:after="0"/>
        <w:ind w:left="0"/>
        <w:jc w:val="both"/>
      </w:pPr>
      <w:r>
        <w:rPr>
          <w:rFonts w:ascii="Times New Roman"/>
          <w:b w:val="false"/>
          <w:i w:val="false"/>
          <w:color w:val="000000"/>
          <w:sz w:val="28"/>
        </w:rPr>
        <w:t>
      бизнес-планы, планы развития государственных предприятий Национального Банка Казахстана и отчеты об их исполнении, а также годовую финансовую отчетность государственных предприятий Национального Банка Казахстана, подтвержденную аудиторской организацией;</w:t>
      </w:r>
    </w:p>
    <w:bookmarkEnd w:id="378"/>
    <w:bookmarkStart w:name="z936" w:id="379"/>
    <w:p>
      <w:pPr>
        <w:spacing w:after="0"/>
        <w:ind w:left="0"/>
        <w:jc w:val="both"/>
      </w:pPr>
      <w:r>
        <w:rPr>
          <w:rFonts w:ascii="Times New Roman"/>
          <w:b w:val="false"/>
          <w:i w:val="false"/>
          <w:color w:val="000000"/>
          <w:sz w:val="28"/>
        </w:rPr>
        <w:t>
      ставки дисконта (вычеты и скидка за качество) к цене аффинированного золота в слитках, приобретаемого в рамках реализации приоритетного права государства на приобретение аффинированного золота для пополнения активов в драгоценных металлах;</w:t>
      </w:r>
    </w:p>
    <w:bookmarkEnd w:id="379"/>
    <w:bookmarkStart w:name="z937" w:id="380"/>
    <w:p>
      <w:pPr>
        <w:spacing w:after="0"/>
        <w:ind w:left="0"/>
        <w:jc w:val="both"/>
      </w:pPr>
      <w:r>
        <w:rPr>
          <w:rFonts w:ascii="Times New Roman"/>
          <w:b w:val="false"/>
          <w:i w:val="false"/>
          <w:color w:val="000000"/>
          <w:sz w:val="28"/>
        </w:rPr>
        <w:t>
      график операционного дня Национального Банка Казахстана, виды и размеры платы за услуги, предоставляемые Национальным Банком Казахстана;</w:t>
      </w:r>
    </w:p>
    <w:bookmarkEnd w:id="380"/>
    <w:bookmarkStart w:name="z938" w:id="381"/>
    <w:p>
      <w:pPr>
        <w:spacing w:after="0"/>
        <w:ind w:left="0"/>
        <w:jc w:val="both"/>
      </w:pPr>
      <w:r>
        <w:rPr>
          <w:rFonts w:ascii="Times New Roman"/>
          <w:b w:val="false"/>
          <w:i w:val="false"/>
          <w:color w:val="000000"/>
          <w:sz w:val="28"/>
        </w:rPr>
        <w:t>
      правила распределения чистого дохода государственных предприятий, созданных Национальным Банком Казахстана;</w:t>
      </w:r>
    </w:p>
    <w:bookmarkEnd w:id="381"/>
    <w:bookmarkStart w:name="z939" w:id="382"/>
    <w:p>
      <w:pPr>
        <w:spacing w:after="0"/>
        <w:ind w:left="0"/>
        <w:jc w:val="both"/>
      </w:pPr>
      <w:r>
        <w:rPr>
          <w:rFonts w:ascii="Times New Roman"/>
          <w:b w:val="false"/>
          <w:i w:val="false"/>
          <w:color w:val="000000"/>
          <w:sz w:val="28"/>
        </w:rPr>
        <w:t>
      правила по бизнес-планированию деятельности государственных предприятий, созданных Национальным Банком Казахстана;</w:t>
      </w:r>
    </w:p>
    <w:bookmarkEnd w:id="382"/>
    <w:bookmarkStart w:name="z940" w:id="383"/>
    <w:p>
      <w:pPr>
        <w:spacing w:after="0"/>
        <w:ind w:left="0"/>
        <w:jc w:val="both"/>
      </w:pPr>
      <w:r>
        <w:rPr>
          <w:rFonts w:ascii="Times New Roman"/>
          <w:b w:val="false"/>
          <w:i w:val="false"/>
          <w:color w:val="000000"/>
          <w:sz w:val="28"/>
        </w:rPr>
        <w:t>
      правила о служебных командировках работников Национального Банка Казахстана;</w:t>
      </w:r>
    </w:p>
    <w:bookmarkEnd w:id="383"/>
    <w:bookmarkStart w:name="z941" w:id="384"/>
    <w:p>
      <w:pPr>
        <w:spacing w:after="0"/>
        <w:ind w:left="0"/>
        <w:jc w:val="both"/>
      </w:pPr>
      <w:r>
        <w:rPr>
          <w:rFonts w:ascii="Times New Roman"/>
          <w:b w:val="false"/>
          <w:i w:val="false"/>
          <w:color w:val="000000"/>
          <w:sz w:val="28"/>
        </w:rPr>
        <w:t>
      перечень рыночных активов, принимаемых Национальным Банком Казахстана в залог в качестве обеспечения исполнения обязательств по займу последней инстанции, и дисконты к ним;</w:t>
      </w:r>
    </w:p>
    <w:bookmarkEnd w:id="384"/>
    <w:bookmarkStart w:name="z942" w:id="385"/>
    <w:p>
      <w:pPr>
        <w:spacing w:after="0"/>
        <w:ind w:left="0"/>
        <w:jc w:val="both"/>
      </w:pPr>
      <w:r>
        <w:rPr>
          <w:rFonts w:ascii="Times New Roman"/>
          <w:b w:val="false"/>
          <w:i w:val="false"/>
          <w:color w:val="000000"/>
          <w:sz w:val="28"/>
        </w:rPr>
        <w:t xml:space="preserve">
      методику расчета и установления дисконтов к стоимости нерыночных активов, принимаемых Национальным Банком Казахстана в залог в качестве обеспечения исполнения обязательств по займу последней инстанции; </w:t>
      </w:r>
    </w:p>
    <w:bookmarkEnd w:id="385"/>
    <w:bookmarkStart w:name="z943" w:id="386"/>
    <w:p>
      <w:pPr>
        <w:spacing w:after="0"/>
        <w:ind w:left="0"/>
        <w:jc w:val="both"/>
      </w:pPr>
      <w:r>
        <w:rPr>
          <w:rFonts w:ascii="Times New Roman"/>
          <w:b w:val="false"/>
          <w:i w:val="false"/>
          <w:color w:val="000000"/>
          <w:sz w:val="28"/>
        </w:rPr>
        <w:t>
      порядок взаимодействия подразделений Национального Банка Казахстана при предоставлении займов последней инстанции.</w:t>
      </w:r>
    </w:p>
    <w:bookmarkEnd w:id="386"/>
    <w:bookmarkStart w:name="z944" w:id="387"/>
    <w:p>
      <w:pPr>
        <w:spacing w:after="0"/>
        <w:ind w:left="0"/>
        <w:jc w:val="both"/>
      </w:pPr>
      <w:r>
        <w:rPr>
          <w:rFonts w:ascii="Times New Roman"/>
          <w:b w:val="false"/>
          <w:i w:val="false"/>
          <w:color w:val="000000"/>
          <w:sz w:val="28"/>
        </w:rPr>
        <w:t>
      Совет директоров Национального Банка Казахстана вправе рассмотреть и принять решение по любому иному вопросу, не относящемуся к исключительной компетенции Правления и Комитета по денежно-кредитной политике Национального Банка Казахстана.</w:t>
      </w:r>
    </w:p>
    <w:bookmarkEnd w:id="387"/>
    <w:bookmarkStart w:name="z945" w:id="388"/>
    <w:p>
      <w:pPr>
        <w:spacing w:after="0"/>
        <w:ind w:left="0"/>
        <w:jc w:val="both"/>
      </w:pPr>
      <w:r>
        <w:rPr>
          <w:rFonts w:ascii="Times New Roman"/>
          <w:b w:val="false"/>
          <w:i w:val="false"/>
          <w:color w:val="000000"/>
          <w:sz w:val="28"/>
        </w:rPr>
        <w:t>
      Заседания Совета директоров Национального Банка Казахстана проводятся по мере необходимости, но не реже одного раза в месяц. Заседания Совета директоров ведет Председатель Национального Банка Казахстана, а в случае его отсутствия – лицо, его замещающее.</w:t>
      </w:r>
    </w:p>
    <w:bookmarkEnd w:id="388"/>
    <w:bookmarkStart w:name="z946" w:id="389"/>
    <w:p>
      <w:pPr>
        <w:spacing w:after="0"/>
        <w:ind w:left="0"/>
        <w:jc w:val="both"/>
      </w:pPr>
      <w:r>
        <w:rPr>
          <w:rFonts w:ascii="Times New Roman"/>
          <w:b w:val="false"/>
          <w:i w:val="false"/>
          <w:color w:val="000000"/>
          <w:sz w:val="28"/>
        </w:rPr>
        <w:t>
      Совет директоров по вопросам, отнесенным к его компетенции, принимает постановления. Порядок работы Совета директоров определяется его регламентом.</w:t>
      </w:r>
    </w:p>
    <w:bookmarkEnd w:id="389"/>
    <w:bookmarkStart w:name="z947" w:id="390"/>
    <w:p>
      <w:pPr>
        <w:spacing w:after="0"/>
        <w:ind w:left="0"/>
        <w:jc w:val="left"/>
      </w:pPr>
      <w:r>
        <w:rPr>
          <w:rFonts w:ascii="Times New Roman"/>
          <w:b/>
          <w:i w:val="false"/>
          <w:color w:val="000000"/>
        </w:rPr>
        <w:t xml:space="preserve"> Глава 4. Имущество Национального Банка Казахстана</w:t>
      </w:r>
    </w:p>
    <w:bookmarkEnd w:id="390"/>
    <w:bookmarkStart w:name="z948" w:id="391"/>
    <w:p>
      <w:pPr>
        <w:spacing w:after="0"/>
        <w:ind w:left="0"/>
        <w:jc w:val="both"/>
      </w:pPr>
      <w:r>
        <w:rPr>
          <w:rFonts w:ascii="Times New Roman"/>
          <w:b w:val="false"/>
          <w:i w:val="false"/>
          <w:color w:val="000000"/>
          <w:sz w:val="28"/>
        </w:rPr>
        <w:t>
      22. Национальный Банк Казахстана от имени Республики Казахстан самостоятельно осуществляет права владения, пользования и распоряжения закрепленным за ним имуществом, находящимся на его балансе, в порядке, определяемом Национальным Банком Казахстана.</w:t>
      </w:r>
    </w:p>
    <w:bookmarkEnd w:id="391"/>
    <w:bookmarkStart w:name="z949" w:id="392"/>
    <w:p>
      <w:pPr>
        <w:spacing w:after="0"/>
        <w:ind w:left="0"/>
        <w:jc w:val="both"/>
      </w:pPr>
      <w:r>
        <w:rPr>
          <w:rFonts w:ascii="Times New Roman"/>
          <w:b w:val="false"/>
          <w:i w:val="false"/>
          <w:color w:val="000000"/>
          <w:sz w:val="28"/>
        </w:rPr>
        <w:t>
      23. Имущество, закрепленное за Национальным Банком Казахстана, относится к республиканской собственности.</w:t>
      </w:r>
    </w:p>
    <w:bookmarkEnd w:id="392"/>
    <w:bookmarkStart w:name="z950" w:id="393"/>
    <w:p>
      <w:pPr>
        <w:spacing w:after="0"/>
        <w:ind w:left="0"/>
        <w:jc w:val="both"/>
      </w:pPr>
      <w:r>
        <w:rPr>
          <w:rFonts w:ascii="Times New Roman"/>
          <w:b w:val="false"/>
          <w:i w:val="false"/>
          <w:color w:val="000000"/>
          <w:sz w:val="28"/>
        </w:rPr>
        <w:t xml:space="preserve">
      24. Капитал и резервы Национального Банка Казахстана состоят из уставного и резервного капиталов, счетов переоценки, провизий (резервов). Формирование уставного и резервного капиталов, счетов переоценки, провизий (резервов) осуществляется в соответствии с </w:t>
      </w:r>
      <w:r>
        <w:rPr>
          <w:rFonts w:ascii="Times New Roman"/>
          <w:b w:val="false"/>
          <w:i w:val="false"/>
          <w:color w:val="000000"/>
          <w:sz w:val="28"/>
        </w:rPr>
        <w:t>Законом</w:t>
      </w:r>
      <w:r>
        <w:rPr>
          <w:rFonts w:ascii="Times New Roman"/>
          <w:b w:val="false"/>
          <w:i w:val="false"/>
          <w:color w:val="000000"/>
          <w:sz w:val="28"/>
        </w:rPr>
        <w:t xml:space="preserve"> о Национальном Банке.</w:t>
      </w:r>
    </w:p>
    <w:bookmarkEnd w:id="393"/>
    <w:bookmarkStart w:name="z951" w:id="394"/>
    <w:p>
      <w:pPr>
        <w:spacing w:after="0"/>
        <w:ind w:left="0"/>
        <w:jc w:val="left"/>
      </w:pPr>
      <w:r>
        <w:rPr>
          <w:rFonts w:ascii="Times New Roman"/>
          <w:b/>
          <w:i w:val="false"/>
          <w:color w:val="000000"/>
        </w:rPr>
        <w:t xml:space="preserve"> Глава 5. Реорганизация и ликвидация (упразднение) Национального Банка Казахстана</w:t>
      </w:r>
    </w:p>
    <w:bookmarkEnd w:id="394"/>
    <w:bookmarkStart w:name="z952" w:id="395"/>
    <w:p>
      <w:pPr>
        <w:spacing w:after="0"/>
        <w:ind w:left="0"/>
        <w:jc w:val="both"/>
      </w:pPr>
      <w:r>
        <w:rPr>
          <w:rFonts w:ascii="Times New Roman"/>
          <w:b w:val="false"/>
          <w:i w:val="false"/>
          <w:color w:val="000000"/>
          <w:sz w:val="28"/>
        </w:rPr>
        <w:t>
      25. Реорганизация и ликвидация (упразднение) Национального Банка Казахстана осуществляется в соответствии с законодательством Республики Казахстан.</w:t>
      </w:r>
    </w:p>
    <w:bookmarkEnd w:id="395"/>
    <w:bookmarkStart w:name="z953" w:id="396"/>
    <w:p>
      <w:pPr>
        <w:spacing w:after="0"/>
        <w:ind w:left="0"/>
        <w:jc w:val="both"/>
      </w:pPr>
      <w:r>
        <w:rPr>
          <w:rFonts w:ascii="Times New Roman"/>
          <w:b w:val="false"/>
          <w:i w:val="false"/>
          <w:color w:val="000000"/>
          <w:sz w:val="28"/>
        </w:rPr>
        <w:t>
      26. Национальный Банк Казахстана может быть ликвидирован (упразднен) путем принятия соответствующего закона Республики Казахстан. В случае ликвидации (упразднения) Национального Банка Казахстана его имущество переходит к правопреемнику, указанному в соответствующем законе Республики Казахстан.</w:t>
      </w:r>
    </w:p>
    <w:bookmarkEnd w:id="39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УТВЕРЖДЕНА </w:t>
            </w:r>
            <w:r>
              <w:br/>
            </w:r>
            <w:r>
              <w:rPr>
                <w:rFonts w:ascii="Times New Roman"/>
                <w:b w:val="false"/>
                <w:i w:val="false"/>
                <w:color w:val="000000"/>
                <w:sz w:val="20"/>
              </w:rPr>
              <w:t xml:space="preserve">Указом Президента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от 31 декабря 2003 года № 1271</w:t>
            </w:r>
          </w:p>
        </w:tc>
      </w:tr>
    </w:tbl>
    <w:bookmarkStart w:name="z19" w:id="397"/>
    <w:p>
      <w:pPr>
        <w:spacing w:after="0"/>
        <w:ind w:left="0"/>
        <w:jc w:val="left"/>
      </w:pPr>
      <w:r>
        <w:rPr>
          <w:rFonts w:ascii="Times New Roman"/>
          <w:b/>
          <w:i w:val="false"/>
          <w:color w:val="000000"/>
        </w:rPr>
        <w:t xml:space="preserve"> СТРУКТУРА</w:t>
      </w:r>
      <w:r>
        <w:br/>
      </w:r>
      <w:r>
        <w:rPr>
          <w:rFonts w:ascii="Times New Roman"/>
          <w:b/>
          <w:i w:val="false"/>
          <w:color w:val="000000"/>
        </w:rPr>
        <w:t>Национального Банка Республики Казахстана</w:t>
      </w:r>
    </w:p>
    <w:bookmarkEnd w:id="397"/>
    <w:p>
      <w:pPr>
        <w:spacing w:after="0"/>
        <w:ind w:left="0"/>
        <w:jc w:val="both"/>
      </w:pPr>
      <w:r>
        <w:rPr>
          <w:rFonts w:ascii="Times New Roman"/>
          <w:b w:val="false"/>
          <w:i w:val="false"/>
          <w:color w:val="ff0000"/>
          <w:sz w:val="28"/>
        </w:rPr>
        <w:t xml:space="preserve">
      Сноска. Структура в редакции Указа Президента РК от 23.04.2019 </w:t>
      </w:r>
      <w:r>
        <w:rPr>
          <w:rFonts w:ascii="Times New Roman"/>
          <w:b w:val="false"/>
          <w:i w:val="false"/>
          <w:color w:val="ff0000"/>
          <w:sz w:val="28"/>
        </w:rPr>
        <w:t>№ 31</w:t>
      </w:r>
      <w:r>
        <w:rPr>
          <w:rFonts w:ascii="Times New Roman"/>
          <w:b w:val="false"/>
          <w:i w:val="false"/>
          <w:color w:val="ff0000"/>
          <w:sz w:val="28"/>
        </w:rPr>
        <w:t xml:space="preserve">; с изменениями, внесенными указами Президента РК от 06.10.2022 </w:t>
      </w:r>
      <w:r>
        <w:rPr>
          <w:rFonts w:ascii="Times New Roman"/>
          <w:b w:val="false"/>
          <w:i w:val="false"/>
          <w:color w:val="ff0000"/>
          <w:sz w:val="28"/>
        </w:rPr>
        <w:t>№ 1037</w:t>
      </w:r>
      <w:r>
        <w:rPr>
          <w:rFonts w:ascii="Times New Roman"/>
          <w:b w:val="false"/>
          <w:i w:val="false"/>
          <w:color w:val="ff0000"/>
          <w:sz w:val="28"/>
        </w:rPr>
        <w:t xml:space="preserve">; от 15.08.2023 </w:t>
      </w:r>
      <w:r>
        <w:rPr>
          <w:rFonts w:ascii="Times New Roman"/>
          <w:b w:val="false"/>
          <w:i w:val="false"/>
          <w:color w:val="ff0000"/>
          <w:sz w:val="28"/>
        </w:rPr>
        <w:t>№ 305</w:t>
      </w:r>
      <w:r>
        <w:rPr>
          <w:rFonts w:ascii="Times New Roman"/>
          <w:b w:val="false"/>
          <w:i w:val="false"/>
          <w:color w:val="ff0000"/>
          <w:sz w:val="28"/>
        </w:rPr>
        <w:t>.</w:t>
      </w:r>
    </w:p>
    <w:p>
      <w:pPr>
        <w:spacing w:after="0"/>
        <w:ind w:left="0"/>
        <w:jc w:val="both"/>
      </w:pPr>
      <w:r>
        <w:rPr>
          <w:rFonts w:ascii="Times New Roman"/>
          <w:b w:val="false"/>
          <w:i w:val="false"/>
          <w:color w:val="000000"/>
          <w:sz w:val="28"/>
        </w:rPr>
        <w:t>
      1. Центральный аппарат:</w:t>
      </w:r>
    </w:p>
    <w:p>
      <w:pPr>
        <w:spacing w:after="0"/>
        <w:ind w:left="0"/>
        <w:jc w:val="both"/>
      </w:pPr>
      <w:r>
        <w:rPr>
          <w:rFonts w:ascii="Times New Roman"/>
          <w:b w:val="false"/>
          <w:i w:val="false"/>
          <w:color w:val="000000"/>
          <w:sz w:val="28"/>
        </w:rPr>
        <w:t>
      1) департаменты;</w:t>
      </w:r>
    </w:p>
    <w:p>
      <w:pPr>
        <w:spacing w:after="0"/>
        <w:ind w:left="0"/>
        <w:jc w:val="both"/>
      </w:pPr>
      <w:r>
        <w:rPr>
          <w:rFonts w:ascii="Times New Roman"/>
          <w:b w:val="false"/>
          <w:i w:val="false"/>
          <w:color w:val="000000"/>
          <w:sz w:val="28"/>
        </w:rPr>
        <w:t>
      2) управления</w:t>
      </w:r>
    </w:p>
    <w:p>
      <w:pPr>
        <w:spacing w:after="0"/>
        <w:ind w:left="0"/>
        <w:jc w:val="both"/>
      </w:pPr>
      <w:r>
        <w:rPr>
          <w:rFonts w:ascii="Times New Roman"/>
          <w:b w:val="false"/>
          <w:i w:val="false"/>
          <w:color w:val="000000"/>
          <w:sz w:val="28"/>
        </w:rPr>
        <w:t>
      2. Филиалы Национального Банка Республики Казахстан:</w:t>
      </w:r>
    </w:p>
    <w:p>
      <w:pPr>
        <w:spacing w:after="0"/>
        <w:ind w:left="0"/>
        <w:jc w:val="both"/>
      </w:pPr>
      <w:r>
        <w:rPr>
          <w:rFonts w:ascii="Times New Roman"/>
          <w:b w:val="false"/>
          <w:i w:val="false"/>
          <w:color w:val="000000"/>
          <w:sz w:val="28"/>
        </w:rPr>
        <w:t>
      1) центральный филиал (город Астана);</w:t>
      </w:r>
    </w:p>
    <w:p>
      <w:pPr>
        <w:spacing w:after="0"/>
        <w:ind w:left="0"/>
        <w:jc w:val="both"/>
      </w:pPr>
      <w:r>
        <w:rPr>
          <w:rFonts w:ascii="Times New Roman"/>
          <w:b w:val="false"/>
          <w:i w:val="false"/>
          <w:color w:val="000000"/>
          <w:sz w:val="28"/>
        </w:rPr>
        <w:t>
      2) в городах республиканского значения – Алматы и Шымкент;</w:t>
      </w:r>
    </w:p>
    <w:p>
      <w:pPr>
        <w:spacing w:after="0"/>
        <w:ind w:left="0"/>
        <w:jc w:val="both"/>
      </w:pPr>
      <w:r>
        <w:rPr>
          <w:rFonts w:ascii="Times New Roman"/>
          <w:b w:val="false"/>
          <w:i w:val="false"/>
          <w:color w:val="000000"/>
          <w:sz w:val="28"/>
        </w:rPr>
        <w:t>
      3) в городах областного значения Республики Казахстан;</w:t>
      </w:r>
    </w:p>
    <w:p>
      <w:pPr>
        <w:spacing w:after="0"/>
        <w:ind w:left="0"/>
        <w:jc w:val="both"/>
      </w:pPr>
      <w:r>
        <w:rPr>
          <w:rFonts w:ascii="Times New Roman"/>
          <w:b w:val="false"/>
          <w:i w:val="false"/>
          <w:color w:val="000000"/>
          <w:sz w:val="28"/>
        </w:rPr>
        <w:t>
      4) центр кассовых операций и хранения ценностей в городе Алматы</w:t>
      </w:r>
    </w:p>
    <w:p>
      <w:pPr>
        <w:spacing w:after="0"/>
        <w:ind w:left="0"/>
        <w:jc w:val="both"/>
      </w:pPr>
      <w:r>
        <w:rPr>
          <w:rFonts w:ascii="Times New Roman"/>
          <w:b w:val="false"/>
          <w:i w:val="false"/>
          <w:color w:val="000000"/>
          <w:sz w:val="28"/>
        </w:rPr>
        <w:t>
      3. Организации Национального Банка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Указом Президента РК от 15.08.2023 </w:t>
      </w:r>
      <w:r>
        <w:rPr>
          <w:rFonts w:ascii="Times New Roman"/>
          <w:b w:val="false"/>
          <w:i w:val="false"/>
          <w:color w:val="000000"/>
          <w:sz w:val="28"/>
        </w:rPr>
        <w:t>№ 305</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республиканское государственное предприятие на праве хозяйственного ведения "Казахстанский монетный двор Национального Банка Республики Казахстан";</w:t>
      </w:r>
    </w:p>
    <w:p>
      <w:pPr>
        <w:spacing w:after="0"/>
        <w:ind w:left="0"/>
        <w:jc w:val="both"/>
      </w:pPr>
      <w:r>
        <w:rPr>
          <w:rFonts w:ascii="Times New Roman"/>
          <w:b w:val="false"/>
          <w:i w:val="false"/>
          <w:color w:val="000000"/>
          <w:sz w:val="28"/>
        </w:rPr>
        <w:t xml:space="preserve">
      3) республиканское государственное предприятие на праве хозяйственного ведения "Банкнотная фабрика Национального Банка Республики Казахстан" </w:t>
      </w:r>
    </w:p>
    <w:p>
      <w:pPr>
        <w:spacing w:after="0"/>
        <w:ind w:left="0"/>
        <w:jc w:val="both"/>
      </w:pPr>
      <w:r>
        <w:rPr>
          <w:rFonts w:ascii="Times New Roman"/>
          <w:b w:val="false"/>
          <w:i w:val="false"/>
          <w:color w:val="000000"/>
          <w:sz w:val="28"/>
        </w:rPr>
        <w:t>
      4. Представительства Национального Банка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Указу Президента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декабря 2003 года № 1271</w:t>
            </w:r>
          </w:p>
        </w:tc>
      </w:tr>
    </w:tbl>
    <w:bookmarkStart w:name="z23" w:id="398"/>
    <w:p>
      <w:pPr>
        <w:spacing w:after="0"/>
        <w:ind w:left="0"/>
        <w:jc w:val="left"/>
      </w:pPr>
      <w:r>
        <w:rPr>
          <w:rFonts w:ascii="Times New Roman"/>
          <w:b/>
          <w:i w:val="false"/>
          <w:color w:val="000000"/>
        </w:rPr>
        <w:t xml:space="preserve"> Переченьнекоторых указов Президента Республики Казахстан, признанных утратившими силу</w:t>
      </w:r>
    </w:p>
    <w:bookmarkEnd w:id="398"/>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11 августа 1999 года № 188 "Об утверждении Положения и структуры Национального Банка Республики Казахстан".</w:t>
      </w:r>
    </w:p>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20 мая 2000 года № 400 "О внесении изменений и дополнений в Указ Президента Республики Казахстана от 11 августа 1999 года № 188".</w:t>
      </w:r>
    </w:p>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18 апреля 2001 года № 587 "О внесении изменений и дополнений в Указ Президента Республики Казахстана от 11 августа 1999 года № 188".</w:t>
      </w:r>
    </w:p>
    <w:p>
      <w:pPr>
        <w:spacing w:after="0"/>
        <w:ind w:left="0"/>
        <w:jc w:val="both"/>
      </w:pPr>
      <w:r>
        <w:rPr>
          <w:rFonts w:ascii="Times New Roman"/>
          <w:b w:val="false"/>
          <w:i w:val="false"/>
          <w:color w:val="000000"/>
          <w:sz w:val="28"/>
        </w:rPr>
        <w:t xml:space="preserve">
      4. Пункт 4 </w:t>
      </w:r>
      <w:r>
        <w:rPr>
          <w:rFonts w:ascii="Times New Roman"/>
          <w:b w:val="false"/>
          <w:i w:val="false"/>
          <w:color w:val="000000"/>
          <w:sz w:val="28"/>
        </w:rPr>
        <w:t xml:space="preserve">Указа </w:t>
      </w:r>
      <w:r>
        <w:rPr>
          <w:rFonts w:ascii="Times New Roman"/>
          <w:b w:val="false"/>
          <w:i w:val="false"/>
          <w:color w:val="000000"/>
          <w:sz w:val="28"/>
        </w:rPr>
        <w:t>Президента Республики Казахстан от 11 июля 2001 года № 654 "О мерах по организации единой системы государственного регулирования финансового рынка".</w:t>
      </w:r>
    </w:p>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21 августа 2001 года № 668 "О внесении изменений и дополнений в Указ Президента Республики Казахстана от 11 августа 1999 года № 188".</w:t>
      </w:r>
    </w:p>
    <w:p>
      <w:pPr>
        <w:spacing w:after="0"/>
        <w:ind w:left="0"/>
        <w:jc w:val="both"/>
      </w:pPr>
      <w:r>
        <w:rPr>
          <w:rFonts w:ascii="Times New Roman"/>
          <w:b w:val="false"/>
          <w:i w:val="false"/>
          <w:color w:val="000000"/>
          <w:sz w:val="28"/>
        </w:rPr>
        <w:t xml:space="preserve">
      6. Пункт 3 </w:t>
      </w:r>
      <w:r>
        <w:rPr>
          <w:rFonts w:ascii="Times New Roman"/>
          <w:b w:val="false"/>
          <w:i w:val="false"/>
          <w:color w:val="000000"/>
          <w:sz w:val="28"/>
        </w:rPr>
        <w:t>Указа</w:t>
      </w:r>
      <w:r>
        <w:rPr>
          <w:rFonts w:ascii="Times New Roman"/>
          <w:b w:val="false"/>
          <w:i w:val="false"/>
          <w:color w:val="000000"/>
          <w:sz w:val="28"/>
        </w:rPr>
        <w:t xml:space="preserve"> Президента Республики Казахстан от 17 мая 2002 года № 872 "Вопросы организации единой системы государственного регулирования финансового рынка Республики Казахстан".</w:t>
      </w:r>
    </w:p>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15 августа 2002 года № 924 "О внесении дополнений и изменений в Указ Президента Республики Казахстан от 11 августа 1999 года № 188".</w:t>
      </w:r>
    </w:p>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Указ</w:t>
      </w:r>
      <w:r>
        <w:rPr>
          <w:rFonts w:ascii="Times New Roman"/>
          <w:b w:val="false"/>
          <w:i w:val="false"/>
          <w:color w:val="000000"/>
          <w:sz w:val="28"/>
        </w:rPr>
        <w:t xml:space="preserve"> Президента Республики Казахстан от 29 декабря 2002 года № 1009 "О внесении дополнений и изменений в Указ Президента Республики Казахстан от 11 августа 1999 года № 188".</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