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22d7f2" w14:textId="422d7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Совета по молодежной политике при Президенте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 июля 2008 года N 625.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Подлежит опубликованию в Собрании актов   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Президента и Правительства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полном объеме и в республиканской печати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изложении                    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совершенствования системы реализации государственной молодежной политики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Конституции Республики Казахстан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ПОСТАНОВЛЯЮ: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Преабула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Совет по молодежной политике при Президенте Республики Казахстан.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прилагаемые: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Совете по молодежной политике при Президенте Республики Казахстан; 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Указом Президента РК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Указом Президента РК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Настоящий Указ вводится в действие со дня подписания.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 июля 2008 года N 625 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Совете по молодежной политике при</w:t>
      </w:r>
      <w:r>
        <w:br/>
      </w:r>
      <w:r>
        <w:rPr>
          <w:rFonts w:ascii="Times New Roman"/>
          <w:b/>
          <w:i w:val="false"/>
          <w:color w:val="000000"/>
        </w:rPr>
        <w:t>Президенте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Совет по молодежной политике (далее - Совет) является консультативно-совещательным органом при Президенте Республики Казахстан.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Правовую основу деятельности Совета составляют Конституция и законы Республики Казахстан, акты Президента Республики Казахстан, иные нормативные правовые акты Республики Казахстан, а также настоящее Положение. </w:t>
      </w:r>
    </w:p>
    <w:bookmarkEnd w:id="8"/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 Совета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Основными задачами Совета являются: 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выработка рекомендаций по определению приоритетов, формированию и реализации комплексной государственной политики в отношении молодежи; 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информирование Президента Республики Казахстан о ситуации в молодежной среде; 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анализ эффективности реализации государственной молодежной политики; 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обсуждение иных важных вопросов политики государства в отношении молодежи. </w:t>
      </w:r>
    </w:p>
    <w:bookmarkEnd w:id="14"/>
    <w:bookmarkStart w:name="z18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Функции Совета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реализации основных задач, определенных настоящим Положением, Совет осуществляет следующие функции: 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вносит Главе государства предложения по совершенствованию государственной молодежной политики; 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и обсуждает проекты нормативных правовых актов по вопросам молодежной политики, участвует в подготовке официальных документов Президента Республики Казахстан по вопросам молодежи; 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привлекает представителей государственных органов, общественности, неправительственных организаций, политических партий, средств массовой информации к обсуждению вопросов, затрагивающих сферу молодежной политики страны; 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оказывает консультативную помощь центральным и местным исполнительным органам в решении вопросов, возникающих в процессе работы с молодежью;   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установленном порядке взаимодействует с органами государственной власти, неправительственными организациями, а также со средствами массовой информации; 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сотрудничает с международными организациями по вопросам молодежной политики. </w:t>
      </w:r>
    </w:p>
    <w:bookmarkEnd w:id="22"/>
    <w:bookmarkStart w:name="z2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Полномочия Совета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реализации основных задач Совет вправе: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от государственных органов и должностных лиц необходимую информацию, документы, иные материалы и сведения по вопросам, входящим в компетенцию Совета;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заслушивать на своих заседаниях информации руководителей центральных и местных исполнительных органов по вопросам молодежной политики; 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изучать, анализировать, обобщать итоги работы государственных органов и организаций по вопросам реализации молодежной политики. Привлекать в этих целях специалистов центральных и местных исполнительных органов, творческих, научных организаций и учебных заведений; 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создавать из работающих на общественных началах представителей научных учреждений, организаций образования и неправительственных организаций: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экспертный совет для проведения экспертно-аналитической работы;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рабочие группы для рассмотрения отдельных вопросов, входящих в компетенцию Совета; </w:t>
      </w:r>
    </w:p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сотрудничать с аналогичными структурами государств-участников Содружества Независимых Государств, а также иных государств для обсуждения вопросов, связанных с реализацией молодежной политики. </w:t>
      </w:r>
    </w:p>
    <w:bookmarkEnd w:id="29"/>
    <w:bookmarkStart w:name="z3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Организация деятельности Совета</w:t>
      </w:r>
    </w:p>
    <w:bookmarkEnd w:id="3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Состав Совета утверждается Вице-Президентом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Указа Президента РК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Совет состоит из председателя, секретаря и членов Совета, которые участвуют в его работе на общественных началах.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7-1. Председателем Совета является Вице-Президент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дополнено пунктом 7-1 в соответствии с Указом Президента РК от 08.02.2022 </w:t>
      </w:r>
      <w:r>
        <w:rPr>
          <w:rFonts w:ascii="Times New Roman"/>
          <w:b w:val="false"/>
          <w:i w:val="false"/>
          <w:color w:val="00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Состав Совета формируется из числа представителей центральных государственных органов, институтов гражданского общества и общественности как республиканского, так и регионального уровня. Состав Совета обновляется путем проведения ротации его членов.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Указа Президента РК от 29.06.2024 </w:t>
      </w:r>
      <w:r>
        <w:rPr>
          <w:rFonts w:ascii="Times New Roman"/>
          <w:b w:val="false"/>
          <w:i w:val="false"/>
          <w:color w:val="000000"/>
          <w:sz w:val="28"/>
        </w:rPr>
        <w:t>№ 591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Председатель Совета: 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общее руководство Советом, председательствует на его заседаниях. В отсутствие председателя Совета по его поручению на заседаниях председательствует один из членов Совета; 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регулярно отчитывается о работе Совета перед Президентом Республики Казахстан; 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утверждает составы экспертного совета и рабочих групп Совета; 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распределяет поручения между членами Совета; 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утверждает планы работы Совета, определяет повестку дня и подписывает протоколы заседаний Совета; 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рассматривает предложения членов Совета по совершенствованию его деятельности и другим вопросам, входящим в компетенцию Совета; 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иные полномочия, предусмотренные нормативными правовыми актами, поручениями Президента Республики Казахстан и настоящим Положением. 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Секретарь Совета: 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подготовку проектов текущих и перспективных планов работы Совета, материалов к его заседаниям, вносит на рассмотрение председателя проект повестки дня заседаний; 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обеспечивает контроль за реализацией планов работы Совета; 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координирует работу рабочих групп и экспертного совета; 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направляет материалы, требующие заключения, экспертному совету Совета или соответствующим государственным органам; 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оповещает членов Совета о месте, времени проведения и повестке дня очередного заседания Совета, обеспечивает их необходимыми материалами; 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заверяет своей подписью выписки из протоколов заседаний Совета; 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иные полномочия, предусмотренные настоящим Положением. 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Рабочим органом Совета является уполномоченный орган по вопросам молодежной политики.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орган: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информационно-аналитическое и материально-техническое обеспечение деятельности Совета;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сбор, обработку информации, анализ реализации молодежной политики, вырабатывает предложения по совершенствованию работы в этой области;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с государственными органами, должностными лицами и организациями служебную переписку по вопросам, отнесенным к компетенции Совета;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типовое положение о деятельности консультативно-совещательных органов по вопросам молодежной политики при местных исполнительных органах;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иные полномочия, необходимые для обеспечения деятельности Совета.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в редакции Указа Президента РК от 25.04.2012   </w:t>
      </w:r>
      <w:r>
        <w:rPr>
          <w:rFonts w:ascii="Times New Roman"/>
          <w:b w:val="false"/>
          <w:i w:val="false"/>
          <w:color w:val="000000"/>
          <w:sz w:val="28"/>
        </w:rPr>
        <w:t>№ 303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12. Заседания Совета созываются его председателем по мере необходимости, но не менее одного раза в год. 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Заседания Совета считаются правомочными, если на них присутствует не менее половины его членов. 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Решения Совета принимаются открытым голосованием не менее чем двумя третями голосов от числа присутствующих на его заседании. 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решению председателя на заседания Совета могут приглашаться депутаты Курултая, представители государственных органов, политических партий и неправительственных организаций, не входящие в состав Совета, ученые и независимые эксперты. Приглашенные на заседание Совета лица в голосовании не участвуют. 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Решения Совета носят рекомендательный характер. Решения Совета оформляются протоколом, который подписывает председатель. 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Члены Совета имеют право на особое мнение, которое должно быть изложено в письменном виде и приложено к протоколу. 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Решения Совета, принятые в пределах его полномочий, направляются соответствующим государственным органам. </w:t>
      </w:r>
    </w:p>
    <w:bookmarkEnd w:id="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Указом Президента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от 1 июля 2008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625</w:t>
            </w:r>
          </w:p>
        </w:tc>
      </w:tr>
    </w:tbl>
    <w:bookmarkStart w:name="z66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Совета по молодежной политике при Президенте Республики Казахстан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исключен Указом Президента РК от 08.02.2022 </w:t>
      </w:r>
      <w:r>
        <w:rPr>
          <w:rFonts w:ascii="Times New Roman"/>
          <w:b w:val="false"/>
          <w:i w:val="false"/>
          <w:color w:val="ff0000"/>
          <w:sz w:val="28"/>
        </w:rPr>
        <w:t>№ 806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