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8a25d" w14:textId="b88a2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Положения о Службе государственной охраны Республики Казахстан</w:t>
      </w:r>
    </w:p>
    <w:p>
      <w:pPr>
        <w:spacing w:after="0"/>
        <w:ind w:left="0"/>
        <w:jc w:val="both"/>
      </w:pPr>
      <w:r>
        <w:rPr>
          <w:rFonts w:ascii="Times New Roman"/>
          <w:b w:val="false"/>
          <w:i w:val="false"/>
          <w:color w:val="000000"/>
          <w:sz w:val="28"/>
        </w:rPr>
        <w:t>Указ Президента Республики Казахстан от 4 мая 2014 года № 814.</w:t>
      </w:r>
    </w:p>
    <w:p>
      <w:pPr>
        <w:spacing w:after="0"/>
        <w:ind w:left="0"/>
        <w:jc w:val="both"/>
      </w:pPr>
      <w:r>
        <w:rPr>
          <w:rFonts w:ascii="Times New Roman"/>
          <w:b w:val="false"/>
          <w:i w:val="false"/>
          <w:color w:val="000000"/>
          <w:sz w:val="28"/>
        </w:rPr>
        <w:t>
      Подлежит опубликованию в Собрании актов</w:t>
      </w:r>
    </w:p>
    <w:p>
      <w:pPr>
        <w:spacing w:after="0"/>
        <w:ind w:left="0"/>
        <w:jc w:val="both"/>
      </w:pPr>
      <w:r>
        <w:rPr>
          <w:rFonts w:ascii="Times New Roman"/>
          <w:b w:val="false"/>
          <w:i w:val="false"/>
          <w:color w:val="000000"/>
          <w:sz w:val="28"/>
        </w:rPr>
        <w:t>
      Президента и Правительства</w:t>
      </w:r>
    </w:p>
    <w:p>
      <w:pPr>
        <w:spacing w:after="0"/>
        <w:ind w:left="0"/>
        <w:jc w:val="both"/>
      </w:pPr>
      <w:r>
        <w:rPr>
          <w:rFonts w:ascii="Times New Roman"/>
          <w:b w:val="false"/>
          <w:i w:val="false"/>
          <w:color w:val="000000"/>
          <w:sz w:val="28"/>
        </w:rPr>
        <w:t>
      Республики Казахстан (выписка)</w:t>
      </w:r>
    </w:p>
    <w:p>
      <w:pPr>
        <w:spacing w:after="0"/>
        <w:ind w:left="0"/>
        <w:jc w:val="both"/>
      </w:pPr>
      <w:r>
        <w:rPr>
          <w:rFonts w:ascii="Times New Roman"/>
          <w:b w:val="false"/>
          <w:i w:val="false"/>
          <w:color w:val="000000"/>
          <w:sz w:val="28"/>
        </w:rPr>
        <w:t xml:space="preserve">
      В соответствии с подпунктом 1) пункта 2 статьи 20 Конституционного закона Республики Казахстан "О Президенте Республики Казахстан" </w:t>
      </w:r>
      <w:r>
        <w:rPr>
          <w:rFonts w:ascii="Times New Roman"/>
          <w:b/>
          <w:i w:val="false"/>
          <w:color w:val="000000"/>
          <w:sz w:val="28"/>
        </w:rPr>
        <w:t>ПОСТАНОВЛЯЮ: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Утвердить прилагаемое </w:t>
      </w:r>
      <w:r>
        <w:rPr>
          <w:rFonts w:ascii="Times New Roman"/>
          <w:b w:val="false"/>
          <w:i w:val="false"/>
          <w:color w:val="000000"/>
          <w:sz w:val="28"/>
        </w:rPr>
        <w:t>Положение</w:t>
      </w:r>
      <w:r>
        <w:rPr>
          <w:rFonts w:ascii="Times New Roman"/>
          <w:b w:val="false"/>
          <w:i w:val="false"/>
          <w:color w:val="000000"/>
          <w:sz w:val="28"/>
        </w:rPr>
        <w:t xml:space="preserve"> о Службе государственной охраны Республики Казахстан.</w:t>
      </w:r>
    </w:p>
    <w:bookmarkEnd w:id="0"/>
    <w:bookmarkStart w:name="z2" w:id="1"/>
    <w:p>
      <w:pPr>
        <w:spacing w:after="0"/>
        <w:ind w:left="0"/>
        <w:jc w:val="both"/>
      </w:pPr>
      <w:r>
        <w:rPr>
          <w:rFonts w:ascii="Times New Roman"/>
          <w:b w:val="false"/>
          <w:i w:val="false"/>
          <w:color w:val="000000"/>
          <w:sz w:val="28"/>
        </w:rPr>
        <w:t xml:space="preserve">
      2. Утвердить прилагаемые </w:t>
      </w:r>
      <w:r>
        <w:rPr>
          <w:rFonts w:ascii="Times New Roman"/>
          <w:b w:val="false"/>
          <w:i w:val="false"/>
          <w:color w:val="000000"/>
          <w:sz w:val="28"/>
        </w:rPr>
        <w:t>изменения и дополнения</w:t>
      </w:r>
      <w:r>
        <w:rPr>
          <w:rFonts w:ascii="Times New Roman"/>
          <w:b w:val="false"/>
          <w:i w:val="false"/>
          <w:color w:val="000000"/>
          <w:sz w:val="28"/>
        </w:rPr>
        <w:t>, которые вносятся в некоторые указы Президента Республики Казахстан.</w:t>
      </w:r>
    </w:p>
    <w:bookmarkEnd w:id="1"/>
    <w:bookmarkStart w:name="z3" w:id="2"/>
    <w:p>
      <w:pPr>
        <w:spacing w:after="0"/>
        <w:ind w:left="0"/>
        <w:jc w:val="both"/>
      </w:pPr>
      <w:r>
        <w:rPr>
          <w:rFonts w:ascii="Times New Roman"/>
          <w:b w:val="false"/>
          <w:i w:val="false"/>
          <w:color w:val="000000"/>
          <w:sz w:val="28"/>
        </w:rPr>
        <w:t xml:space="preserve">
      3. Признать утратившими силу некоторые акты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End w:id="2"/>
    <w:bookmarkStart w:name="z4" w:id="3"/>
    <w:p>
      <w:pPr>
        <w:spacing w:after="0"/>
        <w:ind w:left="0"/>
        <w:jc w:val="both"/>
      </w:pPr>
      <w:r>
        <w:rPr>
          <w:rFonts w:ascii="Times New Roman"/>
          <w:b w:val="false"/>
          <w:i w:val="false"/>
          <w:color w:val="000000"/>
          <w:sz w:val="28"/>
        </w:rPr>
        <w:t>
      4. Настоящий Указ вводится в действие со дня подписания.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4 мая 2014 года № 814</w:t>
            </w:r>
          </w:p>
        </w:tc>
      </w:tr>
    </w:tbl>
    <w:bookmarkStart w:name="z5" w:id="4"/>
    <w:p>
      <w:pPr>
        <w:spacing w:after="0"/>
        <w:ind w:left="0"/>
        <w:jc w:val="left"/>
      </w:pPr>
      <w:r>
        <w:rPr>
          <w:rFonts w:ascii="Times New Roman"/>
          <w:b/>
          <w:i w:val="false"/>
          <w:color w:val="000000"/>
        </w:rPr>
        <w:t xml:space="preserve"> ПОЛОЖЕНИЕ</w:t>
      </w:r>
      <w:r>
        <w:br/>
      </w:r>
      <w:r>
        <w:rPr>
          <w:rFonts w:ascii="Times New Roman"/>
          <w:b/>
          <w:i w:val="false"/>
          <w:color w:val="000000"/>
        </w:rPr>
        <w:t>о Службе государственной охраны Республики Казахстан</w:t>
      </w:r>
    </w:p>
    <w:bookmarkEnd w:id="4"/>
    <w:p>
      <w:pPr>
        <w:spacing w:after="0"/>
        <w:ind w:left="0"/>
        <w:jc w:val="both"/>
      </w:pPr>
      <w:r>
        <w:rPr>
          <w:rFonts w:ascii="Times New Roman"/>
          <w:b w:val="false"/>
          <w:i w:val="false"/>
          <w:color w:val="ff0000"/>
          <w:sz w:val="28"/>
        </w:rPr>
        <w:t xml:space="preserve">
      Сноска. Положение – в редакции Указа Президента РК от 17.07.2023 </w:t>
      </w:r>
      <w:r>
        <w:rPr>
          <w:rFonts w:ascii="Times New Roman"/>
          <w:b w:val="false"/>
          <w:i w:val="false"/>
          <w:color w:val="ff0000"/>
          <w:sz w:val="28"/>
        </w:rPr>
        <w:t>№ 285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Глава 1. Общие положения</w:t>
      </w:r>
    </w:p>
    <w:bookmarkStart w:name="z126" w:id="5"/>
    <w:p>
      <w:pPr>
        <w:spacing w:after="0"/>
        <w:ind w:left="0"/>
        <w:jc w:val="both"/>
      </w:pPr>
      <w:r>
        <w:rPr>
          <w:rFonts w:ascii="Times New Roman"/>
          <w:b w:val="false"/>
          <w:i w:val="false"/>
          <w:color w:val="000000"/>
          <w:sz w:val="28"/>
        </w:rPr>
        <w:t>
      1. Служба государственной охраны Республики Казахстан (далее – Служба государственной охраны) – непосредственно подчиненный и подотчетный Президенту Республики Казахстан специальный государственный орган, относящийся к силам обеспечения национальной безопасности Республики Казахстан и осуществляющий в пределах установленной законодательством Республики Казахстан компетенции охранные мероприятия по обеспечению безопасности охраняемых лиц и объектов.</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21.09.2026 </w:t>
      </w:r>
      <w:r>
        <w:rPr>
          <w:rFonts w:ascii="Times New Roman"/>
          <w:b w:val="false"/>
          <w:i w:val="false"/>
          <w:color w:val="000000"/>
          <w:sz w:val="28"/>
        </w:rPr>
        <w:t>№ 1472</w:t>
      </w:r>
      <w:r>
        <w:rPr>
          <w:rFonts w:ascii="Times New Roman"/>
          <w:b w:val="false"/>
          <w:i w:val="false"/>
          <w:color w:val="ff0000"/>
          <w:sz w:val="28"/>
        </w:rPr>
        <w:t>.</w:t>
      </w:r>
      <w:r>
        <w:br/>
      </w:r>
      <w:r>
        <w:rPr>
          <w:rFonts w:ascii="Times New Roman"/>
          <w:b w:val="false"/>
          <w:i w:val="false"/>
          <w:color w:val="000000"/>
          <w:sz w:val="28"/>
        </w:rPr>
        <w:t>
</w:t>
      </w:r>
    </w:p>
    <w:bookmarkStart w:name="z127" w:id="6"/>
    <w:p>
      <w:pPr>
        <w:spacing w:after="0"/>
        <w:ind w:left="0"/>
        <w:jc w:val="both"/>
      </w:pPr>
      <w:r>
        <w:rPr>
          <w:rFonts w:ascii="Times New Roman"/>
          <w:b w:val="false"/>
          <w:i w:val="false"/>
          <w:color w:val="000000"/>
          <w:sz w:val="28"/>
        </w:rPr>
        <w:t>
      2. Служба государственной охраны имеет ведомство – Силы особого назначения Службы государственной охраны (далее – Силы особого назначения).</w:t>
      </w:r>
    </w:p>
    <w:bookmarkEnd w:id="6"/>
    <w:bookmarkStart w:name="z128" w:id="7"/>
    <w:p>
      <w:pPr>
        <w:spacing w:after="0"/>
        <w:ind w:left="0"/>
        <w:jc w:val="both"/>
      </w:pPr>
      <w:r>
        <w:rPr>
          <w:rFonts w:ascii="Times New Roman"/>
          <w:b w:val="false"/>
          <w:i w:val="false"/>
          <w:color w:val="000000"/>
          <w:sz w:val="28"/>
        </w:rPr>
        <w:t>
      Силы особого назначения относятся к другим войскам и воинским формированиям.</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Указом Президента РК от 21.09.2026 </w:t>
      </w:r>
      <w:r>
        <w:rPr>
          <w:rFonts w:ascii="Times New Roman"/>
          <w:b w:val="false"/>
          <w:i w:val="false"/>
          <w:color w:val="000000"/>
          <w:sz w:val="28"/>
        </w:rPr>
        <w:t>№ 1472</w:t>
      </w:r>
      <w:r>
        <w:rPr>
          <w:rFonts w:ascii="Times New Roman"/>
          <w:b w:val="false"/>
          <w:i w:val="false"/>
          <w:color w:val="ff0000"/>
          <w:sz w:val="28"/>
        </w:rPr>
        <w:t>.</w:t>
      </w:r>
      <w:r>
        <w:br/>
      </w:r>
      <w:r>
        <w:rPr>
          <w:rFonts w:ascii="Times New Roman"/>
          <w:b w:val="false"/>
          <w:i w:val="false"/>
          <w:color w:val="000000"/>
          <w:sz w:val="28"/>
        </w:rPr>
        <w:t>
</w:t>
      </w:r>
    </w:p>
    <w:bookmarkStart w:name="z129" w:id="8"/>
    <w:p>
      <w:pPr>
        <w:spacing w:after="0"/>
        <w:ind w:left="0"/>
        <w:jc w:val="both"/>
      </w:pPr>
      <w:r>
        <w:rPr>
          <w:rFonts w:ascii="Times New Roman"/>
          <w:b w:val="false"/>
          <w:i w:val="false"/>
          <w:color w:val="000000"/>
          <w:sz w:val="28"/>
        </w:rPr>
        <w:t>
      3. Служба государственной охраны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Служба государственной охраны – юридическое лицо в организационно-правовой форме республиканского государственного учреждения, имеющее действительное и условное наименования, печати с изображением Государственного Герба Республики Казахстан, штампы, бланки на казахском и русском языках установленного образца, свою символику и знаки отличия, флаг, знамя, а также счета в органах государственного казначейства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Указа Президента РК от 21.09.2026 </w:t>
      </w:r>
      <w:r>
        <w:rPr>
          <w:rFonts w:ascii="Times New Roman"/>
          <w:b w:val="false"/>
          <w:i w:val="false"/>
          <w:color w:val="000000"/>
          <w:sz w:val="28"/>
        </w:rPr>
        <w:t>№ 1472</w:t>
      </w:r>
      <w:r>
        <w:rPr>
          <w:rFonts w:ascii="Times New Roman"/>
          <w:b w:val="false"/>
          <w:i w:val="false"/>
          <w:color w:val="ff0000"/>
          <w:sz w:val="28"/>
        </w:rPr>
        <w:t>.</w:t>
      </w:r>
      <w:r>
        <w:br/>
      </w:r>
      <w:r>
        <w:rPr>
          <w:rFonts w:ascii="Times New Roman"/>
          <w:b w:val="false"/>
          <w:i w:val="false"/>
          <w:color w:val="000000"/>
          <w:sz w:val="28"/>
        </w:rPr>
        <w:t>
</w:t>
      </w:r>
    </w:p>
    <w:bookmarkStart w:name="z131" w:id="9"/>
    <w:p>
      <w:pPr>
        <w:spacing w:after="0"/>
        <w:ind w:left="0"/>
        <w:jc w:val="both"/>
      </w:pPr>
      <w:r>
        <w:rPr>
          <w:rFonts w:ascii="Times New Roman"/>
          <w:b w:val="false"/>
          <w:i w:val="false"/>
          <w:color w:val="000000"/>
          <w:sz w:val="28"/>
        </w:rPr>
        <w:t>
      5. Служба государственной охраны вступает в гражданско-правовые отношения от собственного имени.</w:t>
      </w:r>
    </w:p>
    <w:bookmarkEnd w:id="9"/>
    <w:bookmarkStart w:name="z132" w:id="10"/>
    <w:p>
      <w:pPr>
        <w:spacing w:after="0"/>
        <w:ind w:left="0"/>
        <w:jc w:val="both"/>
      </w:pPr>
      <w:r>
        <w:rPr>
          <w:rFonts w:ascii="Times New Roman"/>
          <w:b w:val="false"/>
          <w:i w:val="false"/>
          <w:color w:val="000000"/>
          <w:sz w:val="28"/>
        </w:rPr>
        <w:t>
      6. Служба государственной охраны имеет право выступать стороной гражданско-правовых отношений от имени государства, если она уполномочена на это в соответствии с законодательством Республики Казахстан.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Служба государственной охраны по вопросам своей компетенции в установленном законодательством Республики Казахстан порядке принимает решения, оформляемые приказами или распоряжениями Начальника Службы государственной охраны и другими актами, предусмотренными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Указа Президента РК от 21.09.2026 </w:t>
      </w:r>
      <w:r>
        <w:rPr>
          <w:rFonts w:ascii="Times New Roman"/>
          <w:b w:val="false"/>
          <w:i w:val="false"/>
          <w:color w:val="000000"/>
          <w:sz w:val="28"/>
        </w:rPr>
        <w:t>№ 1472</w:t>
      </w:r>
      <w:r>
        <w:rPr>
          <w:rFonts w:ascii="Times New Roman"/>
          <w:b w:val="false"/>
          <w:i w:val="false"/>
          <w:color w:val="ff0000"/>
          <w:sz w:val="28"/>
        </w:rPr>
        <w:t>.</w:t>
      </w:r>
      <w:r>
        <w:br/>
      </w:r>
      <w:r>
        <w:rPr>
          <w:rFonts w:ascii="Times New Roman"/>
          <w:b w:val="false"/>
          <w:i w:val="false"/>
          <w:color w:val="000000"/>
          <w:sz w:val="28"/>
        </w:rPr>
        <w:t>
</w:t>
      </w:r>
    </w:p>
    <w:bookmarkStart w:name="z134" w:id="11"/>
    <w:p>
      <w:pPr>
        <w:spacing w:after="0"/>
        <w:ind w:left="0"/>
        <w:jc w:val="both"/>
      </w:pPr>
      <w:r>
        <w:rPr>
          <w:rFonts w:ascii="Times New Roman"/>
          <w:b w:val="false"/>
          <w:i w:val="false"/>
          <w:color w:val="000000"/>
          <w:sz w:val="28"/>
        </w:rPr>
        <w:t>
      8. Структура и лимит штатной численности Службы государственной охраны утверждаются Президентом Республики Казахстан по представлению Начальника Службы государственной охраны.</w:t>
      </w:r>
    </w:p>
    <w:bookmarkEnd w:id="11"/>
    <w:bookmarkStart w:name="z135" w:id="12"/>
    <w:p>
      <w:pPr>
        <w:spacing w:after="0"/>
        <w:ind w:left="0"/>
        <w:jc w:val="both"/>
      </w:pPr>
      <w:r>
        <w:rPr>
          <w:rFonts w:ascii="Times New Roman"/>
          <w:b w:val="false"/>
          <w:i w:val="false"/>
          <w:color w:val="000000"/>
          <w:sz w:val="28"/>
        </w:rPr>
        <w:t>
      Численность работников Службы государственной охраны устанавливается Начальником Службы государственной охраны в пределах выделенных для этих целей средств.</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текст пункта 8 на казахском языке вносятся изменения, текст на русском языке не изменяется в соответствии с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36" w:id="13"/>
    <w:p>
      <w:pPr>
        <w:spacing w:after="0"/>
        <w:ind w:left="0"/>
        <w:jc w:val="both"/>
      </w:pPr>
      <w:r>
        <w:rPr>
          <w:rFonts w:ascii="Times New Roman"/>
          <w:b w:val="false"/>
          <w:i w:val="false"/>
          <w:color w:val="000000"/>
          <w:sz w:val="28"/>
        </w:rPr>
        <w:t>
      9. Местонахождение юридического лица: 010000, Республика Казахстан, город Астана, район "Есиль", проспект Мәңгілік Ел, 30.</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19.02.2024 </w:t>
      </w:r>
      <w:r>
        <w:rPr>
          <w:rFonts w:ascii="Times New Roman"/>
          <w:b w:val="false"/>
          <w:i w:val="false"/>
          <w:color w:val="000000"/>
          <w:sz w:val="28"/>
        </w:rPr>
        <w:t>№ 483</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37" w:id="14"/>
    <w:p>
      <w:pPr>
        <w:spacing w:after="0"/>
        <w:ind w:left="0"/>
        <w:jc w:val="both"/>
      </w:pPr>
      <w:r>
        <w:rPr>
          <w:rFonts w:ascii="Times New Roman"/>
          <w:b w:val="false"/>
          <w:i w:val="false"/>
          <w:color w:val="000000"/>
          <w:sz w:val="28"/>
        </w:rPr>
        <w:t>
      10. Настоящее Положение является учредительным документом Службы государственной охраны.</w:t>
      </w:r>
    </w:p>
    <w:bookmarkEnd w:id="14"/>
    <w:bookmarkStart w:name="z138" w:id="15"/>
    <w:p>
      <w:pPr>
        <w:spacing w:after="0"/>
        <w:ind w:left="0"/>
        <w:jc w:val="both"/>
      </w:pPr>
      <w:r>
        <w:rPr>
          <w:rFonts w:ascii="Times New Roman"/>
          <w:b w:val="false"/>
          <w:i w:val="false"/>
          <w:color w:val="000000"/>
          <w:sz w:val="28"/>
        </w:rPr>
        <w:t>
      11. Финансирование деятельности Службы государственной охраны осуществляется из республиканского бюджета в соответствии с законодательством Республики Казахстан.</w:t>
      </w:r>
    </w:p>
    <w:bookmarkEnd w:id="15"/>
    <w:bookmarkStart w:name="z139" w:id="16"/>
    <w:p>
      <w:pPr>
        <w:spacing w:after="0"/>
        <w:ind w:left="0"/>
        <w:jc w:val="both"/>
      </w:pPr>
      <w:r>
        <w:rPr>
          <w:rFonts w:ascii="Times New Roman"/>
          <w:b w:val="false"/>
          <w:i w:val="false"/>
          <w:color w:val="000000"/>
          <w:sz w:val="28"/>
        </w:rPr>
        <w:t>
      12. Службе государственной охраны запрещается вступать в договорные отношения с субъектами предпринимательства на предмет выполнения обязанностей, являющихся полномочиями Службы государственной охраны.</w:t>
      </w:r>
    </w:p>
    <w:bookmarkEnd w:id="16"/>
    <w:bookmarkStart w:name="z140" w:id="17"/>
    <w:p>
      <w:pPr>
        <w:spacing w:after="0"/>
        <w:ind w:left="0"/>
        <w:jc w:val="both"/>
      </w:pPr>
      <w:r>
        <w:rPr>
          <w:rFonts w:ascii="Times New Roman"/>
          <w:b w:val="false"/>
          <w:i w:val="false"/>
          <w:color w:val="000000"/>
          <w:sz w:val="28"/>
        </w:rPr>
        <w:t>
      Если Службе государственной охраны законами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41" w:id="18"/>
    <w:p>
      <w:pPr>
        <w:spacing w:after="0"/>
        <w:ind w:left="0"/>
        <w:jc w:val="left"/>
      </w:pPr>
      <w:r>
        <w:rPr>
          <w:rFonts w:ascii="Times New Roman"/>
          <w:b/>
          <w:i w:val="false"/>
          <w:color w:val="000000"/>
        </w:rPr>
        <w:t xml:space="preserve"> Глава 2. Задачи и полномочия Службы государственной охраны</w:t>
      </w:r>
    </w:p>
    <w:bookmarkEnd w:id="18"/>
    <w:bookmarkStart w:name="z142" w:id="19"/>
    <w:p>
      <w:pPr>
        <w:spacing w:after="0"/>
        <w:ind w:left="0"/>
        <w:jc w:val="both"/>
      </w:pPr>
      <w:r>
        <w:rPr>
          <w:rFonts w:ascii="Times New Roman"/>
          <w:b w:val="false"/>
          <w:i w:val="false"/>
          <w:color w:val="000000"/>
          <w:sz w:val="28"/>
        </w:rPr>
        <w:t>
      13. Задачи:</w:t>
      </w:r>
    </w:p>
    <w:bookmarkEnd w:id="19"/>
    <w:bookmarkStart w:name="z143" w:id="20"/>
    <w:p>
      <w:pPr>
        <w:spacing w:after="0"/>
        <w:ind w:left="0"/>
        <w:jc w:val="both"/>
      </w:pPr>
      <w:r>
        <w:rPr>
          <w:rFonts w:ascii="Times New Roman"/>
          <w:b w:val="false"/>
          <w:i w:val="false"/>
          <w:color w:val="000000"/>
          <w:sz w:val="28"/>
        </w:rPr>
        <w:t>
      1) обеспечение безопасности Президента Республики Казахстан и других охраняемых лиц;</w:t>
      </w:r>
    </w:p>
    <w:bookmarkEnd w:id="20"/>
    <w:bookmarkStart w:name="z144" w:id="21"/>
    <w:p>
      <w:pPr>
        <w:spacing w:after="0"/>
        <w:ind w:left="0"/>
        <w:jc w:val="both"/>
      </w:pPr>
      <w:r>
        <w:rPr>
          <w:rFonts w:ascii="Times New Roman"/>
          <w:b w:val="false"/>
          <w:i w:val="false"/>
          <w:color w:val="000000"/>
          <w:sz w:val="28"/>
        </w:rPr>
        <w:t>
      2) выявление, предупреждение и пресечение правонарушений, направленных против жизни, здоровья, прав, свобод, чести, достоинства и собственности Президента Республики Казахстан и других охраняемых лиц;</w:t>
      </w:r>
    </w:p>
    <w:bookmarkEnd w:id="21"/>
    <w:bookmarkStart w:name="z145" w:id="22"/>
    <w:p>
      <w:pPr>
        <w:spacing w:after="0"/>
        <w:ind w:left="0"/>
        <w:jc w:val="both"/>
      </w:pPr>
      <w:r>
        <w:rPr>
          <w:rFonts w:ascii="Times New Roman"/>
          <w:b w:val="false"/>
          <w:i w:val="false"/>
          <w:color w:val="000000"/>
          <w:sz w:val="28"/>
        </w:rPr>
        <w:t>
      3) охрана собственности, обеспечение общественного порядка и безопасности на охраняемых объектах и в других местах пребывания охраняемых лиц;</w:t>
      </w:r>
    </w:p>
    <w:bookmarkEnd w:id="22"/>
    <w:bookmarkStart w:name="z146" w:id="23"/>
    <w:p>
      <w:pPr>
        <w:spacing w:after="0"/>
        <w:ind w:left="0"/>
        <w:jc w:val="both"/>
      </w:pPr>
      <w:r>
        <w:rPr>
          <w:rFonts w:ascii="Times New Roman"/>
          <w:b w:val="false"/>
          <w:i w:val="false"/>
          <w:color w:val="000000"/>
          <w:sz w:val="28"/>
        </w:rPr>
        <w:t>
      4) осуществление в пределах своих полномочий противодействия терроризму;</w:t>
      </w:r>
    </w:p>
    <w:bookmarkEnd w:id="23"/>
    <w:bookmarkStart w:name="z147" w:id="24"/>
    <w:p>
      <w:pPr>
        <w:spacing w:after="0"/>
        <w:ind w:left="0"/>
        <w:jc w:val="both"/>
      </w:pPr>
      <w:r>
        <w:rPr>
          <w:rFonts w:ascii="Times New Roman"/>
          <w:b w:val="false"/>
          <w:i w:val="false"/>
          <w:color w:val="000000"/>
          <w:sz w:val="28"/>
        </w:rPr>
        <w:t>
      5) прогнозирование и выявление угроз охраняемым лицам и объектам, осуществление комплекса оперативных мер по их предупреждению и нейтрализации;</w:t>
      </w:r>
    </w:p>
    <w:bookmarkEnd w:id="24"/>
    <w:bookmarkStart w:name="z148" w:id="25"/>
    <w:p>
      <w:pPr>
        <w:spacing w:after="0"/>
        <w:ind w:left="0"/>
        <w:jc w:val="both"/>
      </w:pPr>
      <w:r>
        <w:rPr>
          <w:rFonts w:ascii="Times New Roman"/>
          <w:b w:val="false"/>
          <w:i w:val="false"/>
          <w:color w:val="000000"/>
          <w:sz w:val="28"/>
        </w:rPr>
        <w:t>
      6) осуществление охраны эталонов Государственного Флага Республики Казахстан и Государственного Герба Республики Казахстан и участие в выполнении церемониальных и протокольных мероприятий;</w:t>
      </w:r>
    </w:p>
    <w:bookmarkEnd w:id="25"/>
    <w:bookmarkStart w:name="z149" w:id="26"/>
    <w:p>
      <w:pPr>
        <w:spacing w:after="0"/>
        <w:ind w:left="0"/>
        <w:jc w:val="both"/>
      </w:pPr>
      <w:r>
        <w:rPr>
          <w:rFonts w:ascii="Times New Roman"/>
          <w:b w:val="false"/>
          <w:i w:val="false"/>
          <w:color w:val="000000"/>
          <w:sz w:val="28"/>
        </w:rPr>
        <w:t>
      7) организация обеспечения президентской связью;</w:t>
      </w:r>
    </w:p>
    <w:bookmarkEnd w:id="26"/>
    <w:bookmarkStart w:name="z150" w:id="27"/>
    <w:p>
      <w:pPr>
        <w:spacing w:after="0"/>
        <w:ind w:left="0"/>
        <w:jc w:val="both"/>
      </w:pPr>
      <w:r>
        <w:rPr>
          <w:rFonts w:ascii="Times New Roman"/>
          <w:b w:val="false"/>
          <w:i w:val="false"/>
          <w:color w:val="000000"/>
          <w:sz w:val="28"/>
        </w:rPr>
        <w:t>
      8) иные задачи, определяемые законами и актами Президента Республики Казахстан.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51" w:id="28"/>
    <w:p>
      <w:pPr>
        <w:spacing w:after="0"/>
        <w:ind w:left="0"/>
        <w:jc w:val="both"/>
      </w:pPr>
      <w:r>
        <w:rPr>
          <w:rFonts w:ascii="Times New Roman"/>
          <w:b w:val="false"/>
          <w:i w:val="false"/>
          <w:color w:val="000000"/>
          <w:sz w:val="28"/>
        </w:rPr>
        <w:t>
      14. Секретно.</w:t>
      </w:r>
    </w:p>
    <w:bookmarkEnd w:id="28"/>
    <w:bookmarkStart w:name="z152" w:id="29"/>
    <w:p>
      <w:pPr>
        <w:spacing w:after="0"/>
        <w:ind w:left="0"/>
        <w:jc w:val="both"/>
      </w:pPr>
      <w:r>
        <w:rPr>
          <w:rFonts w:ascii="Times New Roman"/>
          <w:b w:val="false"/>
          <w:i w:val="false"/>
          <w:color w:val="000000"/>
          <w:sz w:val="28"/>
        </w:rPr>
        <w:t>
      15. Секретно.</w:t>
      </w:r>
    </w:p>
    <w:bookmarkEnd w:id="29"/>
    <w:bookmarkStart w:name="z153" w:id="30"/>
    <w:p>
      <w:pPr>
        <w:spacing w:after="0"/>
        <w:ind w:left="0"/>
        <w:jc w:val="both"/>
      </w:pPr>
      <w:r>
        <w:rPr>
          <w:rFonts w:ascii="Times New Roman"/>
          <w:b w:val="false"/>
          <w:i w:val="false"/>
          <w:color w:val="000000"/>
          <w:sz w:val="28"/>
        </w:rPr>
        <w:t>
      16. Полномочия:</w:t>
      </w:r>
    </w:p>
    <w:bookmarkEnd w:id="30"/>
    <w:bookmarkStart w:name="z154" w:id="31"/>
    <w:p>
      <w:pPr>
        <w:spacing w:after="0"/>
        <w:ind w:left="0"/>
        <w:jc w:val="both"/>
      </w:pPr>
      <w:r>
        <w:rPr>
          <w:rFonts w:ascii="Times New Roman"/>
          <w:b w:val="false"/>
          <w:i w:val="false"/>
          <w:color w:val="000000"/>
          <w:sz w:val="28"/>
        </w:rPr>
        <w:t>
      1) права:</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 входе (въезде) на охраняемые объекты и (или) в зону проведения охранных мероприятий, а также при выходе (выезде) из них проверять у физического лица документы, удостоверяющие личность, производить его личный досмотр (за исключением охраняемых лиц), досмотр находящихся при нем вещей, транспорта и (или) транспортных средств и провозимых на них вещей, в том числе с применением технических средств и (или) служебных животных;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запрещать к проносу на охраняемые объекты и (или) в зону проведения охранных мероприятий предметы и вещества;</w:t>
      </w:r>
    </w:p>
    <w:bookmarkStart w:name="z157" w:id="32"/>
    <w:p>
      <w:pPr>
        <w:spacing w:after="0"/>
        <w:ind w:left="0"/>
        <w:jc w:val="both"/>
      </w:pPr>
      <w:r>
        <w:rPr>
          <w:rFonts w:ascii="Times New Roman"/>
          <w:b w:val="false"/>
          <w:i w:val="false"/>
          <w:color w:val="000000"/>
          <w:sz w:val="28"/>
        </w:rPr>
        <w:t>
      при необходимости создавать оперативные штабы по проведению охранных мероприятий (далее – оперативные штабы), статус и полномочия которых определяются положением, утверждаемым совместным приказом государственных органов, входящих в состав республиканского оперативного штаба по проведению охранных мероприятий;</w:t>
      </w:r>
    </w:p>
    <w:bookmarkEnd w:id="32"/>
    <w:bookmarkStart w:name="z158" w:id="33"/>
    <w:p>
      <w:pPr>
        <w:spacing w:after="0"/>
        <w:ind w:left="0"/>
        <w:jc w:val="both"/>
      </w:pPr>
      <w:r>
        <w:rPr>
          <w:rFonts w:ascii="Times New Roman"/>
          <w:b w:val="false"/>
          <w:i w:val="false"/>
          <w:color w:val="000000"/>
          <w:sz w:val="28"/>
        </w:rPr>
        <w:t>
      осуществлять при проведении охранных мероприятий фотографирование, звукозапись, кино- и видеосъемку фактов и событий;</w:t>
      </w:r>
    </w:p>
    <w:bookmarkEnd w:id="33"/>
    <w:bookmarkStart w:name="z159" w:id="34"/>
    <w:p>
      <w:pPr>
        <w:spacing w:after="0"/>
        <w:ind w:left="0"/>
        <w:jc w:val="both"/>
      </w:pPr>
      <w:r>
        <w:rPr>
          <w:rFonts w:ascii="Times New Roman"/>
          <w:b w:val="false"/>
          <w:i w:val="false"/>
          <w:color w:val="000000"/>
          <w:sz w:val="28"/>
        </w:rPr>
        <w:t>
      производить дознание в пределах полномочий, установленных законами Республики Казахстан;</w:t>
      </w:r>
    </w:p>
    <w:bookmarkEnd w:id="34"/>
    <w:bookmarkStart w:name="z160" w:id="35"/>
    <w:p>
      <w:pPr>
        <w:spacing w:after="0"/>
        <w:ind w:left="0"/>
        <w:jc w:val="both"/>
      </w:pPr>
      <w:r>
        <w:rPr>
          <w:rFonts w:ascii="Times New Roman"/>
          <w:b w:val="false"/>
          <w:i w:val="false"/>
          <w:color w:val="000000"/>
          <w:sz w:val="28"/>
        </w:rPr>
        <w:t>
      вносить предложения и (или) предписания об устранении обстоятельств, способствующих совершению правонарушений, посягающих на жизнь, здоровье, права, свободы, честь, достоинство и собственность охраняемых лиц;;</w:t>
      </w:r>
    </w:p>
    <w:bookmarkEnd w:id="35"/>
    <w:bookmarkStart w:name="z161" w:id="36"/>
    <w:p>
      <w:pPr>
        <w:spacing w:after="0"/>
        <w:ind w:left="0"/>
        <w:jc w:val="both"/>
      </w:pPr>
      <w:r>
        <w:rPr>
          <w:rFonts w:ascii="Times New Roman"/>
          <w:b w:val="false"/>
          <w:i w:val="false"/>
          <w:color w:val="000000"/>
          <w:sz w:val="28"/>
        </w:rPr>
        <w:t xml:space="preserve">
      создавать вне места нахождения Службы государственной охраны обособленные подразделения, не подлежащие учетной регистрации в уполномоченном органе; </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использовать на договорной основе помещения государственных органов и иных организаций, а также жилые и другие помещения физических лиц, их транспорта и (или) транспортные средства, связь и иное имущество;</w:t>
      </w:r>
    </w:p>
    <w:bookmarkStart w:name="z163" w:id="37"/>
    <w:p>
      <w:pPr>
        <w:spacing w:after="0"/>
        <w:ind w:left="0"/>
        <w:jc w:val="both"/>
      </w:pPr>
      <w:r>
        <w:rPr>
          <w:rFonts w:ascii="Times New Roman"/>
          <w:b w:val="false"/>
          <w:i w:val="false"/>
          <w:color w:val="000000"/>
          <w:sz w:val="28"/>
        </w:rPr>
        <w:t>
      организовывать и осуществлять в установленном порядке оборудование охраняемых объектов средствами охранной сигнализации, видеонаблюдения, оперативно-технического контроля, другими техническими средствами охраны, а также эксплуатационно-техническое обслуживание указанных средств, обеспечивать при необходимости защиту информации во время их эксплуатации;</w:t>
      </w:r>
    </w:p>
    <w:bookmarkEnd w:id="37"/>
    <w:bookmarkStart w:name="z164" w:id="38"/>
    <w:p>
      <w:pPr>
        <w:spacing w:after="0"/>
        <w:ind w:left="0"/>
        <w:jc w:val="both"/>
      </w:pPr>
      <w:r>
        <w:rPr>
          <w:rFonts w:ascii="Times New Roman"/>
          <w:b w:val="false"/>
          <w:i w:val="false"/>
          <w:color w:val="000000"/>
          <w:sz w:val="28"/>
        </w:rPr>
        <w:t>
      выдавать заключения на ввоз на территорию Республики Казахстан и вывоз с территории Республики Казахстан боевого ручного стрелкового оружия и боеприпасов к нему сотрудникам иностранных правоохранительных органов и специальных служб, прибывающим в Республику Казахстан для выполнения задач по обеспечению безопасности глав иностранных государств, парламентов и правительств в период их пребывания на территории Республики Казахстан;</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запрашивать в установленном порядке и получать от государственных органов и иных организаций, их должностных лиц информацию, необходимую для выполнения возложенных задач;</w:t>
      </w:r>
    </w:p>
    <w:bookmarkStart w:name="z166" w:id="39"/>
    <w:p>
      <w:pPr>
        <w:spacing w:after="0"/>
        <w:ind w:left="0"/>
        <w:jc w:val="both"/>
      </w:pPr>
      <w:r>
        <w:rPr>
          <w:rFonts w:ascii="Times New Roman"/>
          <w:b w:val="false"/>
          <w:i w:val="false"/>
          <w:color w:val="000000"/>
          <w:sz w:val="28"/>
        </w:rPr>
        <w:t>
      направлять в служебные командировки сотрудников и (или) военнослужащих Службы государственной охраны Республики Казахстан, в том числе в иностранные государства;</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осуществлять на договорной основе профессиональную подготовку, переподготовку и повышение квалификации кадров в военных, специальных учебных заведениях, учебных центрах, а также в других организациях образования Республики Казахстан и иностранных государств;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иметь в установленном законодательством Республики Казахстан порядке военно-медицинские (медицинские) подразделения;</w:t>
      </w:r>
    </w:p>
    <w:bookmarkStart w:name="z169" w:id="40"/>
    <w:p>
      <w:pPr>
        <w:spacing w:after="0"/>
        <w:ind w:left="0"/>
        <w:jc w:val="both"/>
      </w:pPr>
      <w:r>
        <w:rPr>
          <w:rFonts w:ascii="Times New Roman"/>
          <w:b w:val="false"/>
          <w:i w:val="false"/>
          <w:color w:val="000000"/>
          <w:sz w:val="28"/>
        </w:rPr>
        <w:t>
      использовать полиграфическое и фото-, видеостудийное оборудование, а также осуществлять выпуск информационно-аналитических, военно-публицистических и иных материалов;</w:t>
      </w:r>
    </w:p>
    <w:bookmarkEnd w:id="40"/>
    <w:bookmarkStart w:name="z170" w:id="41"/>
    <w:p>
      <w:pPr>
        <w:spacing w:after="0"/>
        <w:ind w:left="0"/>
        <w:jc w:val="both"/>
      </w:pPr>
      <w:r>
        <w:rPr>
          <w:rFonts w:ascii="Times New Roman"/>
          <w:b w:val="false"/>
          <w:i w:val="false"/>
          <w:color w:val="000000"/>
          <w:sz w:val="28"/>
        </w:rPr>
        <w:t xml:space="preserve">
      поощрять граждан за заслуги в обеспечении безопасности охраняемых лиц, представлять их в установленном законодательством Республики Казахстан порядке к государственным наградам Республики Казахстан; </w:t>
      </w:r>
    </w:p>
    <w:bookmarkEnd w:id="41"/>
    <w:bookmarkStart w:name="z171" w:id="42"/>
    <w:p>
      <w:pPr>
        <w:spacing w:after="0"/>
        <w:ind w:left="0"/>
        <w:jc w:val="both"/>
      </w:pPr>
      <w:r>
        <w:rPr>
          <w:rFonts w:ascii="Times New Roman"/>
          <w:b w:val="false"/>
          <w:i w:val="false"/>
          <w:color w:val="000000"/>
          <w:sz w:val="28"/>
        </w:rPr>
        <w:t xml:space="preserve">
      привлекать граждан Республики Казахстан на добровольных началах в качестве внештатных оперативных сотрудников Службы государственной охраны; </w:t>
      </w:r>
    </w:p>
    <w:bookmarkEnd w:id="42"/>
    <w:bookmarkStart w:name="z172" w:id="43"/>
    <w:p>
      <w:pPr>
        <w:spacing w:after="0"/>
        <w:ind w:left="0"/>
        <w:jc w:val="both"/>
      </w:pPr>
      <w:r>
        <w:rPr>
          <w:rFonts w:ascii="Times New Roman"/>
          <w:b w:val="false"/>
          <w:i w:val="false"/>
          <w:color w:val="000000"/>
          <w:sz w:val="28"/>
        </w:rPr>
        <w:t xml:space="preserve">
      временно ограничивать или запрещать движение транспортных средств, в том числе транспортных средств дипломатических и консульских представительств, а также физических лиц на отдельных участках местности и объектах, обязывать их оставаться на конкретных участках местности или объектах либо покинуть эти участки или объекты; </w:t>
      </w:r>
    </w:p>
    <w:bookmarkEnd w:id="43"/>
    <w:bookmarkStart w:name="z173" w:id="44"/>
    <w:p>
      <w:pPr>
        <w:spacing w:after="0"/>
        <w:ind w:left="0"/>
        <w:jc w:val="both"/>
      </w:pPr>
      <w:r>
        <w:rPr>
          <w:rFonts w:ascii="Times New Roman"/>
          <w:b w:val="false"/>
          <w:i w:val="false"/>
          <w:color w:val="000000"/>
          <w:sz w:val="28"/>
        </w:rPr>
        <w:t>
      осуществлять проверку и допуск физических и юридических лиц к работам по охране и обслуживанию охраняемых лиц и объектов;</w:t>
      </w:r>
    </w:p>
    <w:bookmarkEnd w:id="44"/>
    <w:bookmarkStart w:name="z174" w:id="45"/>
    <w:p>
      <w:pPr>
        <w:spacing w:after="0"/>
        <w:ind w:left="0"/>
        <w:jc w:val="both"/>
      </w:pPr>
      <w:r>
        <w:rPr>
          <w:rFonts w:ascii="Times New Roman"/>
          <w:b w:val="false"/>
          <w:i w:val="false"/>
          <w:color w:val="000000"/>
          <w:sz w:val="28"/>
        </w:rPr>
        <w:t>
      секретно;</w:t>
      </w:r>
    </w:p>
    <w:bookmarkEnd w:id="45"/>
    <w:bookmarkStart w:name="z175" w:id="46"/>
    <w:p>
      <w:pPr>
        <w:spacing w:after="0"/>
        <w:ind w:left="0"/>
        <w:jc w:val="both"/>
      </w:pPr>
      <w:r>
        <w:rPr>
          <w:rFonts w:ascii="Times New Roman"/>
          <w:b w:val="false"/>
          <w:i w:val="false"/>
          <w:color w:val="000000"/>
          <w:sz w:val="28"/>
        </w:rPr>
        <w:t xml:space="preserve">
      задерживать, доставлять в органы внутренних дел, служебные помещения иных правоохранительных или специальных государственных органов граждан в случае совершения ими правонарушений; </w:t>
      </w:r>
    </w:p>
    <w:bookmarkEnd w:id="46"/>
    <w:bookmarkStart w:name="z176" w:id="47"/>
    <w:p>
      <w:pPr>
        <w:spacing w:after="0"/>
        <w:ind w:left="0"/>
        <w:jc w:val="both"/>
      </w:pPr>
      <w:r>
        <w:rPr>
          <w:rFonts w:ascii="Times New Roman"/>
          <w:b w:val="false"/>
          <w:i w:val="false"/>
          <w:color w:val="000000"/>
          <w:sz w:val="28"/>
        </w:rPr>
        <w:t>
      применять в порядке, определяемом Начальником Службы государственной охраны, служебных собак;</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разрешать сотрудникам и (или) военнослужащим Службы государственной охраны, прошедшим специальную подготовку, хранение, ношение оружия и специальных средств;</w:t>
      </w:r>
    </w:p>
    <w:bookmarkStart w:name="z178" w:id="48"/>
    <w:p>
      <w:pPr>
        <w:spacing w:after="0"/>
        <w:ind w:left="0"/>
        <w:jc w:val="both"/>
      </w:pPr>
      <w:r>
        <w:rPr>
          <w:rFonts w:ascii="Times New Roman"/>
          <w:b w:val="false"/>
          <w:i w:val="false"/>
          <w:color w:val="000000"/>
          <w:sz w:val="28"/>
        </w:rPr>
        <w:t>
      применять оружие, боевую технику, специальные средства и физическую силу;</w:t>
      </w:r>
    </w:p>
    <w:bookmarkEnd w:id="48"/>
    <w:bookmarkStart w:name="z179" w:id="49"/>
    <w:p>
      <w:pPr>
        <w:spacing w:after="0"/>
        <w:ind w:left="0"/>
        <w:jc w:val="both"/>
      </w:pPr>
      <w:r>
        <w:rPr>
          <w:rFonts w:ascii="Times New Roman"/>
          <w:b w:val="false"/>
          <w:i w:val="false"/>
          <w:color w:val="000000"/>
          <w:sz w:val="28"/>
        </w:rPr>
        <w:t xml:space="preserve">
      осуществлять оперативно-боевые мероприятия по пресечению противоправной деятельности, посягающей на безопасность охраняемых лиц, в соответствии с разрабатываемыми методиками; </w:t>
      </w:r>
    </w:p>
    <w:bookmarkEnd w:id="49"/>
    <w:bookmarkStart w:name="z180" w:id="50"/>
    <w:p>
      <w:pPr>
        <w:spacing w:after="0"/>
        <w:ind w:left="0"/>
        <w:jc w:val="both"/>
      </w:pPr>
      <w:r>
        <w:rPr>
          <w:rFonts w:ascii="Times New Roman"/>
          <w:b w:val="false"/>
          <w:i w:val="false"/>
          <w:color w:val="000000"/>
          <w:sz w:val="28"/>
        </w:rPr>
        <w:t xml:space="preserve">
      осуществлять в порядке, определяемом Начальником Службы государственной охраны, сопровождение и защиту автомобилей особого назначения с выполнением тактических действий, в том числе путем столкновения, по устранению угроз нападения и (или) преграды их движению; </w:t>
      </w:r>
    </w:p>
    <w:bookmarkEnd w:id="50"/>
    <w:bookmarkStart w:name="z181" w:id="51"/>
    <w:p>
      <w:pPr>
        <w:spacing w:after="0"/>
        <w:ind w:left="0"/>
        <w:jc w:val="both"/>
      </w:pPr>
      <w:r>
        <w:rPr>
          <w:rFonts w:ascii="Times New Roman"/>
          <w:b w:val="false"/>
          <w:i w:val="false"/>
          <w:color w:val="000000"/>
          <w:sz w:val="28"/>
        </w:rPr>
        <w:t xml:space="preserve">
      при организации охранных мероприятий в режиме антитеррористической операции и обеспечении правового режима антитеррористической операции применять меры и временные ограничения,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терроризму";</w:t>
      </w:r>
    </w:p>
    <w:bookmarkEnd w:id="51"/>
    <w:bookmarkStart w:name="z182" w:id="52"/>
    <w:p>
      <w:pPr>
        <w:spacing w:after="0"/>
        <w:ind w:left="0"/>
        <w:jc w:val="both"/>
      </w:pPr>
      <w:r>
        <w:rPr>
          <w:rFonts w:ascii="Times New Roman"/>
          <w:b w:val="false"/>
          <w:i w:val="false"/>
          <w:color w:val="000000"/>
          <w:sz w:val="28"/>
        </w:rPr>
        <w:t>
      использовать телекоммуникационные сети при выполнении задач в условиях чрезвычайной ситуации социального характера, чрезвычайного или военного положения;</w:t>
      </w:r>
    </w:p>
    <w:bookmarkEnd w:id="52"/>
    <w:bookmarkStart w:name="z183" w:id="53"/>
    <w:p>
      <w:pPr>
        <w:spacing w:after="0"/>
        <w:ind w:left="0"/>
        <w:jc w:val="both"/>
      </w:pPr>
      <w:r>
        <w:rPr>
          <w:rFonts w:ascii="Times New Roman"/>
          <w:b w:val="false"/>
          <w:i w:val="false"/>
          <w:color w:val="000000"/>
          <w:sz w:val="28"/>
        </w:rPr>
        <w:t xml:space="preserve">
      обеспечивать собственную безопасность; </w:t>
      </w:r>
    </w:p>
    <w:bookmarkEnd w:id="53"/>
    <w:bookmarkStart w:name="z184" w:id="54"/>
    <w:p>
      <w:pPr>
        <w:spacing w:after="0"/>
        <w:ind w:left="0"/>
        <w:jc w:val="both"/>
      </w:pPr>
      <w:r>
        <w:rPr>
          <w:rFonts w:ascii="Times New Roman"/>
          <w:b w:val="false"/>
          <w:i w:val="false"/>
          <w:color w:val="000000"/>
          <w:sz w:val="28"/>
        </w:rPr>
        <w:t>
      привлекать для участия в охранных мероприятиях силы и средства органов внутренних дел, специальных государственных органов, Вооруженных Сил, других войск и воинских формирований, а также других государственных органов;</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требовать от граждан и должностных лиц соблюдения установленного порядка в зонах проведения охранных мероприятий и на охраняемых объектах;</w:t>
      </w:r>
    </w:p>
    <w:bookmarkStart w:name="z186" w:id="55"/>
    <w:p>
      <w:pPr>
        <w:spacing w:after="0"/>
        <w:ind w:left="0"/>
        <w:jc w:val="both"/>
      </w:pPr>
      <w:r>
        <w:rPr>
          <w:rFonts w:ascii="Times New Roman"/>
          <w:b w:val="false"/>
          <w:i w:val="false"/>
          <w:color w:val="000000"/>
          <w:sz w:val="28"/>
        </w:rPr>
        <w:t>
      выявлять, предупреждать и пресекать правонарушения;</w:t>
      </w:r>
    </w:p>
    <w:bookmarkEnd w:id="55"/>
    <w:bookmarkStart w:name="z187" w:id="56"/>
    <w:p>
      <w:pPr>
        <w:spacing w:after="0"/>
        <w:ind w:left="0"/>
        <w:jc w:val="both"/>
      </w:pPr>
      <w:r>
        <w:rPr>
          <w:rFonts w:ascii="Times New Roman"/>
          <w:b w:val="false"/>
          <w:i w:val="false"/>
          <w:color w:val="000000"/>
          <w:sz w:val="28"/>
        </w:rPr>
        <w:t>
      беспрепятственно входить в жилые и иные принадлежащие гражданам помещения, на территорию и в помещения предприятий, учреждений и организаций, независимо от форм собственности (кроме дипломатических, консульских и иных представительств иностранных государств и международных организаций), при пресечении уголовных и административных правонарушений, создающих угрозу охраняемым лицам и объектам, а также при преследовании подозреваемых в совершении таких уголовных и административных правонарушений, если промедление может создать реальную угрозу охраняемым лицам и объектам;</w:t>
      </w:r>
    </w:p>
    <w:bookmarkEnd w:id="56"/>
    <w:bookmarkStart w:name="z188" w:id="57"/>
    <w:p>
      <w:pPr>
        <w:spacing w:after="0"/>
        <w:ind w:left="0"/>
        <w:jc w:val="both"/>
      </w:pPr>
      <w:r>
        <w:rPr>
          <w:rFonts w:ascii="Times New Roman"/>
          <w:b w:val="false"/>
          <w:i w:val="false"/>
          <w:color w:val="000000"/>
          <w:sz w:val="28"/>
        </w:rPr>
        <w:t>
      устанавливать дополнительные требования к организации антитеррористической защиты объектов, уязвимых в террористическом отношении, предназначенных для пребывания охраняемых лиц;</w:t>
      </w:r>
    </w:p>
    <w:bookmarkEnd w:id="57"/>
    <w:bookmarkStart w:name="z189" w:id="58"/>
    <w:p>
      <w:pPr>
        <w:spacing w:after="0"/>
        <w:ind w:left="0"/>
        <w:jc w:val="both"/>
      </w:pPr>
      <w:r>
        <w:rPr>
          <w:rFonts w:ascii="Times New Roman"/>
          <w:b w:val="false"/>
          <w:i w:val="false"/>
          <w:color w:val="000000"/>
          <w:sz w:val="28"/>
        </w:rPr>
        <w:t>
      обеспечивать эксплуатацию и техническое обслуживание находящихся на балансе объектов, организовывать на них санитарно-гигиенический, экологический и противоэпидемический контроль;</w:t>
      </w:r>
    </w:p>
    <w:bookmarkEnd w:id="58"/>
    <w:bookmarkStart w:name="z190" w:id="59"/>
    <w:p>
      <w:pPr>
        <w:spacing w:after="0"/>
        <w:ind w:left="0"/>
        <w:jc w:val="both"/>
      </w:pPr>
      <w:r>
        <w:rPr>
          <w:rFonts w:ascii="Times New Roman"/>
          <w:b w:val="false"/>
          <w:i w:val="false"/>
          <w:color w:val="000000"/>
          <w:sz w:val="28"/>
        </w:rPr>
        <w:t>
      проводить в пределах своей компетенции по поручению следователя, дознавателя негласные следственные действия;</w:t>
      </w:r>
    </w:p>
    <w:bookmarkEnd w:id="59"/>
    <w:bookmarkStart w:name="z191" w:id="60"/>
    <w:p>
      <w:pPr>
        <w:spacing w:after="0"/>
        <w:ind w:left="0"/>
        <w:jc w:val="both"/>
      </w:pPr>
      <w:r>
        <w:rPr>
          <w:rFonts w:ascii="Times New Roman"/>
          <w:b w:val="false"/>
          <w:i w:val="false"/>
          <w:color w:val="000000"/>
          <w:sz w:val="28"/>
        </w:rPr>
        <w:t>
      создавать конспиративные объекты (предприятия и организации), а также использовать документы, зашифровывающие сотрудников, военнослужащих, конфиденциальных помощников, ведомственную принадлежность подразделений, организаций, помещений и транспортных средств;</w:t>
      </w:r>
    </w:p>
    <w:bookmarkEnd w:id="60"/>
    <w:bookmarkStart w:name="z192" w:id="61"/>
    <w:p>
      <w:pPr>
        <w:spacing w:after="0"/>
        <w:ind w:left="0"/>
        <w:jc w:val="both"/>
      </w:pPr>
      <w:r>
        <w:rPr>
          <w:rFonts w:ascii="Times New Roman"/>
          <w:b w:val="false"/>
          <w:i w:val="false"/>
          <w:color w:val="000000"/>
          <w:sz w:val="28"/>
        </w:rPr>
        <w:t>
      использовать помощь должностных лиц и специалистов, обладающих необходимыми научно-техническими или иными специальными познаниями;</w:t>
      </w:r>
    </w:p>
    <w:bookmarkEnd w:id="61"/>
    <w:bookmarkStart w:name="z193" w:id="62"/>
    <w:p>
      <w:pPr>
        <w:spacing w:after="0"/>
        <w:ind w:left="0"/>
        <w:jc w:val="both"/>
      </w:pPr>
      <w:r>
        <w:rPr>
          <w:rFonts w:ascii="Times New Roman"/>
          <w:b w:val="false"/>
          <w:i w:val="false"/>
          <w:color w:val="000000"/>
          <w:sz w:val="28"/>
        </w:rPr>
        <w:t>
      получать безвозмездно и использовать имеющую значение для решения задач оперативно-розыскной деятельности информацию от других организаций с соблюдением установленных законами Республики Казахстан требований к разглашению сведений, составляющих коммерческую, банковскую и иную охраняемую законом тайну;</w:t>
      </w:r>
    </w:p>
    <w:bookmarkEnd w:id="62"/>
    <w:bookmarkStart w:name="z194" w:id="63"/>
    <w:p>
      <w:pPr>
        <w:spacing w:after="0"/>
        <w:ind w:left="0"/>
        <w:jc w:val="both"/>
      </w:pPr>
      <w:r>
        <w:rPr>
          <w:rFonts w:ascii="Times New Roman"/>
          <w:b w:val="false"/>
          <w:i w:val="false"/>
          <w:color w:val="000000"/>
          <w:sz w:val="28"/>
        </w:rPr>
        <w:t xml:space="preserve">
      привлекать по согласованию с другими органами, имеющими право осуществления оперативно-розыскной деятельности и негласных следственных действий на территории Республики Казахстан, силы и средства этих органов для проведения контрразведывательных и оперативно-розыскных мероприятий; </w:t>
      </w:r>
    </w:p>
    <w:bookmarkEnd w:id="63"/>
    <w:bookmarkStart w:name="z195" w:id="64"/>
    <w:p>
      <w:pPr>
        <w:spacing w:after="0"/>
        <w:ind w:left="0"/>
        <w:jc w:val="both"/>
      </w:pPr>
      <w:r>
        <w:rPr>
          <w:rFonts w:ascii="Times New Roman"/>
          <w:b w:val="false"/>
          <w:i w:val="false"/>
          <w:color w:val="000000"/>
          <w:sz w:val="28"/>
        </w:rPr>
        <w:t xml:space="preserve">
      по собственной инициативе либо инициативе иных государственных органов собирать данные, характеризующие личность, необходимые для принятия решений, предусмотренных пунктом 2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"Об оперативно-розыскной деятельности";</w:t>
      </w:r>
    </w:p>
    <w:bookmarkEnd w:id="64"/>
    <w:bookmarkStart w:name="z196" w:id="65"/>
    <w:p>
      <w:pPr>
        <w:spacing w:after="0"/>
        <w:ind w:left="0"/>
        <w:jc w:val="both"/>
      </w:pPr>
      <w:r>
        <w:rPr>
          <w:rFonts w:ascii="Times New Roman"/>
          <w:b w:val="false"/>
          <w:i w:val="false"/>
          <w:color w:val="000000"/>
          <w:sz w:val="28"/>
        </w:rPr>
        <w:t>
      требовать от субъектов, осуществляющих охранную деятельность, приостановить охранную деятельность в зоне введения правового режима антитеррористической операции;</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 целях обеспечения безопасности передвижения автомобилей особого назначения в городах Астане и Алматы определять скорость и маршруты их передвижения по автомобильным дорогам или отдельным участкам автомобильных дорог и вводить на них ограничения по передвижению, остановке и стоянке транспортных средств, временно изменять направление дорожного движения;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приостанавливать в период проведения охранных мероприятий все виды ремонтных, строительно-монтажных и других работ на маршрутах следования охраняемых лиц (далее – специальные трассы) и в пределах территорий аэропортов;</w:t>
      </w:r>
    </w:p>
    <w:bookmarkStart w:name="z199" w:id="66"/>
    <w:p>
      <w:pPr>
        <w:spacing w:after="0"/>
        <w:ind w:left="0"/>
        <w:jc w:val="both"/>
      </w:pPr>
      <w:r>
        <w:rPr>
          <w:rFonts w:ascii="Times New Roman"/>
          <w:b w:val="false"/>
          <w:i w:val="false"/>
          <w:color w:val="000000"/>
          <w:sz w:val="28"/>
        </w:rPr>
        <w:t>
      применять беспилотные воздушные суда при подготовке и проведении охранных мероприятий, а также для пресечения нарушения использования воздушного пространства в зоне проведения охранных мероприятий или над территорией охраняемых объектов;</w:t>
      </w:r>
    </w:p>
    <w:bookmarkEnd w:id="66"/>
    <w:bookmarkStart w:name="z200" w:id="67"/>
    <w:p>
      <w:pPr>
        <w:spacing w:after="0"/>
        <w:ind w:left="0"/>
        <w:jc w:val="both"/>
      </w:pPr>
      <w:r>
        <w:rPr>
          <w:rFonts w:ascii="Times New Roman"/>
          <w:b w:val="false"/>
          <w:i w:val="false"/>
          <w:color w:val="000000"/>
          <w:sz w:val="28"/>
        </w:rPr>
        <w:t>
      осуществлять кинологическую деятельность;</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осуществлять подготовку, переподготовку и повышение квалификации сотрудников и (или) военнослужащих Службы государственной охраны, Вооруженных Сил, других войск и воинских формирований, правоохранительных и специальных государственных органов Республики Казахстан в сфере обеспечения безопасности, а также в соответствии с международными договорами специальных служб иностранных государств;</w:t>
      </w:r>
    </w:p>
    <w:bookmarkStart w:name="z202" w:id="68"/>
    <w:p>
      <w:pPr>
        <w:spacing w:after="0"/>
        <w:ind w:left="0"/>
        <w:jc w:val="both"/>
      </w:pPr>
      <w:r>
        <w:rPr>
          <w:rFonts w:ascii="Times New Roman"/>
          <w:b w:val="false"/>
          <w:i w:val="false"/>
          <w:color w:val="000000"/>
          <w:sz w:val="28"/>
        </w:rPr>
        <w:t>
      определять порядок организации и проведения охранных мероприятий, а также по согласованию с государственными органами состав сил и средств, привлекаемых к участию в охранных мероприятиях;</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проводить в соответствии с законами Республики Казахстан "</w:t>
      </w:r>
      <w:r>
        <w:rPr>
          <w:rFonts w:ascii="Times New Roman"/>
          <w:b w:val="false"/>
          <w:i w:val="false"/>
          <w:color w:val="000000"/>
          <w:sz w:val="28"/>
        </w:rPr>
        <w:t>Об оперативно-розыскной деятельности</w:t>
      </w:r>
      <w:r>
        <w:rPr>
          <w:rFonts w:ascii="Times New Roman"/>
          <w:b w:val="false"/>
          <w:i w:val="false"/>
          <w:color w:val="000000"/>
          <w:sz w:val="28"/>
        </w:rPr>
        <w:t>" и "</w:t>
      </w:r>
      <w:r>
        <w:rPr>
          <w:rFonts w:ascii="Times New Roman"/>
          <w:b w:val="false"/>
          <w:i w:val="false"/>
          <w:color w:val="000000"/>
          <w:sz w:val="28"/>
        </w:rPr>
        <w:t>О контрразведывательной деятельности</w:t>
      </w:r>
      <w:r>
        <w:rPr>
          <w:rFonts w:ascii="Times New Roman"/>
          <w:b w:val="false"/>
          <w:i w:val="false"/>
          <w:color w:val="000000"/>
          <w:sz w:val="28"/>
        </w:rPr>
        <w:t>" оперативно-розыскные и контрразведывательные мероприятия в целях обеспечения безопасности охраняемых лиц и охраняемых объектов;</w:t>
      </w:r>
    </w:p>
    <w:bookmarkStart w:name="z418" w:id="69"/>
    <w:p>
      <w:pPr>
        <w:spacing w:after="0"/>
        <w:ind w:left="0"/>
        <w:jc w:val="both"/>
      </w:pPr>
      <w:r>
        <w:rPr>
          <w:rFonts w:ascii="Times New Roman"/>
          <w:b w:val="false"/>
          <w:i w:val="false"/>
          <w:color w:val="000000"/>
          <w:sz w:val="28"/>
        </w:rPr>
        <w:t>
      организовывать и нести боевое дежурство по обеспечению безопасности охраняемых лиц, охране и обороне охраняемых объектов, определять порядок организации и проведения охранных мероприятий, а также по согласованию с государственными органами состав сил и средств, привлекаемых к участию в охранных мероприятиях;</w:t>
      </w:r>
    </w:p>
    <w:bookmarkEnd w:id="69"/>
    <w:bookmarkStart w:name="z419" w:id="70"/>
    <w:p>
      <w:pPr>
        <w:spacing w:after="0"/>
        <w:ind w:left="0"/>
        <w:jc w:val="both"/>
      </w:pPr>
      <w:r>
        <w:rPr>
          <w:rFonts w:ascii="Times New Roman"/>
          <w:b w:val="false"/>
          <w:i w:val="false"/>
          <w:color w:val="000000"/>
          <w:sz w:val="28"/>
        </w:rPr>
        <w:t>
      в соответствии с законодательством Республики Казахстан проводить психолого-социологические и полиграфологические исследования, медицинское и психофизиологическое освидетельствование в отношении сотрудников и военнослужащих Службы государственной охраны, а также полиграфологические исследования, медицинское и психофизиологическое освидетельствование кандидатов, зачисляемых на службу и иных физических лиц, допущенных к обслуживанию охраняемых лиц и охраняемых объектов;</w:t>
      </w:r>
    </w:p>
    <w:bookmarkEnd w:id="70"/>
    <w:bookmarkStart w:name="z420" w:id="71"/>
    <w:p>
      <w:pPr>
        <w:spacing w:after="0"/>
        <w:ind w:left="0"/>
        <w:jc w:val="both"/>
      </w:pPr>
      <w:r>
        <w:rPr>
          <w:rFonts w:ascii="Times New Roman"/>
          <w:b w:val="false"/>
          <w:i w:val="false"/>
          <w:color w:val="000000"/>
          <w:sz w:val="28"/>
        </w:rPr>
        <w:t>
      осуществлять сбор, приобретение, временное и постоянное хранение и использование архивных документов, относящихся к деятельности специального государственного архива Службы государственной охраны;</w:t>
      </w:r>
    </w:p>
    <w:bookmarkEnd w:id="71"/>
    <w:bookmarkStart w:name="z203" w:id="72"/>
    <w:p>
      <w:pPr>
        <w:spacing w:after="0"/>
        <w:ind w:left="0"/>
        <w:jc w:val="both"/>
      </w:pPr>
      <w:r>
        <w:rPr>
          <w:rFonts w:ascii="Times New Roman"/>
          <w:b w:val="false"/>
          <w:i w:val="false"/>
          <w:color w:val="000000"/>
          <w:sz w:val="28"/>
        </w:rPr>
        <w:t>
      2) обязанности:</w:t>
      </w:r>
    </w:p>
    <w:bookmarkEnd w:id="72"/>
    <w:bookmarkStart w:name="z204" w:id="73"/>
    <w:p>
      <w:pPr>
        <w:spacing w:after="0"/>
        <w:ind w:left="0"/>
        <w:jc w:val="both"/>
      </w:pPr>
      <w:r>
        <w:rPr>
          <w:rFonts w:ascii="Times New Roman"/>
          <w:b w:val="false"/>
          <w:i w:val="false"/>
          <w:color w:val="000000"/>
          <w:sz w:val="28"/>
        </w:rPr>
        <w:t>
      предотвращать и пресекать правонарушения, посягающие на жизнь, здоровье, права, свободы, честь, достоинство и собственность Президента Республики Казахстан, других охраняемых лиц, выявлять обстоятельства, способствующие их возможному совершению, и в пределах своих прав принимать меры по их устранению;</w:t>
      </w:r>
    </w:p>
    <w:bookmarkEnd w:id="73"/>
    <w:bookmarkStart w:name="z205" w:id="74"/>
    <w:p>
      <w:pPr>
        <w:spacing w:after="0"/>
        <w:ind w:left="0"/>
        <w:jc w:val="both"/>
      </w:pPr>
      <w:r>
        <w:rPr>
          <w:rFonts w:ascii="Times New Roman"/>
          <w:b w:val="false"/>
          <w:i w:val="false"/>
          <w:color w:val="000000"/>
          <w:sz w:val="28"/>
        </w:rPr>
        <w:t>
      оказывать помощь охраняемым лицам, пострадавшим от правонарушений и несчастных случаев, а также находящимся в беспомощном либо ином состоянии, опасном для их здоровья и жизни;</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принимать заявления, сообщения и иную поступающую информацию о готовящихся правонарушениях и событиях, угрожающих личной безопасности охраняемых лиц или общественной безопасности на охраняемых объектах и в других местах их пребывания, своевременно принимать меры, предусмотренные законодательством Республики Казахстан;</w:t>
      </w:r>
    </w:p>
    <w:bookmarkStart w:name="z207" w:id="75"/>
    <w:p>
      <w:pPr>
        <w:spacing w:after="0"/>
        <w:ind w:left="0"/>
        <w:jc w:val="both"/>
      </w:pPr>
      <w:r>
        <w:rPr>
          <w:rFonts w:ascii="Times New Roman"/>
          <w:b w:val="false"/>
          <w:i w:val="false"/>
          <w:color w:val="000000"/>
          <w:sz w:val="28"/>
        </w:rPr>
        <w:t>
      оказывать правоохранительным органам содействие в выявлении и розыске лиц, совершивших уголовные правонарушения против жизни, здоровья, прав, свобод, чести, достоинства и собственности охраняемых лиц;</w:t>
      </w:r>
    </w:p>
    <w:bookmarkEnd w:id="75"/>
    <w:bookmarkStart w:name="z208" w:id="76"/>
    <w:p>
      <w:pPr>
        <w:spacing w:after="0"/>
        <w:ind w:left="0"/>
        <w:jc w:val="both"/>
      </w:pPr>
      <w:r>
        <w:rPr>
          <w:rFonts w:ascii="Times New Roman"/>
          <w:b w:val="false"/>
          <w:i w:val="false"/>
          <w:color w:val="000000"/>
          <w:sz w:val="28"/>
        </w:rPr>
        <w:t>
      обеспечивать общественный порядок и безопасность на охраняемых объектах и в других местах пребывания охраняемых лиц;</w:t>
      </w:r>
    </w:p>
    <w:bookmarkEnd w:id="76"/>
    <w:bookmarkStart w:name="z209" w:id="77"/>
    <w:p>
      <w:pPr>
        <w:spacing w:after="0"/>
        <w:ind w:left="0"/>
        <w:jc w:val="both"/>
      </w:pPr>
      <w:r>
        <w:rPr>
          <w:rFonts w:ascii="Times New Roman"/>
          <w:b w:val="false"/>
          <w:i w:val="false"/>
          <w:color w:val="000000"/>
          <w:sz w:val="28"/>
        </w:rPr>
        <w:t>
      принимать при авариях, катастрофах, пожарах, стихийных бедствиях и других чрезвычайных ситуациях неотложные меры по спасению охраняемых лиц и оказанию им первой медицинской помощи, а также по охране личного имущества охраняемых лиц и иного имущества, подлежащего охране и оставшегося без присмотра;</w:t>
      </w:r>
    </w:p>
    <w:bookmarkEnd w:id="77"/>
    <w:bookmarkStart w:name="z210" w:id="78"/>
    <w:p>
      <w:pPr>
        <w:spacing w:after="0"/>
        <w:ind w:left="0"/>
        <w:jc w:val="both"/>
      </w:pPr>
      <w:r>
        <w:rPr>
          <w:rFonts w:ascii="Times New Roman"/>
          <w:b w:val="false"/>
          <w:i w:val="false"/>
          <w:color w:val="000000"/>
          <w:sz w:val="28"/>
        </w:rPr>
        <w:t>
      участвовать в соответствии с законом в обеспечении правового режима чрезвычайного или военного положения в отношении охраняемых лиц в случае их введения на территории Республики Казахстан или в отдельных местностях, а также в проведении карантинных мероприятий в отношении охраняемых лиц во время эпидемий и эпизоотий;</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организовывать обеспечение связью Президента Республики Казахстан и иных охраняемых лиц, безопасность систем президентской связи, а также проведение комплекса мероприятий по недопущению их информационной изоляции;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возмещать в установленном порядке гражданам, предприятиям, организациям и учреждениям ущерб, причиненный в связи с использованием в служебных целях их средств связи, транспорта и (или) транспортных средств, а также помещений;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обеспечивать безопасность передвижения охраняемых лиц на всех видах транспорта и (или) транспортных средств, соблюдать и контролировать соблюдение установленных правил, нормативов и стандартов, действующих в сфере безопасности движения транспорта и (или) транспортных средств, выделяемых для передвижения охраняемых лиц;</w:t>
      </w:r>
    </w:p>
    <w:bookmarkStart w:name="z212" w:id="79"/>
    <w:p>
      <w:pPr>
        <w:spacing w:after="0"/>
        <w:ind w:left="0"/>
        <w:jc w:val="both"/>
      </w:pPr>
      <w:r>
        <w:rPr>
          <w:rFonts w:ascii="Times New Roman"/>
          <w:b w:val="false"/>
          <w:i w:val="false"/>
          <w:color w:val="000000"/>
          <w:sz w:val="28"/>
        </w:rPr>
        <w:t>
      возмещать в установленном законодательством Республики Казахстан порядке гражданам, предприятиям, организациям и учреждениям ущерб, причиненный в связи с использованием в служебных целях их средств связи, транспорта и помещений;</w:t>
      </w:r>
    </w:p>
    <w:bookmarkEnd w:id="79"/>
    <w:bookmarkStart w:name="z213" w:id="80"/>
    <w:p>
      <w:pPr>
        <w:spacing w:after="0"/>
        <w:ind w:left="0"/>
        <w:jc w:val="both"/>
      </w:pPr>
      <w:r>
        <w:rPr>
          <w:rFonts w:ascii="Times New Roman"/>
          <w:b w:val="false"/>
          <w:i w:val="false"/>
          <w:color w:val="000000"/>
          <w:sz w:val="28"/>
        </w:rPr>
        <w:t>
      обеспечивать безопасность передвижения охраняемых лиц на всех видах транспорта, соблюдать и контролировать соблюдение установленных правил, нормативов и стандартов, действующих в сфере безопасности движения автомобильного и других транспортных средств, выделяемых для передвижения охраняемых лиц;</w:t>
      </w:r>
    </w:p>
    <w:bookmarkEnd w:id="80"/>
    <w:bookmarkStart w:name="z214" w:id="81"/>
    <w:p>
      <w:pPr>
        <w:spacing w:after="0"/>
        <w:ind w:left="0"/>
        <w:jc w:val="both"/>
      </w:pPr>
      <w:r>
        <w:rPr>
          <w:rFonts w:ascii="Times New Roman"/>
          <w:b w:val="false"/>
          <w:i w:val="false"/>
          <w:color w:val="000000"/>
          <w:sz w:val="28"/>
        </w:rPr>
        <w:t>
      участвовать в пределах своей компетенции в решении организационных вопросов, связанных с медицинским обслуживанием охраняемых лиц;</w:t>
      </w:r>
    </w:p>
    <w:bookmarkEnd w:id="81"/>
    <w:bookmarkStart w:name="z215" w:id="82"/>
    <w:p>
      <w:pPr>
        <w:spacing w:after="0"/>
        <w:ind w:left="0"/>
        <w:jc w:val="both"/>
      </w:pPr>
      <w:r>
        <w:rPr>
          <w:rFonts w:ascii="Times New Roman"/>
          <w:b w:val="false"/>
          <w:i w:val="false"/>
          <w:color w:val="000000"/>
          <w:sz w:val="28"/>
        </w:rPr>
        <w:t>
      выявлять признаки, факты разведывательно-подрывной деятельности и принимать меры по устранению причин и условий, способствующих осуществлению разведывательно-подрывной деятельности;</w:t>
      </w:r>
    </w:p>
    <w:bookmarkEnd w:id="82"/>
    <w:bookmarkStart w:name="z216" w:id="83"/>
    <w:p>
      <w:pPr>
        <w:spacing w:after="0"/>
        <w:ind w:left="0"/>
        <w:jc w:val="both"/>
      </w:pPr>
      <w:r>
        <w:rPr>
          <w:rFonts w:ascii="Times New Roman"/>
          <w:b w:val="false"/>
          <w:i w:val="false"/>
          <w:color w:val="000000"/>
          <w:sz w:val="28"/>
        </w:rPr>
        <w:t>
      информировать Президента Республики Казахстан и государственные органы об угрозах национальной безопасности Республики Казахстан;</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разрабатывать, утверждать и реализовывать программы цифровой трансформации своей деятельности, включая внутренние процессы Службы государственной охраны;</w:t>
      </w:r>
    </w:p>
    <w:bookmarkStart w:name="z217" w:id="84"/>
    <w:p>
      <w:pPr>
        <w:spacing w:after="0"/>
        <w:ind w:left="0"/>
        <w:jc w:val="both"/>
      </w:pPr>
      <w:r>
        <w:rPr>
          <w:rFonts w:ascii="Times New Roman"/>
          <w:b w:val="false"/>
          <w:i w:val="false"/>
          <w:color w:val="000000"/>
          <w:sz w:val="28"/>
        </w:rPr>
        <w:t>
      принимать необходимые меры по защите основ конституционного строя, государственного Суверенитета и Независимости, территориальной целостности, экономического, научно-технического и оборонного потенциала Республики Казахстан;</w:t>
      </w:r>
    </w:p>
    <w:bookmarkEnd w:id="84"/>
    <w:bookmarkStart w:name="z218" w:id="85"/>
    <w:p>
      <w:pPr>
        <w:spacing w:after="0"/>
        <w:ind w:left="0"/>
        <w:jc w:val="both"/>
      </w:pPr>
      <w:r>
        <w:rPr>
          <w:rFonts w:ascii="Times New Roman"/>
          <w:b w:val="false"/>
          <w:i w:val="false"/>
          <w:color w:val="000000"/>
          <w:sz w:val="28"/>
        </w:rPr>
        <w:t>
      принимать меры по обеспечению конспирации при осуществлении контрразведывательной деятельности, а также защищенности сил, средств и информации Службы государственной охраны;</w:t>
      </w:r>
    </w:p>
    <w:bookmarkEnd w:id="85"/>
    <w:bookmarkStart w:name="z219" w:id="86"/>
    <w:p>
      <w:pPr>
        <w:spacing w:after="0"/>
        <w:ind w:left="0"/>
        <w:jc w:val="both"/>
      </w:pPr>
      <w:r>
        <w:rPr>
          <w:rFonts w:ascii="Times New Roman"/>
          <w:b w:val="false"/>
          <w:i w:val="false"/>
          <w:color w:val="000000"/>
          <w:sz w:val="28"/>
        </w:rPr>
        <w:t>
      периодически, но не реже, чем через каждые пять лет, пересматривать содержание действующих перечней сведений, подлежащих засекречиванию, в части обоснованности засекречивания сведений и их соответствия установленной ранее степени секретности.</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Осуществлять иные полномочия, предусмотренные законами Республики Казахстан и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указами Президента РК от 19.02.2024 </w:t>
      </w:r>
      <w:r>
        <w:rPr>
          <w:rFonts w:ascii="Times New Roman"/>
          <w:b w:val="false"/>
          <w:i w:val="false"/>
          <w:color w:val="000000"/>
          <w:sz w:val="28"/>
        </w:rPr>
        <w:t>№ 483</w:t>
      </w:r>
      <w:r>
        <w:rPr>
          <w:rFonts w:ascii="Times New Roman"/>
          <w:b w:val="false"/>
          <w:i w:val="false"/>
          <w:color w:val="ff0000"/>
          <w:sz w:val="28"/>
        </w:rPr>
        <w:t xml:space="preserve"> (вводится в действие со дня его первого официального опубликования); от 01.07.2026 </w:t>
      </w:r>
      <w:r>
        <w:rPr>
          <w:rFonts w:ascii="Times New Roman"/>
          <w:b w:val="false"/>
          <w:i w:val="false"/>
          <w:color w:val="ff0000"/>
          <w:sz w:val="28"/>
        </w:rPr>
        <w:t>№ 1337</w:t>
      </w:r>
      <w:r>
        <w:rPr>
          <w:rFonts w:ascii="Times New Roman"/>
          <w:b w:val="false"/>
          <w:i w:val="false"/>
          <w:color w:val="ff0000"/>
          <w:sz w:val="28"/>
        </w:rPr>
        <w:t xml:space="preserve">; от 21.09.2026 </w:t>
      </w:r>
      <w:r>
        <w:rPr>
          <w:rFonts w:ascii="Times New Roman"/>
          <w:b w:val="false"/>
          <w:i w:val="false"/>
          <w:color w:val="000000"/>
          <w:sz w:val="28"/>
        </w:rPr>
        <w:t>№ 1472</w:t>
      </w:r>
      <w:r>
        <w:rPr>
          <w:rFonts w:ascii="Times New Roman"/>
          <w:b w:val="false"/>
          <w:i w:val="false"/>
          <w:color w:val="ff0000"/>
          <w:sz w:val="28"/>
        </w:rPr>
        <w:t>.</w:t>
      </w:r>
      <w:r>
        <w:br/>
      </w:r>
      <w:r>
        <w:rPr>
          <w:rFonts w:ascii="Times New Roman"/>
          <w:b w:val="false"/>
          <w:i w:val="false"/>
          <w:color w:val="000000"/>
          <w:sz w:val="28"/>
        </w:rPr>
        <w:t>
</w:t>
      </w:r>
    </w:p>
    <w:bookmarkStart w:name="z220" w:id="87"/>
    <w:p>
      <w:pPr>
        <w:spacing w:after="0"/>
        <w:ind w:left="0"/>
        <w:jc w:val="both"/>
      </w:pPr>
      <w:r>
        <w:rPr>
          <w:rFonts w:ascii="Times New Roman"/>
          <w:b w:val="false"/>
          <w:i w:val="false"/>
          <w:color w:val="000000"/>
          <w:sz w:val="28"/>
        </w:rPr>
        <w:t>
      17. Функции:</w:t>
      </w:r>
    </w:p>
    <w:bookmarkEnd w:id="87"/>
    <w:bookmarkStart w:name="z221" w:id="88"/>
    <w:p>
      <w:pPr>
        <w:spacing w:after="0"/>
        <w:ind w:left="0"/>
        <w:jc w:val="both"/>
      </w:pPr>
      <w:r>
        <w:rPr>
          <w:rFonts w:ascii="Times New Roman"/>
          <w:b w:val="false"/>
          <w:i w:val="false"/>
          <w:color w:val="000000"/>
          <w:sz w:val="28"/>
        </w:rPr>
        <w:t>
      1) организует и проводит охранные мероприятия по обеспечению безопасности Президента Республики Казахстан, других охраняемых лиц и объектов. Осуществляет руководство силами и средствами государственных органов, привлеченных для участия в охранных мероприятиях. Определяет границы зоны проведения, время начала и завершения охранных мероприятий, порядок организации и проведения охранных мероприятий, состав сил и средств, привлекаемых к участию в их проведении, а также порядок осуществления звукозаписи, фото- и видеосъемки в зоне проведения охранных мероприятий;</w:t>
      </w:r>
    </w:p>
    <w:bookmarkEnd w:id="88"/>
    <w:bookmarkStart w:name="z222" w:id="89"/>
    <w:p>
      <w:pPr>
        <w:spacing w:after="0"/>
        <w:ind w:left="0"/>
        <w:jc w:val="both"/>
      </w:pPr>
      <w:r>
        <w:rPr>
          <w:rFonts w:ascii="Times New Roman"/>
          <w:b w:val="false"/>
          <w:i w:val="false"/>
          <w:color w:val="000000"/>
          <w:sz w:val="28"/>
        </w:rPr>
        <w:t>
      2) осуществляет в порядке, определяемом Начальником Службы государственной охраны, охрану и оборону охраняемых объектов, организует несение боевого дежурства по обеспечению безопасности охраняемых лиц и объектов;</w:t>
      </w:r>
    </w:p>
    <w:bookmarkEnd w:id="89"/>
    <w:bookmarkStart w:name="z223" w:id="90"/>
    <w:p>
      <w:pPr>
        <w:spacing w:after="0"/>
        <w:ind w:left="0"/>
        <w:jc w:val="both"/>
      </w:pPr>
      <w:r>
        <w:rPr>
          <w:rFonts w:ascii="Times New Roman"/>
          <w:b w:val="false"/>
          <w:i w:val="false"/>
          <w:color w:val="000000"/>
          <w:sz w:val="28"/>
        </w:rPr>
        <w:t>
      3) проводит оперативно-розыскные и контрразведывательные мероприятия, ведет информационно-аналитическую работу для выполнения возложенных задач;</w:t>
      </w:r>
    </w:p>
    <w:bookmarkEnd w:id="90"/>
    <w:bookmarkStart w:name="z224" w:id="91"/>
    <w:p>
      <w:pPr>
        <w:spacing w:after="0"/>
        <w:ind w:left="0"/>
        <w:jc w:val="both"/>
      </w:pPr>
      <w:r>
        <w:rPr>
          <w:rFonts w:ascii="Times New Roman"/>
          <w:b w:val="false"/>
          <w:i w:val="false"/>
          <w:color w:val="000000"/>
          <w:sz w:val="28"/>
        </w:rPr>
        <w:t>
      4) информирует Президента Республики Казахстан, Правительство и государственные органы Республики Казахстан по вопросам, входящим в компетенцию Службы государственной охраны;</w:t>
      </w:r>
    </w:p>
    <w:bookmarkEnd w:id="91"/>
    <w:bookmarkStart w:name="z225" w:id="92"/>
    <w:p>
      <w:pPr>
        <w:spacing w:after="0"/>
        <w:ind w:left="0"/>
        <w:jc w:val="both"/>
      </w:pPr>
      <w:r>
        <w:rPr>
          <w:rFonts w:ascii="Times New Roman"/>
          <w:b w:val="false"/>
          <w:i w:val="false"/>
          <w:color w:val="000000"/>
          <w:sz w:val="28"/>
        </w:rPr>
        <w:t>
      5) организует и проводит в порядке, определенном Начальником Службы государственной охраны, мероприятия по обеспечению мобилизационной, боевой и оперативной готовности, в том числе путем проведения практических учений, тренировок и экспериментов;</w:t>
      </w:r>
    </w:p>
    <w:bookmarkEnd w:id="92"/>
    <w:bookmarkStart w:name="z226" w:id="93"/>
    <w:p>
      <w:pPr>
        <w:spacing w:after="0"/>
        <w:ind w:left="0"/>
        <w:jc w:val="both"/>
      </w:pPr>
      <w:r>
        <w:rPr>
          <w:rFonts w:ascii="Times New Roman"/>
          <w:b w:val="false"/>
          <w:i w:val="false"/>
          <w:color w:val="000000"/>
          <w:sz w:val="28"/>
        </w:rPr>
        <w:t>
      6) организует и осуществляет ведомственный контроль за оперативно-служебной, боевой, оперативно-розыскной, контрразведывательной, финансово-хозяйственной и иной деятельностью ведомства и структурных подразделений;</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организует отбор, проверку кандидатов, зачисляемых на службу с проведением специальной проверки в соответствии с Законом Республики Казахстан "</w:t>
      </w:r>
      <w:r>
        <w:rPr>
          <w:rFonts w:ascii="Times New Roman"/>
          <w:b w:val="false"/>
          <w:i w:val="false"/>
          <w:color w:val="000000"/>
          <w:sz w:val="28"/>
        </w:rPr>
        <w:t>О специальных государственных органах Республики Казахстан</w:t>
      </w:r>
      <w:r>
        <w:rPr>
          <w:rFonts w:ascii="Times New Roman"/>
          <w:b w:val="false"/>
          <w:i w:val="false"/>
          <w:color w:val="000000"/>
          <w:sz w:val="28"/>
        </w:rPr>
        <w:t>". Государственные органы Республики Казахстан оказывают содействие Службе государственной охраны в проведении специальной проверки кандидатов, зачисляемых на службу в кадры Службы государственной охраны;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организует и осуществляет противодействие средствам технической разведки, техническую защиту информации при подготовке и проведении охранных мероприятий, а также выявляет, предупреждает и пресекает несанкционированные полеты беспилотных воздушных судов в зоне проведения охранных мероприятий и (или) над территорией охраняемых объектов;</w:t>
      </w:r>
    </w:p>
    <w:bookmarkStart w:name="z229" w:id="94"/>
    <w:p>
      <w:pPr>
        <w:spacing w:after="0"/>
        <w:ind w:left="0"/>
        <w:jc w:val="both"/>
      </w:pPr>
      <w:r>
        <w:rPr>
          <w:rFonts w:ascii="Times New Roman"/>
          <w:b w:val="false"/>
          <w:i w:val="false"/>
          <w:color w:val="000000"/>
          <w:sz w:val="28"/>
        </w:rPr>
        <w:t>
      9) обеспечивает Президента Республики Казахстан, иных охраняемых и должностных лиц президентской связью в соответствии с законодательством Республики Казахстан.</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 обеспечивает безопасность передвижения охраняемых лиц на всех видах транспорта и (или) транспортных средствах. Определяет специальные трассы, контролирует соблюдение установленных правил, нормативов и стандартов в сфере безопасности движения транспорта и (или) транспортных средств, выделяемых для передвижения охраняемых лиц. Порядок взаимодействия Службы государственной охраны, специальных государственных, правоохранительных и иных государственных органов при обеспечении безопасности передвижения охраняемых лиц определяется совместными нормативными правовыми актами;</w:t>
      </w:r>
    </w:p>
    <w:bookmarkStart w:name="z231" w:id="95"/>
    <w:p>
      <w:pPr>
        <w:spacing w:after="0"/>
        <w:ind w:left="0"/>
        <w:jc w:val="both"/>
      </w:pPr>
      <w:r>
        <w:rPr>
          <w:rFonts w:ascii="Times New Roman"/>
          <w:b w:val="false"/>
          <w:i w:val="false"/>
          <w:color w:val="000000"/>
          <w:sz w:val="28"/>
        </w:rPr>
        <w:t>
      11) участвует совместно с Управлением делами Президента Республики Казахстан, Министерством здравоохранения Республики Казахстан и территориальными органами здравоохранения в решении организационных вопросов, связанных с медицинским обслуживанием охраняемых лиц;</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 создает и использует оперативные учеты и цифровые системы;</w:t>
      </w:r>
    </w:p>
    <w:bookmarkStart w:name="z233" w:id="96"/>
    <w:p>
      <w:pPr>
        <w:spacing w:after="0"/>
        <w:ind w:left="0"/>
        <w:jc w:val="both"/>
      </w:pPr>
      <w:r>
        <w:rPr>
          <w:rFonts w:ascii="Times New Roman"/>
          <w:b w:val="false"/>
          <w:i w:val="false"/>
          <w:color w:val="000000"/>
          <w:sz w:val="28"/>
        </w:rPr>
        <w:t>
      13) организует и выполняет в пределах своих полномочий шифровальную работу;</w:t>
      </w:r>
    </w:p>
    <w:bookmarkEnd w:id="96"/>
    <w:bookmarkStart w:name="z234" w:id="97"/>
    <w:p>
      <w:pPr>
        <w:spacing w:after="0"/>
        <w:ind w:left="0"/>
        <w:jc w:val="both"/>
      </w:pPr>
      <w:r>
        <w:rPr>
          <w:rFonts w:ascii="Times New Roman"/>
          <w:b w:val="false"/>
          <w:i w:val="false"/>
          <w:color w:val="000000"/>
          <w:sz w:val="28"/>
        </w:rPr>
        <w:t>
      14) проводит мониторинг радиоэфира при проведении охранных мероприятий;</w:t>
      </w:r>
    </w:p>
    <w:bookmarkEnd w:id="97"/>
    <w:bookmarkStart w:name="z235" w:id="98"/>
    <w:p>
      <w:pPr>
        <w:spacing w:after="0"/>
        <w:ind w:left="0"/>
        <w:jc w:val="both"/>
      </w:pPr>
      <w:r>
        <w:rPr>
          <w:rFonts w:ascii="Times New Roman"/>
          <w:b w:val="false"/>
          <w:i w:val="false"/>
          <w:color w:val="000000"/>
          <w:sz w:val="28"/>
        </w:rPr>
        <w:t>
      15) осуществляет в установленном порядке пропускной режим на охраняемых объектах и в зоне проведения охранных мероприятий;</w:t>
      </w:r>
    </w:p>
    <w:bookmarkEnd w:id="98"/>
    <w:bookmarkStart w:name="z236" w:id="99"/>
    <w:p>
      <w:pPr>
        <w:spacing w:after="0"/>
        <w:ind w:left="0"/>
        <w:jc w:val="both"/>
      </w:pPr>
      <w:r>
        <w:rPr>
          <w:rFonts w:ascii="Times New Roman"/>
          <w:b w:val="false"/>
          <w:i w:val="false"/>
          <w:color w:val="000000"/>
          <w:sz w:val="28"/>
        </w:rPr>
        <w:t>
      16) организует и проводит мероприятия по обезвреживанию и уничтожению взрывных устройств, взрывоопасных предметов на территории охраняемых объектов и местах проведения охранных мероприятий, исследовательские работы по вопросам противодействия совершению противоправных действий с применением взрывных устройств;</w:t>
      </w:r>
    </w:p>
    <w:bookmarkEnd w:id="99"/>
    <w:bookmarkStart w:name="z237" w:id="100"/>
    <w:p>
      <w:pPr>
        <w:spacing w:after="0"/>
        <w:ind w:left="0"/>
        <w:jc w:val="both"/>
      </w:pPr>
      <w:r>
        <w:rPr>
          <w:rFonts w:ascii="Times New Roman"/>
          <w:b w:val="false"/>
          <w:i w:val="false"/>
          <w:color w:val="000000"/>
          <w:sz w:val="28"/>
        </w:rPr>
        <w:t>
      17) организует и осуществляет совместно с государственными органами на охраняемых объектах, а также в местах посещения охраняемых лиц и на прилегающих к ним территориях санитарно-гигиенический, экологический, радиационный, биологический, химический и противоэпидемический контроль;</w:t>
      </w:r>
    </w:p>
    <w:bookmarkEnd w:id="100"/>
    <w:bookmarkStart w:name="z238" w:id="101"/>
    <w:p>
      <w:pPr>
        <w:spacing w:after="0"/>
        <w:ind w:left="0"/>
        <w:jc w:val="both"/>
      </w:pPr>
      <w:r>
        <w:rPr>
          <w:rFonts w:ascii="Times New Roman"/>
          <w:b w:val="false"/>
          <w:i w:val="false"/>
          <w:color w:val="000000"/>
          <w:sz w:val="28"/>
        </w:rPr>
        <w:t>
      18) обеспечивает защиту сведений, составляющих государственные секреты;</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19) согласовывает производство всех видов ремонтных, строительно-монтажных и других работ на охраняемых объектах, в зонах режимных территорий, предназначенных для их размещения, на специальных трассах и прилегающих к ним территориях;</w:t>
      </w:r>
    </w:p>
    <w:bookmarkStart w:name="z240" w:id="102"/>
    <w:p>
      <w:pPr>
        <w:spacing w:after="0"/>
        <w:ind w:left="0"/>
        <w:jc w:val="both"/>
      </w:pPr>
      <w:r>
        <w:rPr>
          <w:rFonts w:ascii="Times New Roman"/>
          <w:b w:val="false"/>
          <w:i w:val="false"/>
          <w:color w:val="000000"/>
          <w:sz w:val="28"/>
        </w:rPr>
        <w:t>
      20) организует боевое, техническое, материальное, финансовое, научное, информационное, правовое, социально-бытовое и другие виды обеспечения Службы государственной охраны, в том числе питание сотрудников и военнослужащих, строительство, реконструкцию и ремонт зданий и сооружений, находящихся в ее ведении, жилищное и казарменно-жилищное строительство;</w:t>
      </w:r>
    </w:p>
    <w:bookmarkEnd w:id="102"/>
    <w:bookmarkStart w:name="z241" w:id="103"/>
    <w:p>
      <w:pPr>
        <w:spacing w:after="0"/>
        <w:ind w:left="0"/>
        <w:jc w:val="both"/>
      </w:pPr>
      <w:r>
        <w:rPr>
          <w:rFonts w:ascii="Times New Roman"/>
          <w:b w:val="false"/>
          <w:i w:val="false"/>
          <w:color w:val="000000"/>
          <w:sz w:val="28"/>
        </w:rPr>
        <w:t>
      21) проводит аккредитацию участников мероприятий с участием охраняемых лиц;</w:t>
      </w:r>
    </w:p>
    <w:bookmarkEnd w:id="103"/>
    <w:bookmarkStart w:name="z242" w:id="104"/>
    <w:p>
      <w:pPr>
        <w:spacing w:after="0"/>
        <w:ind w:left="0"/>
        <w:jc w:val="both"/>
      </w:pPr>
      <w:r>
        <w:rPr>
          <w:rFonts w:ascii="Times New Roman"/>
          <w:b w:val="false"/>
          <w:i w:val="false"/>
          <w:color w:val="000000"/>
          <w:sz w:val="28"/>
        </w:rPr>
        <w:t>
      22) участвует в антитеррористических операциях по обеспечению безопасности охраняемых лиц и объектов, а также обеспечивает правовой режим антитеррористических операций;</w:t>
      </w:r>
    </w:p>
    <w:bookmarkEnd w:id="104"/>
    <w:bookmarkStart w:name="z243" w:id="105"/>
    <w:p>
      <w:pPr>
        <w:spacing w:after="0"/>
        <w:ind w:left="0"/>
        <w:jc w:val="both"/>
      </w:pPr>
      <w:r>
        <w:rPr>
          <w:rFonts w:ascii="Times New Roman"/>
          <w:b w:val="false"/>
          <w:i w:val="false"/>
          <w:color w:val="000000"/>
          <w:sz w:val="28"/>
        </w:rPr>
        <w:t>
      23) осуществляет охрану эталонов Государственного Флага Республики Казахстан и Государственного Герба Республики Казахстан и участвует в выполнении церемониальных и протокольных мероприятий;</w:t>
      </w:r>
    </w:p>
    <w:bookmarkEnd w:id="105"/>
    <w:bookmarkStart w:name="z244" w:id="106"/>
    <w:p>
      <w:pPr>
        <w:spacing w:after="0"/>
        <w:ind w:left="0"/>
        <w:jc w:val="both"/>
      </w:pPr>
      <w:r>
        <w:rPr>
          <w:rFonts w:ascii="Times New Roman"/>
          <w:b w:val="false"/>
          <w:i w:val="false"/>
          <w:color w:val="000000"/>
          <w:sz w:val="28"/>
        </w:rPr>
        <w:t>
      24) осуществляет руководство, координацию и обеспечивает согласованность действий подразделений Службы государственной охраны;</w:t>
      </w:r>
    </w:p>
    <w:bookmarkEnd w:id="106"/>
    <w:bookmarkStart w:name="z245" w:id="107"/>
    <w:p>
      <w:pPr>
        <w:spacing w:after="0"/>
        <w:ind w:left="0"/>
        <w:jc w:val="both"/>
      </w:pPr>
      <w:r>
        <w:rPr>
          <w:rFonts w:ascii="Times New Roman"/>
          <w:b w:val="false"/>
          <w:i w:val="false"/>
          <w:color w:val="000000"/>
          <w:sz w:val="28"/>
        </w:rPr>
        <w:t>
      25) организует работу по морально-психологическому обеспечению служебно-боевой деятельности подразделений Службы государственной охраны, вырабатывает и реализует мероприятия среди личного состава по поддержанию и укреплению дисциплины и правопорядка, профилактике правонарушений, обеспечению необходимых условий для безопасности службы;</w:t>
      </w:r>
    </w:p>
    <w:bookmarkEnd w:id="107"/>
    <w:bookmarkStart w:name="z246" w:id="108"/>
    <w:p>
      <w:pPr>
        <w:spacing w:after="0"/>
        <w:ind w:left="0"/>
        <w:jc w:val="both"/>
      </w:pPr>
      <w:r>
        <w:rPr>
          <w:rFonts w:ascii="Times New Roman"/>
          <w:b w:val="false"/>
          <w:i w:val="false"/>
          <w:color w:val="000000"/>
          <w:sz w:val="28"/>
        </w:rPr>
        <w:t>
      26) осуществляет межведомственную координацию и организацию деятельности по обеспечению биологической безопасности охраняемых лиц и объектов в местах проведения охранных мероприятий;</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27) определяет перечень специальных средств, вооружения, боевой и иной техники, состоящих на вооружении Службы государственной охраны;</w:t>
      </w:r>
    </w:p>
    <w:bookmarkStart w:name="z248" w:id="109"/>
    <w:p>
      <w:pPr>
        <w:spacing w:after="0"/>
        <w:ind w:left="0"/>
        <w:jc w:val="both"/>
      </w:pPr>
      <w:r>
        <w:rPr>
          <w:rFonts w:ascii="Times New Roman"/>
          <w:b w:val="false"/>
          <w:i w:val="false"/>
          <w:color w:val="000000"/>
          <w:sz w:val="28"/>
        </w:rPr>
        <w:t>
      28) утверждает перечень объектов Службы государственной охраны, уязвимых в террористическом отношении, и устанавливает к ним требования по организации антитеррористической защиты согласно их категории;</w:t>
      </w:r>
    </w:p>
    <w:bookmarkEnd w:id="109"/>
    <w:bookmarkStart w:name="z249" w:id="110"/>
    <w:p>
      <w:pPr>
        <w:spacing w:after="0"/>
        <w:ind w:left="0"/>
        <w:jc w:val="both"/>
      </w:pPr>
      <w:r>
        <w:rPr>
          <w:rFonts w:ascii="Times New Roman"/>
          <w:b w:val="false"/>
          <w:i w:val="false"/>
          <w:color w:val="000000"/>
          <w:sz w:val="28"/>
        </w:rPr>
        <w:t>
      29) принимает нормативные правовые акты, регламентирующие деятельность Службы государственной охраны и проведение охранных мероприятий;</w:t>
      </w:r>
    </w:p>
    <w:bookmarkEnd w:id="110"/>
    <w:bookmarkStart w:name="z250" w:id="111"/>
    <w:p>
      <w:pPr>
        <w:spacing w:after="0"/>
        <w:ind w:left="0"/>
        <w:jc w:val="both"/>
      </w:pPr>
      <w:r>
        <w:rPr>
          <w:rFonts w:ascii="Times New Roman"/>
          <w:b w:val="false"/>
          <w:i w:val="false"/>
          <w:color w:val="000000"/>
          <w:sz w:val="28"/>
        </w:rPr>
        <w:t>
      30) утверждает нормативные правовые акты в области мобилизационной подготовки и мобилизации Службы государственной охраны;</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определяет порядок возмещения ущерба, причиненного здоровью и имуществу сотрудника, военнослужащего Службы государственной охраны, а также ущерба, причиненного здоровью и имуществу членов семьи и близких родственников сотрудника, военнослужащего Службы государственной охраны в связи с исполнением им служебных обязанностей;</w:t>
      </w:r>
    </w:p>
    <w:bookmarkStart w:name="z252" w:id="112"/>
    <w:p>
      <w:pPr>
        <w:spacing w:after="0"/>
        <w:ind w:left="0"/>
        <w:jc w:val="both"/>
      </w:pPr>
      <w:r>
        <w:rPr>
          <w:rFonts w:ascii="Times New Roman"/>
          <w:b w:val="false"/>
          <w:i w:val="false"/>
          <w:color w:val="000000"/>
          <w:sz w:val="28"/>
        </w:rPr>
        <w:t>
      32) утверждает типовую форму акта обследования семейно-имущественного положения;</w:t>
      </w:r>
    </w:p>
    <w:bookmarkEnd w:id="112"/>
    <w:bookmarkStart w:name="z253" w:id="113"/>
    <w:p>
      <w:pPr>
        <w:spacing w:after="0"/>
        <w:ind w:left="0"/>
        <w:jc w:val="both"/>
      </w:pPr>
      <w:r>
        <w:rPr>
          <w:rFonts w:ascii="Times New Roman"/>
          <w:b w:val="false"/>
          <w:i w:val="false"/>
          <w:color w:val="000000"/>
          <w:sz w:val="28"/>
        </w:rPr>
        <w:t>
      33) определяет порядок выполнения мероприятий по организации и проведению аттестации сотрудников Службы государственной охраны;</w:t>
      </w:r>
    </w:p>
    <w:bookmarkEnd w:id="113"/>
    <w:bookmarkStart w:name="z254" w:id="114"/>
    <w:p>
      <w:pPr>
        <w:spacing w:after="0"/>
        <w:ind w:left="0"/>
        <w:jc w:val="both"/>
      </w:pPr>
      <w:r>
        <w:rPr>
          <w:rFonts w:ascii="Times New Roman"/>
          <w:b w:val="false"/>
          <w:i w:val="false"/>
          <w:color w:val="000000"/>
          <w:sz w:val="28"/>
        </w:rPr>
        <w:t>
      35) определяет форму контракта о сотрудничестве с совершеннолетними дееспособными лицами, условия и сроки его действия;</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36) определяет порядок формирования и использования оперативных учетов и цифровых систем, а также ведения дел оперативного учета;</w:t>
      </w:r>
    </w:p>
    <w:bookmarkStart w:name="z256" w:id="115"/>
    <w:p>
      <w:pPr>
        <w:spacing w:after="0"/>
        <w:ind w:left="0"/>
        <w:jc w:val="both"/>
      </w:pPr>
      <w:r>
        <w:rPr>
          <w:rFonts w:ascii="Times New Roman"/>
          <w:b w:val="false"/>
          <w:i w:val="false"/>
          <w:color w:val="000000"/>
          <w:sz w:val="28"/>
        </w:rPr>
        <w:t>
      37) определяет сроки хранения, порядок хранения и уничтожения материалов оперативно-розыскной и контрразведывательной деятельности;</w:t>
      </w:r>
    </w:p>
    <w:bookmarkEnd w:id="115"/>
    <w:bookmarkStart w:name="z257" w:id="116"/>
    <w:p>
      <w:pPr>
        <w:spacing w:after="0"/>
        <w:ind w:left="0"/>
        <w:jc w:val="both"/>
      </w:pPr>
      <w:r>
        <w:rPr>
          <w:rFonts w:ascii="Times New Roman"/>
          <w:b w:val="false"/>
          <w:i w:val="false"/>
          <w:color w:val="000000"/>
          <w:sz w:val="28"/>
        </w:rPr>
        <w:t>
      38) определяет порядок выплаты единовременного пособия в случаях гибели конфиденциального помощника либо получения им увечья или иного вреда здоровью в связи с его участием в проведении контрразведывательных мероприятий;</w:t>
      </w:r>
    </w:p>
    <w:bookmarkEnd w:id="116"/>
    <w:bookmarkStart w:name="z258" w:id="117"/>
    <w:p>
      <w:pPr>
        <w:spacing w:after="0"/>
        <w:ind w:left="0"/>
        <w:jc w:val="both"/>
      </w:pPr>
      <w:r>
        <w:rPr>
          <w:rFonts w:ascii="Times New Roman"/>
          <w:b w:val="false"/>
          <w:i w:val="false"/>
          <w:color w:val="000000"/>
          <w:sz w:val="28"/>
        </w:rPr>
        <w:t>
      39) утверждает форму контракта, порядок его заключения, продления, изменения, расторжения и прекращения;</w:t>
      </w:r>
    </w:p>
    <w:bookmarkEnd w:id="117"/>
    <w:bookmarkStart w:name="z259" w:id="118"/>
    <w:p>
      <w:pPr>
        <w:spacing w:after="0"/>
        <w:ind w:left="0"/>
        <w:jc w:val="both"/>
      </w:pPr>
      <w:r>
        <w:rPr>
          <w:rFonts w:ascii="Times New Roman"/>
          <w:b w:val="false"/>
          <w:i w:val="false"/>
          <w:color w:val="000000"/>
          <w:sz w:val="28"/>
        </w:rPr>
        <w:t>
      40) участвует в формировании и реализации государственной политики в области оборонной промышленности и государственного оборонного заказа;</w:t>
      </w:r>
    </w:p>
    <w:bookmarkEnd w:id="118"/>
    <w:bookmarkStart w:name="z398" w:id="119"/>
    <w:p>
      <w:pPr>
        <w:spacing w:after="0"/>
        <w:ind w:left="0"/>
        <w:jc w:val="both"/>
      </w:pPr>
      <w:r>
        <w:rPr>
          <w:rFonts w:ascii="Times New Roman"/>
          <w:b w:val="false"/>
          <w:i w:val="false"/>
          <w:color w:val="000000"/>
          <w:sz w:val="28"/>
        </w:rPr>
        <w:t>
      41) участвует в осуществлении военно-технического сотрудничества;</w:t>
      </w:r>
    </w:p>
    <w:bookmarkEnd w:id="119"/>
    <w:bookmarkStart w:name="z399" w:id="120"/>
    <w:p>
      <w:pPr>
        <w:spacing w:after="0"/>
        <w:ind w:left="0"/>
        <w:jc w:val="both"/>
      </w:pPr>
      <w:r>
        <w:rPr>
          <w:rFonts w:ascii="Times New Roman"/>
          <w:b w:val="false"/>
          <w:i w:val="false"/>
          <w:color w:val="000000"/>
          <w:sz w:val="28"/>
        </w:rPr>
        <w:t>
      42) принимает решение о признании имущества Службы государственной охраны неиспользуемым;</w:t>
      </w:r>
    </w:p>
    <w:bookmarkEnd w:id="120"/>
    <w:bookmarkStart w:name="z400" w:id="121"/>
    <w:p>
      <w:pPr>
        <w:spacing w:after="0"/>
        <w:ind w:left="0"/>
        <w:jc w:val="both"/>
      </w:pPr>
      <w:r>
        <w:rPr>
          <w:rFonts w:ascii="Times New Roman"/>
          <w:b w:val="false"/>
          <w:i w:val="false"/>
          <w:color w:val="000000"/>
          <w:sz w:val="28"/>
        </w:rPr>
        <w:t>
      43) осуществляет уничтожение боеприпасов;</w:t>
      </w:r>
    </w:p>
    <w:bookmarkEnd w:id="121"/>
    <w:bookmarkStart w:name="z401" w:id="122"/>
    <w:p>
      <w:pPr>
        <w:spacing w:after="0"/>
        <w:ind w:left="0"/>
        <w:jc w:val="both"/>
      </w:pPr>
      <w:r>
        <w:rPr>
          <w:rFonts w:ascii="Times New Roman"/>
          <w:b w:val="false"/>
          <w:i w:val="false"/>
          <w:color w:val="000000"/>
          <w:sz w:val="28"/>
        </w:rPr>
        <w:t>
      44) передает неиспользуемые оборонные объекты в уполномоченный орган по управлению государственным имуществом, за исключением случаев, предусмотренных законодательством Республики Казахстан;</w:t>
      </w:r>
    </w:p>
    <w:bookmarkEnd w:id="122"/>
    <w:bookmarkStart w:name="z402" w:id="123"/>
    <w:p>
      <w:pPr>
        <w:spacing w:after="0"/>
        <w:ind w:left="0"/>
        <w:jc w:val="both"/>
      </w:pPr>
      <w:r>
        <w:rPr>
          <w:rFonts w:ascii="Times New Roman"/>
          <w:b w:val="false"/>
          <w:i w:val="false"/>
          <w:color w:val="000000"/>
          <w:sz w:val="28"/>
        </w:rPr>
        <w:t>
      45) определяет тактико-технические характеристики для новых образцов и предлагаемых к закупу вооружения и военной техники;</w:t>
      </w:r>
    </w:p>
    <w:bookmarkEnd w:id="123"/>
    <w:bookmarkStart w:name="z403" w:id="124"/>
    <w:p>
      <w:pPr>
        <w:spacing w:after="0"/>
        <w:ind w:left="0"/>
        <w:jc w:val="both"/>
      </w:pPr>
      <w:r>
        <w:rPr>
          <w:rFonts w:ascii="Times New Roman"/>
          <w:b w:val="false"/>
          <w:i w:val="false"/>
          <w:color w:val="000000"/>
          <w:sz w:val="28"/>
        </w:rPr>
        <w:t>
      46) осуществляет выбор исполнителей государственного оборонного заказа и доводит до них задания утвержденного государственного оборонного заказа в случае, когда бюджетные средства в рамках государственного оборонного заказа предусмотрены в бюджете Службы государственной охраны;</w:t>
      </w:r>
    </w:p>
    <w:bookmarkEnd w:id="124"/>
    <w:bookmarkStart w:name="z404" w:id="125"/>
    <w:p>
      <w:pPr>
        <w:spacing w:after="0"/>
        <w:ind w:left="0"/>
        <w:jc w:val="both"/>
      </w:pPr>
      <w:r>
        <w:rPr>
          <w:rFonts w:ascii="Times New Roman"/>
          <w:b w:val="false"/>
          <w:i w:val="false"/>
          <w:color w:val="000000"/>
          <w:sz w:val="28"/>
        </w:rPr>
        <w:t xml:space="preserve">
      47) разрабатывает и утверждает по согласованию с уполномоченным органом в области государственного оборонного заказа перечень товаров (продукции) военного назначения, товаров (продукции) двойного назначения (применения), работ военного назначения и услуг военного назначения, предусмотренных </w:t>
      </w:r>
      <w:r>
        <w:rPr>
          <w:rFonts w:ascii="Times New Roman"/>
          <w:b w:val="false"/>
          <w:i w:val="false"/>
          <w:color w:val="000000"/>
          <w:sz w:val="28"/>
        </w:rPr>
        <w:t>подпунктами 1-1)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части первой пункта 2 статьи 19 Закона Республики Казахстан "Об оборонной промышленности и государственном оборонном заказе", закупаемых в рамках государственного оборонного заказа;</w:t>
      </w:r>
    </w:p>
    <w:bookmarkEnd w:id="125"/>
    <w:bookmarkStart w:name="z405" w:id="126"/>
    <w:p>
      <w:pPr>
        <w:spacing w:after="0"/>
        <w:ind w:left="0"/>
        <w:jc w:val="both"/>
      </w:pPr>
      <w:r>
        <w:rPr>
          <w:rFonts w:ascii="Times New Roman"/>
          <w:b w:val="false"/>
          <w:i w:val="false"/>
          <w:color w:val="000000"/>
          <w:sz w:val="28"/>
        </w:rPr>
        <w:t>
      48) обеспечивает выполнение заданий государственного оборонного заказа в пределах своей компетенции;</w:t>
      </w:r>
    </w:p>
    <w:bookmarkEnd w:id="126"/>
    <w:bookmarkStart w:name="z406" w:id="127"/>
    <w:p>
      <w:pPr>
        <w:spacing w:after="0"/>
        <w:ind w:left="0"/>
        <w:jc w:val="both"/>
      </w:pPr>
      <w:r>
        <w:rPr>
          <w:rFonts w:ascii="Times New Roman"/>
          <w:b w:val="false"/>
          <w:i w:val="false"/>
          <w:color w:val="000000"/>
          <w:sz w:val="28"/>
        </w:rPr>
        <w:t>
      49) организовывает и проводит государственные испытания опытных образцов вооружения, военной и специальной техники, технических и специальных средств, готовит документацию для принятия их на вооружение, оснащение, снабжение и в эксплуатацию в соответствии с законодательством Республики Казахстан;</w:t>
      </w:r>
    </w:p>
    <w:bookmarkEnd w:id="127"/>
    <w:bookmarkStart w:name="z407" w:id="128"/>
    <w:p>
      <w:pPr>
        <w:spacing w:after="0"/>
        <w:ind w:left="0"/>
        <w:jc w:val="both"/>
      </w:pPr>
      <w:r>
        <w:rPr>
          <w:rFonts w:ascii="Times New Roman"/>
          <w:b w:val="false"/>
          <w:i w:val="false"/>
          <w:color w:val="000000"/>
          <w:sz w:val="28"/>
        </w:rPr>
        <w:t>
      50) участвует в подготовке документов для принятия опытных образцов вооружения, военной и специальной техники, технических и специальных средств на вооружение, оснащение, снабжение и в эксплуатацию, в согласовании конструкторской, технической и иной документации для передачи их в серийное производство в соответствии с законодательством Республики Казахстан;</w:t>
      </w:r>
    </w:p>
    <w:bookmarkEnd w:id="128"/>
    <w:bookmarkStart w:name="z408" w:id="129"/>
    <w:p>
      <w:pPr>
        <w:spacing w:after="0"/>
        <w:ind w:left="0"/>
        <w:jc w:val="both"/>
      </w:pPr>
      <w:r>
        <w:rPr>
          <w:rFonts w:ascii="Times New Roman"/>
          <w:b w:val="false"/>
          <w:i w:val="false"/>
          <w:color w:val="000000"/>
          <w:sz w:val="28"/>
        </w:rPr>
        <w:t>
      51) осуществляет приемку опытных образцов вооружения, военной и специальной техники, технических и специальных средств на вооружение, оснащение, снабжение и в эксплуатацию;</w:t>
      </w:r>
    </w:p>
    <w:bookmarkEnd w:id="129"/>
    <w:bookmarkStart w:name="z409" w:id="130"/>
    <w:p>
      <w:pPr>
        <w:spacing w:after="0"/>
        <w:ind w:left="0"/>
        <w:jc w:val="both"/>
      </w:pPr>
      <w:r>
        <w:rPr>
          <w:rFonts w:ascii="Times New Roman"/>
          <w:b w:val="false"/>
          <w:i w:val="false"/>
          <w:color w:val="000000"/>
          <w:sz w:val="28"/>
        </w:rPr>
        <w:t>
      52) разрабатывает, согласовывает, принимает участие в разработке, изменении и отмене военных национальных стандартов в соответствии с законодательством Республики Казахстан;</w:t>
      </w:r>
    </w:p>
    <w:bookmarkEnd w:id="130"/>
    <w:bookmarkStart w:name="z410" w:id="131"/>
    <w:p>
      <w:pPr>
        <w:spacing w:after="0"/>
        <w:ind w:left="0"/>
        <w:jc w:val="both"/>
      </w:pPr>
      <w:r>
        <w:rPr>
          <w:rFonts w:ascii="Times New Roman"/>
          <w:b w:val="false"/>
          <w:i w:val="false"/>
          <w:color w:val="000000"/>
          <w:sz w:val="28"/>
        </w:rPr>
        <w:t>
      53) участвует в планировании территориальной обороны Республики Казахстан в пределах своей компетенции;</w:t>
      </w:r>
    </w:p>
    <w:bookmarkEnd w:id="131"/>
    <w:bookmarkStart w:name="z411" w:id="132"/>
    <w:p>
      <w:pPr>
        <w:spacing w:after="0"/>
        <w:ind w:left="0"/>
        <w:jc w:val="both"/>
      </w:pPr>
      <w:r>
        <w:rPr>
          <w:rFonts w:ascii="Times New Roman"/>
          <w:b w:val="false"/>
          <w:i w:val="false"/>
          <w:color w:val="000000"/>
          <w:sz w:val="28"/>
        </w:rPr>
        <w:t>
      54) организует информационно-аналитическую, правовую, документационную деятельность Службы государственной охраны;</w:t>
      </w:r>
    </w:p>
    <w:bookmarkEnd w:id="132"/>
    <w:bookmarkStart w:name="z423" w:id="133"/>
    <w:p>
      <w:pPr>
        <w:spacing w:after="0"/>
        <w:ind w:left="0"/>
        <w:jc w:val="both"/>
      </w:pPr>
      <w:r>
        <w:rPr>
          <w:rFonts w:ascii="Times New Roman"/>
          <w:b w:val="false"/>
          <w:i w:val="false"/>
          <w:color w:val="000000"/>
          <w:sz w:val="28"/>
        </w:rPr>
        <w:t>
      55) участвует в реализации государственной политики в сфере цифровизации в пределах своей компетенции;</w:t>
      </w:r>
    </w:p>
    <w:bookmarkEnd w:id="133"/>
    <w:bookmarkStart w:name="z424" w:id="134"/>
    <w:p>
      <w:pPr>
        <w:spacing w:after="0"/>
        <w:ind w:left="0"/>
        <w:jc w:val="both"/>
      </w:pPr>
      <w:r>
        <w:rPr>
          <w:rFonts w:ascii="Times New Roman"/>
          <w:b w:val="false"/>
          <w:i w:val="false"/>
          <w:color w:val="000000"/>
          <w:sz w:val="28"/>
        </w:rPr>
        <w:t>
      56) разрабатывает и утверждает нормативные правовые акты в сфере цифровизации в пределах своей компетенции;</w:t>
      </w:r>
    </w:p>
    <w:bookmarkEnd w:id="134"/>
    <w:bookmarkStart w:name="z425" w:id="135"/>
    <w:p>
      <w:pPr>
        <w:spacing w:after="0"/>
        <w:ind w:left="0"/>
        <w:jc w:val="both"/>
      </w:pPr>
      <w:r>
        <w:rPr>
          <w:rFonts w:ascii="Times New Roman"/>
          <w:b w:val="false"/>
          <w:i w:val="false"/>
          <w:color w:val="000000"/>
          <w:sz w:val="28"/>
        </w:rPr>
        <w:t>
      57) участвует в реализации государственной политики в сфере искусственного интеллекта в пределах своей компетенции;</w:t>
      </w:r>
    </w:p>
    <w:bookmarkEnd w:id="135"/>
    <w:bookmarkStart w:name="z426" w:id="136"/>
    <w:p>
      <w:pPr>
        <w:spacing w:after="0"/>
        <w:ind w:left="0"/>
        <w:jc w:val="both"/>
      </w:pPr>
      <w:r>
        <w:rPr>
          <w:rFonts w:ascii="Times New Roman"/>
          <w:b w:val="false"/>
          <w:i w:val="false"/>
          <w:color w:val="000000"/>
          <w:sz w:val="28"/>
        </w:rPr>
        <w:t>
      58) разрабатывает и (или) размещает модель искусственного интеллекта, платформенный программный продукт в пределах своей компетенции;</w:t>
      </w:r>
    </w:p>
    <w:bookmarkEnd w:id="136"/>
    <w:bookmarkStart w:name="z427" w:id="137"/>
    <w:p>
      <w:pPr>
        <w:spacing w:after="0"/>
        <w:ind w:left="0"/>
        <w:jc w:val="both"/>
      </w:pPr>
      <w:r>
        <w:rPr>
          <w:rFonts w:ascii="Times New Roman"/>
          <w:b w:val="false"/>
          <w:i w:val="false"/>
          <w:color w:val="000000"/>
          <w:sz w:val="28"/>
        </w:rPr>
        <w:t>
      59) осуществляет взаимодействие с государственными органами, организациями и компетентными организациями иностранных государств по президентской связи;</w:t>
      </w:r>
    </w:p>
    <w:bookmarkEnd w:id="137"/>
    <w:bookmarkStart w:name="z428" w:id="138"/>
    <w:p>
      <w:pPr>
        <w:spacing w:after="0"/>
        <w:ind w:left="0"/>
        <w:jc w:val="both"/>
      </w:pPr>
      <w:r>
        <w:rPr>
          <w:rFonts w:ascii="Times New Roman"/>
          <w:b w:val="false"/>
          <w:i w:val="false"/>
          <w:color w:val="000000"/>
          <w:sz w:val="28"/>
        </w:rPr>
        <w:t>
      60) осуществляет иные функции, предусмотренные законами Республики Казахстан и актами Президента Республики Казахстан.</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внесенными указами Президента РК от 19.02.2024 </w:t>
      </w:r>
      <w:r>
        <w:rPr>
          <w:rFonts w:ascii="Times New Roman"/>
          <w:b w:val="false"/>
          <w:i w:val="false"/>
          <w:color w:val="000000"/>
          <w:sz w:val="28"/>
        </w:rPr>
        <w:t>№ 483</w:t>
      </w:r>
      <w:r>
        <w:rPr>
          <w:rFonts w:ascii="Times New Roman"/>
          <w:b w:val="false"/>
          <w:i w:val="false"/>
          <w:color w:val="ff0000"/>
          <w:sz w:val="28"/>
        </w:rPr>
        <w:t xml:space="preserve"> (вводится в действие со дня его первого официального опубликования); от 10.09.2025 </w:t>
      </w:r>
      <w:r>
        <w:rPr>
          <w:rFonts w:ascii="Times New Roman"/>
          <w:b w:val="false"/>
          <w:i w:val="false"/>
          <w:color w:val="000000"/>
          <w:sz w:val="28"/>
        </w:rPr>
        <w:t>№ 992</w:t>
      </w:r>
      <w:r>
        <w:rPr>
          <w:rFonts w:ascii="Times New Roman"/>
          <w:b w:val="false"/>
          <w:i w:val="false"/>
          <w:color w:val="ff0000"/>
          <w:sz w:val="28"/>
        </w:rPr>
        <w:t xml:space="preserve">; от 01.07.2026 </w:t>
      </w:r>
      <w:r>
        <w:rPr>
          <w:rFonts w:ascii="Times New Roman"/>
          <w:b w:val="false"/>
          <w:i w:val="false"/>
          <w:color w:val="000000"/>
          <w:sz w:val="28"/>
        </w:rPr>
        <w:t>№ 1337</w:t>
      </w:r>
      <w:r>
        <w:rPr>
          <w:rFonts w:ascii="Times New Roman"/>
          <w:b w:val="false"/>
          <w:i w:val="false"/>
          <w:color w:val="ff0000"/>
          <w:sz w:val="28"/>
        </w:rPr>
        <w:t xml:space="preserve">; от 21.09.2026 </w:t>
      </w:r>
      <w:r>
        <w:rPr>
          <w:rFonts w:ascii="Times New Roman"/>
          <w:b w:val="false"/>
          <w:i w:val="false"/>
          <w:color w:val="000000"/>
          <w:sz w:val="28"/>
        </w:rPr>
        <w:t>№ 1472</w:t>
      </w:r>
      <w:r>
        <w:rPr>
          <w:rFonts w:ascii="Times New Roman"/>
          <w:b w:val="false"/>
          <w:i w:val="false"/>
          <w:color w:val="ff0000"/>
          <w:sz w:val="28"/>
        </w:rPr>
        <w:t>.</w:t>
      </w:r>
      <w:r>
        <w:br/>
      </w:r>
      <w:r>
        <w:rPr>
          <w:rFonts w:ascii="Times New Roman"/>
          <w:b w:val="false"/>
          <w:i w:val="false"/>
          <w:color w:val="000000"/>
          <w:sz w:val="28"/>
        </w:rPr>
        <w:t>
</w:t>
      </w:r>
    </w:p>
    <w:bookmarkStart w:name="z260" w:id="139"/>
    <w:p>
      <w:pPr>
        <w:spacing w:after="0"/>
        <w:ind w:left="0"/>
        <w:jc w:val="left"/>
      </w:pPr>
      <w:r>
        <w:rPr>
          <w:rFonts w:ascii="Times New Roman"/>
          <w:b/>
          <w:i w:val="false"/>
          <w:color w:val="000000"/>
        </w:rPr>
        <w:t xml:space="preserve"> Глава 3. Статус, полномочия Начальника Службы государственной охраны, Коллегии Службы государственной охраны</w:t>
      </w:r>
    </w:p>
    <w:bookmarkEnd w:id="139"/>
    <w:p>
      <w:pPr>
        <w:spacing w:after="0"/>
        <w:ind w:left="0"/>
        <w:jc w:val="both"/>
      </w:pPr>
      <w:r>
        <w:rPr>
          <w:rFonts w:ascii="Times New Roman"/>
          <w:b w:val="false"/>
          <w:i w:val="false"/>
          <w:color w:val="ff0000"/>
          <w:sz w:val="28"/>
        </w:rPr>
        <w:t xml:space="preserve">
      Сноска. В текст заголовка главы 3 на казахском языке вносятся изменения, текст на русском языке не изменяется в соответствии с Указом Президента РК от 01.07.2026 </w:t>
      </w:r>
      <w:r>
        <w:rPr>
          <w:rFonts w:ascii="Times New Roman"/>
          <w:b w:val="false"/>
          <w:i w:val="false"/>
          <w:color w:val="ff0000"/>
          <w:sz w:val="28"/>
        </w:rPr>
        <w:t>№ 1337</w:t>
      </w:r>
      <w:r>
        <w:rPr>
          <w:rFonts w:ascii="Times New Roman"/>
          <w:b w:val="false"/>
          <w:i w:val="false"/>
          <w:color w:val="ff0000"/>
          <w:sz w:val="28"/>
        </w:rPr>
        <w:t>.</w:t>
      </w:r>
    </w:p>
    <w:bookmarkStart w:name="z261" w:id="140"/>
    <w:p>
      <w:pPr>
        <w:spacing w:after="0"/>
        <w:ind w:left="0"/>
        <w:jc w:val="both"/>
      </w:pPr>
      <w:r>
        <w:rPr>
          <w:rFonts w:ascii="Times New Roman"/>
          <w:b w:val="false"/>
          <w:i w:val="false"/>
          <w:color w:val="000000"/>
          <w:sz w:val="28"/>
        </w:rPr>
        <w:t>
      18. Руководство Службой государственной охраны осуществляется Начальником, который несет персональную ответственность за личную безопасность Президента Республики Казахстан, выполнение возложенных на Службу государственной охраны задач и осуществление им своих полномочий.</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текст пункта 18 на казахском языке вносятся изменения, текст на русском языке не изменяется в соответствии с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62" w:id="141"/>
    <w:p>
      <w:pPr>
        <w:spacing w:after="0"/>
        <w:ind w:left="0"/>
        <w:jc w:val="both"/>
      </w:pPr>
      <w:r>
        <w:rPr>
          <w:rFonts w:ascii="Times New Roman"/>
          <w:b w:val="false"/>
          <w:i w:val="false"/>
          <w:color w:val="000000"/>
          <w:sz w:val="28"/>
        </w:rPr>
        <w:t>
      19. Начальник Службы государственной охраны назначается на должность и освобождается от должности Президентом Республики Казахстан в соответствии с законодательством Республики Казахстан.</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текст пункта 19 на казахском языке вносятся изменения, текст на русском языке не изменяется в соответствии с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63" w:id="142"/>
    <w:p>
      <w:pPr>
        <w:spacing w:after="0"/>
        <w:ind w:left="0"/>
        <w:jc w:val="both"/>
      </w:pPr>
      <w:r>
        <w:rPr>
          <w:rFonts w:ascii="Times New Roman"/>
          <w:b w:val="false"/>
          <w:i w:val="false"/>
          <w:color w:val="000000"/>
          <w:sz w:val="28"/>
        </w:rPr>
        <w:t>
      20. Начальник Службы государственной охраны имеет заместителей, которые назначаются на должности и освобождаются от должностей Президентом Республики Казахстан по представлению Начальника Службы государственной охраны в соответствии с законодательством Республики Казахстан.</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текст пункта 20 на казахском языке вносятся изменения, текст на русском языке не изменяется в соответствии с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64" w:id="143"/>
    <w:p>
      <w:pPr>
        <w:spacing w:after="0"/>
        <w:ind w:left="0"/>
        <w:jc w:val="both"/>
      </w:pPr>
      <w:r>
        <w:rPr>
          <w:rFonts w:ascii="Times New Roman"/>
          <w:b w:val="false"/>
          <w:i w:val="false"/>
          <w:color w:val="000000"/>
          <w:sz w:val="28"/>
        </w:rPr>
        <w:t xml:space="preserve">
      21. Полномочия Начальника Службы государственной охраны: </w:t>
      </w:r>
    </w:p>
    <w:bookmarkEnd w:id="143"/>
    <w:bookmarkStart w:name="z265" w:id="144"/>
    <w:p>
      <w:pPr>
        <w:spacing w:after="0"/>
        <w:ind w:left="0"/>
        <w:jc w:val="both"/>
      </w:pPr>
      <w:r>
        <w:rPr>
          <w:rFonts w:ascii="Times New Roman"/>
          <w:b w:val="false"/>
          <w:i w:val="false"/>
          <w:color w:val="000000"/>
          <w:sz w:val="28"/>
        </w:rPr>
        <w:t>
      1) организует работу Службы государственной охраны, определяет основные направления развития Службы государственной охраны;</w:t>
      </w:r>
    </w:p>
    <w:bookmarkEnd w:id="144"/>
    <w:bookmarkStart w:name="z266" w:id="145"/>
    <w:p>
      <w:pPr>
        <w:spacing w:after="0"/>
        <w:ind w:left="0"/>
        <w:jc w:val="both"/>
      </w:pPr>
      <w:r>
        <w:rPr>
          <w:rFonts w:ascii="Times New Roman"/>
          <w:b w:val="false"/>
          <w:i w:val="false"/>
          <w:color w:val="000000"/>
          <w:sz w:val="28"/>
        </w:rPr>
        <w:t>
      2) руководит республиканским оперативным штабом по проведению охранных мероприятий. Определяет руководителей оперативных штабов столицы, областей, городов республиканского значения из числа представителей государственных органов, входящих в состав республиканского оперативного штаба по проведению охранных мероприятий или их территориальных органов;</w:t>
      </w:r>
    </w:p>
    <w:bookmarkEnd w:id="145"/>
    <w:bookmarkStart w:name="z267" w:id="146"/>
    <w:p>
      <w:pPr>
        <w:spacing w:after="0"/>
        <w:ind w:left="0"/>
        <w:jc w:val="both"/>
      </w:pPr>
      <w:r>
        <w:rPr>
          <w:rFonts w:ascii="Times New Roman"/>
          <w:b w:val="false"/>
          <w:i w:val="false"/>
          <w:color w:val="000000"/>
          <w:sz w:val="28"/>
        </w:rPr>
        <w:t>
      3) руководит с начала проведения охранных мероприятий и до их завершения всеми военнослужащими, сотрудниками и специалистами государственных органов Республики Казахстан, привлекаемыми к их проведению;</w:t>
      </w:r>
    </w:p>
    <w:bookmarkEnd w:id="146"/>
    <w:bookmarkStart w:name="z268" w:id="147"/>
    <w:p>
      <w:pPr>
        <w:spacing w:after="0"/>
        <w:ind w:left="0"/>
        <w:jc w:val="both"/>
      </w:pPr>
      <w:r>
        <w:rPr>
          <w:rFonts w:ascii="Times New Roman"/>
          <w:b w:val="false"/>
          <w:i w:val="false"/>
          <w:color w:val="000000"/>
          <w:sz w:val="28"/>
        </w:rPr>
        <w:t>
      4) принимает решение о проведении антитеррористических операций по обеспечению безопасности охраняемых лиц, введении правового режима антитеррористической операции на период их проведения;</w:t>
      </w:r>
    </w:p>
    <w:bookmarkEnd w:id="147"/>
    <w:bookmarkStart w:name="z269" w:id="148"/>
    <w:p>
      <w:pPr>
        <w:spacing w:after="0"/>
        <w:ind w:left="0"/>
        <w:jc w:val="both"/>
      </w:pPr>
      <w:r>
        <w:rPr>
          <w:rFonts w:ascii="Times New Roman"/>
          <w:b w:val="false"/>
          <w:i w:val="false"/>
          <w:color w:val="000000"/>
          <w:sz w:val="28"/>
        </w:rPr>
        <w:t>
      5) определяет объем охранных мероприятий, проводимых Службой государственной охраны, исходя из характера и реальности угрозы их безопасности;</w:t>
      </w:r>
    </w:p>
    <w:bookmarkEnd w:id="148"/>
    <w:bookmarkStart w:name="z270" w:id="149"/>
    <w:p>
      <w:pPr>
        <w:spacing w:after="0"/>
        <w:ind w:left="0"/>
        <w:jc w:val="both"/>
      </w:pPr>
      <w:r>
        <w:rPr>
          <w:rFonts w:ascii="Times New Roman"/>
          <w:b w:val="false"/>
          <w:i w:val="false"/>
          <w:color w:val="000000"/>
          <w:sz w:val="28"/>
        </w:rPr>
        <w:t>
      6) утверждает по согласованию с Администрацией Президента Республики Казахстан Перечень охраняемых Службой государственной охраны объектов;</w:t>
      </w:r>
    </w:p>
    <w:bookmarkEnd w:id="149"/>
    <w:bookmarkStart w:name="z271" w:id="150"/>
    <w:p>
      <w:pPr>
        <w:spacing w:after="0"/>
        <w:ind w:left="0"/>
        <w:jc w:val="both"/>
      </w:pPr>
      <w:r>
        <w:rPr>
          <w:rFonts w:ascii="Times New Roman"/>
          <w:b w:val="false"/>
          <w:i w:val="false"/>
          <w:color w:val="000000"/>
          <w:sz w:val="28"/>
        </w:rPr>
        <w:t>
      7) определяет порядок проведения мониторинга радиоэфира при проведении охранных мероприятий;</w:t>
      </w:r>
    </w:p>
    <w:bookmarkEnd w:id="150"/>
    <w:bookmarkStart w:name="z272" w:id="151"/>
    <w:p>
      <w:pPr>
        <w:spacing w:after="0"/>
        <w:ind w:left="0"/>
        <w:jc w:val="both"/>
      </w:pPr>
      <w:r>
        <w:rPr>
          <w:rFonts w:ascii="Times New Roman"/>
          <w:b w:val="false"/>
          <w:i w:val="false"/>
          <w:color w:val="000000"/>
          <w:sz w:val="28"/>
        </w:rPr>
        <w:t>
      8) издает приказы, распоряжения, дает указания, обязательные для исполнения всеми сотрудниками, военнослужащими и работниками Службы государственной охраны;</w:t>
      </w:r>
    </w:p>
    <w:bookmarkEnd w:id="151"/>
    <w:bookmarkStart w:name="z273" w:id="152"/>
    <w:p>
      <w:pPr>
        <w:spacing w:after="0"/>
        <w:ind w:left="0"/>
        <w:jc w:val="both"/>
      </w:pPr>
      <w:r>
        <w:rPr>
          <w:rFonts w:ascii="Times New Roman"/>
          <w:b w:val="false"/>
          <w:i w:val="false"/>
          <w:color w:val="000000"/>
          <w:sz w:val="28"/>
        </w:rPr>
        <w:t>
      9) определяет порядок организации и несения боевого дежурства по обеспечению безопасности охраняемых лиц и объектов, а также объектов Службы государственной охраны ведомством и структурными подразделениями Службы государственной охраны;</w:t>
      </w:r>
    </w:p>
    <w:bookmarkEnd w:id="152"/>
    <w:bookmarkStart w:name="z274" w:id="153"/>
    <w:p>
      <w:pPr>
        <w:spacing w:after="0"/>
        <w:ind w:left="0"/>
        <w:jc w:val="both"/>
      </w:pPr>
      <w:r>
        <w:rPr>
          <w:rFonts w:ascii="Times New Roman"/>
          <w:b w:val="false"/>
          <w:i w:val="false"/>
          <w:color w:val="000000"/>
          <w:sz w:val="28"/>
        </w:rPr>
        <w:t>
      10) определяет порядок взаимодействия государственных органов при осуществлении санитарно-гигиенического, экологического, радиационного, биологического, химического и противоэпидемического контроля на охраняемых объектах и в местах проведения охранных мероприятий;</w:t>
      </w:r>
    </w:p>
    <w:bookmarkEnd w:id="153"/>
    <w:bookmarkStart w:name="z275" w:id="154"/>
    <w:p>
      <w:pPr>
        <w:spacing w:after="0"/>
        <w:ind w:left="0"/>
        <w:jc w:val="both"/>
      </w:pPr>
      <w:r>
        <w:rPr>
          <w:rFonts w:ascii="Times New Roman"/>
          <w:b w:val="false"/>
          <w:i w:val="false"/>
          <w:color w:val="000000"/>
          <w:sz w:val="28"/>
        </w:rPr>
        <w:t>
      11) определяет порядок обезвреживания и уничтожения взрывных устройств, взрывоопасных предметов на охраняемых объектах и в местах проведения охранных мероприятий;</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 определяет порядок применения сотрудниками и военнослужащими Службы государственной охраны специальных средств, оружия, боевой и иной техники;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утверждает программу физической, специальной и боевой подготовки сотрудников и военнослужащих Службы государственной охраны;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 утверждает инструкцию по мерам безопасности при обращении со специальными средствами, вооружением, боевой и иной техникой в Службе государственной охраны;</w:t>
      </w:r>
    </w:p>
    <w:bookmarkStart w:name="z279" w:id="155"/>
    <w:p>
      <w:pPr>
        <w:spacing w:after="0"/>
        <w:ind w:left="0"/>
        <w:jc w:val="both"/>
      </w:pPr>
      <w:r>
        <w:rPr>
          <w:rFonts w:ascii="Times New Roman"/>
          <w:b w:val="false"/>
          <w:i w:val="false"/>
          <w:color w:val="000000"/>
          <w:sz w:val="28"/>
        </w:rPr>
        <w:t>
      15) определяет перечень объектов и участков специальных трасс, на которых осуществляется оперативное обеспечение Службой государственной охраны, а также порядок согласования проведения оперативно-розыскных и контрразведывательных мероприятий на объектах оперативного обеспечения Службы государственной охраны и в зоне проведения охранных мероприятий;</w:t>
      </w:r>
    </w:p>
    <w:bookmarkEnd w:id="155"/>
    <w:bookmarkStart w:name="z280" w:id="156"/>
    <w:p>
      <w:pPr>
        <w:spacing w:after="0"/>
        <w:ind w:left="0"/>
        <w:jc w:val="both"/>
      </w:pPr>
      <w:r>
        <w:rPr>
          <w:rFonts w:ascii="Times New Roman"/>
          <w:b w:val="false"/>
          <w:i w:val="false"/>
          <w:color w:val="000000"/>
          <w:sz w:val="28"/>
        </w:rPr>
        <w:t>
      16) утверждает положения (уставы), структуру и штат ведомства, структурных подразделений и государственных учреждений Службы государственной охраны;</w:t>
      </w:r>
    </w:p>
    <w:bookmarkEnd w:id="156"/>
    <w:bookmarkStart w:name="z281" w:id="157"/>
    <w:p>
      <w:pPr>
        <w:spacing w:after="0"/>
        <w:ind w:left="0"/>
        <w:jc w:val="both"/>
      </w:pPr>
      <w:r>
        <w:rPr>
          <w:rFonts w:ascii="Times New Roman"/>
          <w:b w:val="false"/>
          <w:i w:val="false"/>
          <w:color w:val="000000"/>
          <w:sz w:val="28"/>
        </w:rPr>
        <w:t>
      17) определяет численность сотрудников действующего резерва в пределах утвержденной Президентом Республики Казахстан штатной численности и выделенных для этих целей средств;</w:t>
      </w:r>
    </w:p>
    <w:bookmarkEnd w:id="157"/>
    <w:bookmarkStart w:name="z282" w:id="158"/>
    <w:p>
      <w:pPr>
        <w:spacing w:after="0"/>
        <w:ind w:left="0"/>
        <w:jc w:val="both"/>
      </w:pPr>
      <w:r>
        <w:rPr>
          <w:rFonts w:ascii="Times New Roman"/>
          <w:b w:val="false"/>
          <w:i w:val="false"/>
          <w:color w:val="000000"/>
          <w:sz w:val="28"/>
        </w:rPr>
        <w:t>
      18) определяет полномочия руководителей и должностных лиц ведомства и структурных подразделений Службы государственной охраны в решении организационных, кадровых, структурно-штатных, финансовых, производственно-хозяйственных и иных вопросов;</w:t>
      </w:r>
    </w:p>
    <w:bookmarkEnd w:id="158"/>
    <w:bookmarkStart w:name="z283" w:id="159"/>
    <w:p>
      <w:pPr>
        <w:spacing w:after="0"/>
        <w:ind w:left="0"/>
        <w:jc w:val="both"/>
      </w:pPr>
      <w:r>
        <w:rPr>
          <w:rFonts w:ascii="Times New Roman"/>
          <w:b w:val="false"/>
          <w:i w:val="false"/>
          <w:color w:val="000000"/>
          <w:sz w:val="28"/>
        </w:rPr>
        <w:t>
      19) определяет порядок и план комплектования Сил особого назначения военнослужащими;</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20) утверждает техническую документацию по кибербезопасности Службы государственной охраны;</w:t>
      </w:r>
    </w:p>
    <w:bookmarkStart w:name="z285" w:id="160"/>
    <w:p>
      <w:pPr>
        <w:spacing w:after="0"/>
        <w:ind w:left="0"/>
        <w:jc w:val="both"/>
      </w:pPr>
      <w:r>
        <w:rPr>
          <w:rFonts w:ascii="Times New Roman"/>
          <w:b w:val="false"/>
          <w:i w:val="false"/>
          <w:color w:val="000000"/>
          <w:sz w:val="28"/>
        </w:rPr>
        <w:t>
      21) принимает в установленном порядке решения о дислокации (передислокации) подразделений Службы государственной охраны;</w:t>
      </w:r>
    </w:p>
    <w:bookmarkEnd w:id="160"/>
    <w:bookmarkStart w:name="z286" w:id="161"/>
    <w:p>
      <w:pPr>
        <w:spacing w:after="0"/>
        <w:ind w:left="0"/>
        <w:jc w:val="both"/>
      </w:pPr>
      <w:r>
        <w:rPr>
          <w:rFonts w:ascii="Times New Roman"/>
          <w:b w:val="false"/>
          <w:i w:val="false"/>
          <w:color w:val="000000"/>
          <w:sz w:val="28"/>
        </w:rPr>
        <w:t>
      22) определяет порядок применения действительного и условного наименований Службы государственной охраны;</w:t>
      </w:r>
    </w:p>
    <w:bookmarkEnd w:id="161"/>
    <w:bookmarkStart w:name="z287" w:id="162"/>
    <w:p>
      <w:pPr>
        <w:spacing w:after="0"/>
        <w:ind w:left="0"/>
        <w:jc w:val="both"/>
      </w:pPr>
      <w:r>
        <w:rPr>
          <w:rFonts w:ascii="Times New Roman"/>
          <w:b w:val="false"/>
          <w:i w:val="false"/>
          <w:color w:val="000000"/>
          <w:sz w:val="28"/>
        </w:rPr>
        <w:t>
      23) определяет квалификационные требования к категориям должностей Службы государственной охраны;</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24) определяет порядок организации и методику проведения мероприятий по отбору, проверке и зачислению кандидатов на службу, перечень необходимых документов, порядок их оформления, сроки проведения проверки кандидатов на службу, требования по уровню их образования, опыту работы, физической подготовке и состоянию здоровья;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25) определяет порядок проведения психолого-социологических и полиграфологических исследований, а также психофизиологического освидетельствования;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26) определяет порядок направления сотрудников и военнослужащих Службы государственной охраны, а также кандидатов, зачисляемых на службу на военно-врачебную комиссию для определения категории годности к службе;</w:t>
      </w:r>
    </w:p>
    <w:bookmarkStart w:name="z291" w:id="163"/>
    <w:p>
      <w:pPr>
        <w:spacing w:after="0"/>
        <w:ind w:left="0"/>
        <w:jc w:val="both"/>
      </w:pPr>
      <w:r>
        <w:rPr>
          <w:rFonts w:ascii="Times New Roman"/>
          <w:b w:val="false"/>
          <w:i w:val="false"/>
          <w:color w:val="000000"/>
          <w:sz w:val="28"/>
        </w:rPr>
        <w:t>
      27) зачисляет граждан Республики Казахстан на службу в Службу государственной охраны со снятием их с общевоинского учета, присваивает им специальные и воинские звания до полковника включительно. Отдельным категориям сотрудников Службы государственной охраны может засчитывать в выслугу лет стаж их трудовой деятельности до зачисления на службу в установленном им порядке;</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28) определяет перечень должностных лиц (уполномоченных руководителей), имеющих право издавать приказы о заключении контракта о прохождении службы, перемещении, освобождении, увольнении, отстранении от должности сотрудников, присвоении, снижении, лишении, восстановлении им специального звания (приказы по личному составу), а также назначении, приостановлении и продлении служебного расследования;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29) определяет порядок проведения переаттестации и присвоения специального звания, а также присвоения воинского звания в порядке переаттестации сотрудникам правоохранительных и специальных государственных органов, органов гражданской защиты, поступившим на воинскую службу в Службу государственной охраны в порядке перевода;</w:t>
      </w:r>
    </w:p>
    <w:bookmarkStart w:name="z294" w:id="164"/>
    <w:p>
      <w:pPr>
        <w:spacing w:after="0"/>
        <w:ind w:left="0"/>
        <w:jc w:val="both"/>
      </w:pPr>
      <w:r>
        <w:rPr>
          <w:rFonts w:ascii="Times New Roman"/>
          <w:b w:val="false"/>
          <w:i w:val="false"/>
          <w:color w:val="000000"/>
          <w:sz w:val="28"/>
        </w:rPr>
        <w:t>
      30) назначает на должность и освобождает от должности сотрудников, военнослужащих и работников, увольняет со службы или воинской службы и перемещает по должностям сотрудников и военнослужащих Службы государственной охраны, за исключением тех, назначение на должности и освобождение от должностей которых осуществляются Президентом Республики Казахстан;</w:t>
      </w:r>
    </w:p>
    <w:bookmarkEnd w:id="164"/>
    <w:bookmarkStart w:name="z295" w:id="165"/>
    <w:p>
      <w:pPr>
        <w:spacing w:after="0"/>
        <w:ind w:left="0"/>
        <w:jc w:val="both"/>
      </w:pPr>
      <w:r>
        <w:rPr>
          <w:rFonts w:ascii="Times New Roman"/>
          <w:b w:val="false"/>
          <w:i w:val="false"/>
          <w:color w:val="000000"/>
          <w:sz w:val="28"/>
        </w:rPr>
        <w:t>
      31) утверждает перечень сведений, подлежащих засекречиванию в Службе государственной охраны;</w:t>
      </w:r>
    </w:p>
    <w:bookmarkEnd w:id="165"/>
    <w:bookmarkStart w:name="z296" w:id="166"/>
    <w:p>
      <w:pPr>
        <w:spacing w:after="0"/>
        <w:ind w:left="0"/>
        <w:jc w:val="both"/>
      </w:pPr>
      <w:r>
        <w:rPr>
          <w:rFonts w:ascii="Times New Roman"/>
          <w:b w:val="false"/>
          <w:i w:val="false"/>
          <w:color w:val="000000"/>
          <w:sz w:val="28"/>
        </w:rPr>
        <w:t>
      32) решает вопросы по прикомандированию сотрудников и военнослужащих Службы государственной охраны в государственные органы и организации независимо от форм собственности;</w:t>
      </w:r>
    </w:p>
    <w:bookmarkEnd w:id="166"/>
    <w:bookmarkStart w:name="z297" w:id="167"/>
    <w:p>
      <w:pPr>
        <w:spacing w:after="0"/>
        <w:ind w:left="0"/>
        <w:jc w:val="both"/>
      </w:pPr>
      <w:r>
        <w:rPr>
          <w:rFonts w:ascii="Times New Roman"/>
          <w:b w:val="false"/>
          <w:i w:val="false"/>
          <w:color w:val="000000"/>
          <w:sz w:val="28"/>
        </w:rPr>
        <w:t>
      33) определяет порядок зачисления сотрудников в действующий резерв Службы государственной охраны и прохождения ими службы;</w:t>
      </w:r>
    </w:p>
    <w:bookmarkEnd w:id="167"/>
    <w:bookmarkStart w:name="z298" w:id="168"/>
    <w:p>
      <w:pPr>
        <w:spacing w:after="0"/>
        <w:ind w:left="0"/>
        <w:jc w:val="both"/>
      </w:pPr>
      <w:r>
        <w:rPr>
          <w:rFonts w:ascii="Times New Roman"/>
          <w:b w:val="false"/>
          <w:i w:val="false"/>
          <w:color w:val="000000"/>
          <w:sz w:val="28"/>
        </w:rPr>
        <w:t>
      34) награждает, поощряет сотрудников, военнослужащих, работников Службы государственной охраны и налагает на них дисциплинарные взыскания. Пользуется в отношении подчиненных военнослужащих дисциплинарными правами в полном объеме, определенными Дисциплинарным уставом Вооруженных Сил, других войск и воинских формирований Республики Казахстан;</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Исключен Указом Президента РК от 19.02.2024 </w:t>
      </w:r>
      <w:r>
        <w:rPr>
          <w:rFonts w:ascii="Times New Roman"/>
          <w:b w:val="false"/>
          <w:i w:val="false"/>
          <w:color w:val="000000"/>
          <w:sz w:val="28"/>
        </w:rPr>
        <w:t>№ 483</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00" w:id="169"/>
    <w:p>
      <w:pPr>
        <w:spacing w:after="0"/>
        <w:ind w:left="0"/>
        <w:jc w:val="both"/>
      </w:pPr>
      <w:r>
        <w:rPr>
          <w:rFonts w:ascii="Times New Roman"/>
          <w:b w:val="false"/>
          <w:i w:val="false"/>
          <w:color w:val="000000"/>
          <w:sz w:val="28"/>
        </w:rPr>
        <w:t>
      36) определяет порядок использования сил и средств Службы государственной охраны по обеспечению безопасности охраняемых лиц и объектов в мирное время, а также в чрезвычайных ситуациях и в период мобилизации, военного положения и в военное время;</w:t>
      </w:r>
    </w:p>
    <w:bookmarkEnd w:id="169"/>
    <w:bookmarkStart w:name="z301" w:id="170"/>
    <w:p>
      <w:pPr>
        <w:spacing w:after="0"/>
        <w:ind w:left="0"/>
        <w:jc w:val="both"/>
      </w:pPr>
      <w:r>
        <w:rPr>
          <w:rFonts w:ascii="Times New Roman"/>
          <w:b w:val="false"/>
          <w:i w:val="false"/>
          <w:color w:val="000000"/>
          <w:sz w:val="28"/>
        </w:rPr>
        <w:t>
      37) определяет порядок внесения предписаний об устранении обстоятельств, способствующих совершению правонарушений, посягающих на жизнь, здоровье, права, свободы, честь, достоинство и собственность охраняемых лиц;</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38) определяет порядок аккредитации участников мероприятий с участием охраняемых лиц, подлежащих аккредитации, а также утверждает перечень участников мероприятий с участием охраняемых лиц;</w:t>
      </w:r>
    </w:p>
    <w:bookmarkStart w:name="z303" w:id="171"/>
    <w:p>
      <w:pPr>
        <w:spacing w:after="0"/>
        <w:ind w:left="0"/>
        <w:jc w:val="both"/>
      </w:pPr>
      <w:r>
        <w:rPr>
          <w:rFonts w:ascii="Times New Roman"/>
          <w:b w:val="false"/>
          <w:i w:val="false"/>
          <w:color w:val="000000"/>
          <w:sz w:val="28"/>
        </w:rPr>
        <w:t>
      39) вносит представления Президенту Республики Казахстан о присвоении специальных и воинских званий высшего офицерского состава и награждении сотрудников, военнослужащих, работников государственными наградами, а также о присвоении почетных званий;</w:t>
      </w:r>
    </w:p>
    <w:bookmarkEnd w:id="171"/>
    <w:bookmarkStart w:name="z304" w:id="172"/>
    <w:p>
      <w:pPr>
        <w:spacing w:after="0"/>
        <w:ind w:left="0"/>
        <w:jc w:val="both"/>
      </w:pPr>
      <w:r>
        <w:rPr>
          <w:rFonts w:ascii="Times New Roman"/>
          <w:b w:val="false"/>
          <w:i w:val="false"/>
          <w:color w:val="000000"/>
          <w:sz w:val="28"/>
        </w:rPr>
        <w:t>
      40) определяет порядок ношения специальной формы одежды сотрудниками Службы государственной охраны, а также устанавливает особенности ношения отдельных предметов военной формы одежды и знаков различия военнослужащими Службы государственной охраны;</w:t>
      </w:r>
    </w:p>
    <w:bookmarkEnd w:id="172"/>
    <w:bookmarkStart w:name="z305" w:id="173"/>
    <w:p>
      <w:pPr>
        <w:spacing w:after="0"/>
        <w:ind w:left="0"/>
        <w:jc w:val="both"/>
      </w:pPr>
      <w:r>
        <w:rPr>
          <w:rFonts w:ascii="Times New Roman"/>
          <w:b w:val="false"/>
          <w:i w:val="false"/>
          <w:color w:val="000000"/>
          <w:sz w:val="28"/>
        </w:rPr>
        <w:t>
      41) утверждает знаки отличия, знаки различия и эмблемы подразделений, отличительные знаки, указывающие на принадлежность к Службе государственной охраны, размещаемые на вооружении, военной и специальной технике, автотранспортных средствах, а также порядок их ношения и размещения;</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42) определяет порядок выдачи, использования, возврата, хранения, учета и уничтожения служебных удостоверений, жетонов сотрудников Службы государственной охраны, а также их описание и образцы;</w:t>
      </w:r>
    </w:p>
    <w:bookmarkStart w:name="z307" w:id="174"/>
    <w:p>
      <w:pPr>
        <w:spacing w:after="0"/>
        <w:ind w:left="0"/>
        <w:jc w:val="both"/>
      </w:pPr>
      <w:r>
        <w:rPr>
          <w:rFonts w:ascii="Times New Roman"/>
          <w:b w:val="false"/>
          <w:i w:val="false"/>
          <w:color w:val="000000"/>
          <w:sz w:val="28"/>
        </w:rPr>
        <w:t>
      43) определяет порядок присвоения классной квалификации сотрудникам Службы государственной охраны, повышения, подтверждения, сохранения, снижения и снятия классной квалификации сотрудников Службы государственной охраны;</w:t>
      </w:r>
    </w:p>
    <w:bookmarkEnd w:id="174"/>
    <w:bookmarkStart w:name="z308" w:id="175"/>
    <w:p>
      <w:pPr>
        <w:spacing w:after="0"/>
        <w:ind w:left="0"/>
        <w:jc w:val="both"/>
      </w:pPr>
      <w:r>
        <w:rPr>
          <w:rFonts w:ascii="Times New Roman"/>
          <w:b w:val="false"/>
          <w:i w:val="false"/>
          <w:color w:val="000000"/>
          <w:sz w:val="28"/>
        </w:rPr>
        <w:t>
      44) определяет порядок и условия премирования, оказания материальной помощи и установления надбавок к должностным окладам сотрудников, военнослужащих, работников за счет экономии средств, предусмотренных на содержание по плану финансирования бюджетной программы (подпрограммы), в порядке, установленном Правительством Республики Казахстан;</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45) утверждает инструкцию по направлению сотрудников, военнослужащих и работников Службы государственной охраны в служебные командировки, в том числе в иностранные государства, а также возмещению им расходов;</w:t>
      </w:r>
    </w:p>
    <w:bookmarkStart w:name="z310" w:id="176"/>
    <w:p>
      <w:pPr>
        <w:spacing w:after="0"/>
        <w:ind w:left="0"/>
        <w:jc w:val="both"/>
      </w:pPr>
      <w:r>
        <w:rPr>
          <w:rFonts w:ascii="Times New Roman"/>
          <w:b w:val="false"/>
          <w:i w:val="false"/>
          <w:color w:val="000000"/>
          <w:sz w:val="28"/>
        </w:rPr>
        <w:t>
      46) образует ведомственную бюджетную комиссию, определяет ее рабочий орган и утверждает положение о ней, компетенцию и состав;</w:t>
      </w:r>
    </w:p>
    <w:bookmarkEnd w:id="176"/>
    <w:bookmarkStart w:name="z311" w:id="177"/>
    <w:p>
      <w:pPr>
        <w:spacing w:after="0"/>
        <w:ind w:left="0"/>
        <w:jc w:val="both"/>
      </w:pPr>
      <w:r>
        <w:rPr>
          <w:rFonts w:ascii="Times New Roman"/>
          <w:b w:val="false"/>
          <w:i w:val="false"/>
          <w:color w:val="000000"/>
          <w:sz w:val="28"/>
        </w:rPr>
        <w:t>
      47) распоряжается имуществом и бюджетными средствами Службы государственной охраны;</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48) определяет порядок денежного обеспечения и определения стажа службы (работы) для исчисления должностных окладов и пособий для оздоровления сотрудников Службы государственной охраны, в том числе прикомандированных к международным организациям;</w:t>
      </w:r>
    </w:p>
    <w:bookmarkStart w:name="z313" w:id="178"/>
    <w:p>
      <w:pPr>
        <w:spacing w:after="0"/>
        <w:ind w:left="0"/>
        <w:jc w:val="both"/>
      </w:pPr>
      <w:r>
        <w:rPr>
          <w:rFonts w:ascii="Times New Roman"/>
          <w:b w:val="false"/>
          <w:i w:val="false"/>
          <w:color w:val="000000"/>
          <w:sz w:val="28"/>
        </w:rPr>
        <w:t>
      49) определяет порядок приема на временное хранение оружия, боеприпасов и иных предметов при осуществлении пропускного режима на охраняемых объектах и в зоне проведения охранных мероприятий;</w:t>
      </w:r>
    </w:p>
    <w:bookmarkEnd w:id="178"/>
    <w:bookmarkStart w:name="z314" w:id="179"/>
    <w:p>
      <w:pPr>
        <w:spacing w:after="0"/>
        <w:ind w:left="0"/>
        <w:jc w:val="both"/>
      </w:pPr>
      <w:r>
        <w:rPr>
          <w:rFonts w:ascii="Times New Roman"/>
          <w:b w:val="false"/>
          <w:i w:val="false"/>
          <w:color w:val="000000"/>
          <w:sz w:val="28"/>
        </w:rPr>
        <w:t>
      50) утверждает Правила обеспечения пропускного и внутриобъектового режимов на собственных объектах Службы государственной охраны;</w:t>
      </w:r>
    </w:p>
    <w:bookmarkEnd w:id="179"/>
    <w:bookmarkStart w:name="z315" w:id="180"/>
    <w:p>
      <w:pPr>
        <w:spacing w:after="0"/>
        <w:ind w:left="0"/>
        <w:jc w:val="both"/>
      </w:pPr>
      <w:r>
        <w:rPr>
          <w:rFonts w:ascii="Times New Roman"/>
          <w:b w:val="false"/>
          <w:i w:val="false"/>
          <w:color w:val="000000"/>
          <w:sz w:val="28"/>
        </w:rPr>
        <w:t>
      51) представляет Службу государственной охраны во взаимоотношениях с государственными органами Республики Казахстан, юридическими лицами, а также со специальными, правоохранительными и иными органами иностранных государств и международными организациями;</w:t>
      </w:r>
    </w:p>
    <w:bookmarkEnd w:id="180"/>
    <w:bookmarkStart w:name="z316" w:id="181"/>
    <w:p>
      <w:pPr>
        <w:spacing w:after="0"/>
        <w:ind w:left="0"/>
        <w:jc w:val="both"/>
      </w:pPr>
      <w:r>
        <w:rPr>
          <w:rFonts w:ascii="Times New Roman"/>
          <w:b w:val="false"/>
          <w:i w:val="false"/>
          <w:color w:val="000000"/>
          <w:sz w:val="28"/>
        </w:rPr>
        <w:t>
      52) вносит на рассмотрение Президента Республики Казахстан предложения по вопросам совершенствования деятельности Службы государственной охраны;</w:t>
      </w:r>
    </w:p>
    <w:bookmarkEnd w:id="181"/>
    <w:bookmarkStart w:name="z317" w:id="182"/>
    <w:p>
      <w:pPr>
        <w:spacing w:after="0"/>
        <w:ind w:left="0"/>
        <w:jc w:val="both"/>
      </w:pPr>
      <w:r>
        <w:rPr>
          <w:rFonts w:ascii="Times New Roman"/>
          <w:b w:val="false"/>
          <w:i w:val="false"/>
          <w:color w:val="000000"/>
          <w:sz w:val="28"/>
        </w:rPr>
        <w:t>
      53) утверждает Регламент Службы государственной охраны;</w:t>
      </w:r>
    </w:p>
    <w:bookmarkEnd w:id="182"/>
    <w:bookmarkStart w:name="z318" w:id="183"/>
    <w:p>
      <w:pPr>
        <w:spacing w:after="0"/>
        <w:ind w:left="0"/>
        <w:jc w:val="both"/>
      </w:pPr>
      <w:r>
        <w:rPr>
          <w:rFonts w:ascii="Times New Roman"/>
          <w:b w:val="false"/>
          <w:i w:val="false"/>
          <w:color w:val="000000"/>
          <w:sz w:val="28"/>
        </w:rPr>
        <w:t>
      54) принимает меры по противодействию коррупции в Службе государственной охраны и несет за это персональную ответственность;</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55) утверждает правила создания, обеспечения функционирования и развития цифровых систем, их формирования, хранения, обработки, передачи и доступа к цифровым ресурсам в Службе государственной охраны;</w:t>
      </w:r>
    </w:p>
    <w:bookmarkStart w:name="z320" w:id="184"/>
    <w:p>
      <w:pPr>
        <w:spacing w:after="0"/>
        <w:ind w:left="0"/>
        <w:jc w:val="both"/>
      </w:pPr>
      <w:r>
        <w:rPr>
          <w:rFonts w:ascii="Times New Roman"/>
          <w:b w:val="false"/>
          <w:i w:val="false"/>
          <w:color w:val="000000"/>
          <w:sz w:val="28"/>
        </w:rPr>
        <w:t>
      56) представляет на утверждение Президенту Республики Казахстан структуру и штатную численность Службы государственной охраны;</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57) определяет перечень предметов и веществ, запрещенных к проносу на охраняемые объекты и (или) в зону проведения охранных мероприятий;</w:t>
      </w:r>
    </w:p>
    <w:bookmarkStart w:name="z322" w:id="185"/>
    <w:p>
      <w:pPr>
        <w:spacing w:after="0"/>
        <w:ind w:left="0"/>
        <w:jc w:val="both"/>
      </w:pPr>
      <w:r>
        <w:rPr>
          <w:rFonts w:ascii="Times New Roman"/>
          <w:b w:val="false"/>
          <w:i w:val="false"/>
          <w:color w:val="000000"/>
          <w:sz w:val="28"/>
        </w:rPr>
        <w:t>
      58) устанавливает перечень подчиненных им ведомств, служб, подразделений, категорий сотрудников, имеющих право осуществлять оперативно-розыскную и контрразведывательную деятельность;</w:t>
      </w:r>
    </w:p>
    <w:bookmarkEnd w:id="185"/>
    <w:bookmarkStart w:name="z323" w:id="186"/>
    <w:p>
      <w:pPr>
        <w:spacing w:after="0"/>
        <w:ind w:left="0"/>
        <w:jc w:val="both"/>
      </w:pPr>
      <w:r>
        <w:rPr>
          <w:rFonts w:ascii="Times New Roman"/>
          <w:b w:val="false"/>
          <w:i w:val="false"/>
          <w:color w:val="000000"/>
          <w:sz w:val="28"/>
        </w:rPr>
        <w:t>
      59) устанавливает численность работников Службы государственной охраны в пределах выделенных для этих целей средств;</w:t>
      </w:r>
    </w:p>
    <w:bookmarkEnd w:id="186"/>
    <w:bookmarkStart w:name="z324" w:id="187"/>
    <w:p>
      <w:pPr>
        <w:spacing w:after="0"/>
        <w:ind w:left="0"/>
        <w:jc w:val="both"/>
      </w:pPr>
      <w:r>
        <w:rPr>
          <w:rFonts w:ascii="Times New Roman"/>
          <w:b w:val="false"/>
          <w:i w:val="false"/>
          <w:color w:val="000000"/>
          <w:sz w:val="28"/>
        </w:rPr>
        <w:t>
      60) утверждает по согласованию с центральным уполномоченным органом по бюджетному планированию натуральные нормы (нормы снабжения), нормы возмещения затрат за проезд на транспорте по территории Республики Казахстан;</w:t>
      </w:r>
    </w:p>
    <w:bookmarkEnd w:id="187"/>
    <w:bookmarkStart w:name="z325" w:id="188"/>
    <w:p>
      <w:pPr>
        <w:spacing w:after="0"/>
        <w:ind w:left="0"/>
        <w:jc w:val="both"/>
      </w:pPr>
      <w:r>
        <w:rPr>
          <w:rFonts w:ascii="Times New Roman"/>
          <w:b w:val="false"/>
          <w:i w:val="false"/>
          <w:color w:val="000000"/>
          <w:sz w:val="28"/>
        </w:rPr>
        <w:t>
      61) утверждает положение и состав консультативно-совещательных органов Службы государственной охраны;</w:t>
      </w:r>
    </w:p>
    <w:bookmarkEnd w:id="188"/>
    <w:bookmarkStart w:name="z326" w:id="189"/>
    <w:p>
      <w:pPr>
        <w:spacing w:after="0"/>
        <w:ind w:left="0"/>
        <w:jc w:val="both"/>
      </w:pPr>
      <w:r>
        <w:rPr>
          <w:rFonts w:ascii="Times New Roman"/>
          <w:b w:val="false"/>
          <w:i w:val="false"/>
          <w:color w:val="000000"/>
          <w:sz w:val="28"/>
        </w:rPr>
        <w:t>
      62) определяет подразделения Службы государственной охраны, относящиеся к оперативным и приравненным к ним;</w:t>
      </w:r>
    </w:p>
    <w:bookmarkEnd w:id="189"/>
    <w:bookmarkStart w:name="z327" w:id="190"/>
    <w:p>
      <w:pPr>
        <w:spacing w:after="0"/>
        <w:ind w:left="0"/>
        <w:jc w:val="both"/>
      </w:pPr>
      <w:r>
        <w:rPr>
          <w:rFonts w:ascii="Times New Roman"/>
          <w:b w:val="false"/>
          <w:i w:val="false"/>
          <w:color w:val="000000"/>
          <w:sz w:val="28"/>
        </w:rPr>
        <w:t>
      63) определяет перечень должностей, замещаемых на конкурсной основе</w:t>
      </w:r>
    </w:p>
    <w:bookmarkEnd w:id="190"/>
    <w:bookmarkStart w:name="z328" w:id="191"/>
    <w:p>
      <w:pPr>
        <w:spacing w:after="0"/>
        <w:ind w:left="0"/>
        <w:jc w:val="both"/>
      </w:pPr>
      <w:r>
        <w:rPr>
          <w:rFonts w:ascii="Times New Roman"/>
          <w:b w:val="false"/>
          <w:i w:val="false"/>
          <w:color w:val="000000"/>
          <w:sz w:val="28"/>
        </w:rPr>
        <w:t>
      64) определяет порядок специального учета Службы государственной охраны;</w:t>
      </w:r>
    </w:p>
    <w:bookmarkEnd w:id="191"/>
    <w:bookmarkStart w:name="z329" w:id="192"/>
    <w:p>
      <w:pPr>
        <w:spacing w:after="0"/>
        <w:ind w:left="0"/>
        <w:jc w:val="both"/>
      </w:pPr>
      <w:r>
        <w:rPr>
          <w:rFonts w:ascii="Times New Roman"/>
          <w:b w:val="false"/>
          <w:i w:val="false"/>
          <w:color w:val="000000"/>
          <w:sz w:val="28"/>
        </w:rPr>
        <w:t>
      65) определяет порядок формирования контингента обучающихся, организации и прохождения переподготовки и повышения квалификации сотрудниками;</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66) определяет порядок организации работы по адаптации сотрудников Службы государственной охраны, поступивших на службу в специальные государственные органы;</w:t>
      </w:r>
    </w:p>
    <w:bookmarkStart w:name="z331" w:id="193"/>
    <w:p>
      <w:pPr>
        <w:spacing w:after="0"/>
        <w:ind w:left="0"/>
        <w:jc w:val="both"/>
      </w:pPr>
      <w:r>
        <w:rPr>
          <w:rFonts w:ascii="Times New Roman"/>
          <w:b w:val="false"/>
          <w:i w:val="false"/>
          <w:color w:val="000000"/>
          <w:sz w:val="28"/>
        </w:rPr>
        <w:t>
      67) определяет порядок прохождения стажировки;</w:t>
      </w:r>
    </w:p>
    <w:bookmarkEnd w:id="1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68) утверждает устав внутренней службы Службы государственной охраны;</w:t>
      </w:r>
    </w:p>
    <w:bookmarkStart w:name="z333" w:id="194"/>
    <w:p>
      <w:pPr>
        <w:spacing w:after="0"/>
        <w:ind w:left="0"/>
        <w:jc w:val="both"/>
      </w:pPr>
      <w:r>
        <w:rPr>
          <w:rFonts w:ascii="Times New Roman"/>
          <w:b w:val="false"/>
          <w:i w:val="false"/>
          <w:color w:val="000000"/>
          <w:sz w:val="28"/>
        </w:rPr>
        <w:t>
      69) определяет порядок оформления, ведения учета и хранения личных дел кадрового состава Службы государственной охраны;</w:t>
      </w:r>
    </w:p>
    <w:bookmarkEnd w:id="194"/>
    <w:bookmarkStart w:name="z334" w:id="195"/>
    <w:p>
      <w:pPr>
        <w:spacing w:after="0"/>
        <w:ind w:left="0"/>
        <w:jc w:val="both"/>
      </w:pPr>
      <w:r>
        <w:rPr>
          <w:rFonts w:ascii="Times New Roman"/>
          <w:b w:val="false"/>
          <w:i w:val="false"/>
          <w:color w:val="000000"/>
          <w:sz w:val="28"/>
        </w:rPr>
        <w:t>
      70) утверждает Перечень нетиповых должностей и соответствующих им специальных и воинских званий;</w:t>
      </w:r>
    </w:p>
    <w:bookmarkEnd w:id="195"/>
    <w:bookmarkStart w:name="z335" w:id="196"/>
    <w:p>
      <w:pPr>
        <w:spacing w:after="0"/>
        <w:ind w:left="0"/>
        <w:jc w:val="both"/>
      </w:pPr>
      <w:r>
        <w:rPr>
          <w:rFonts w:ascii="Times New Roman"/>
          <w:b w:val="false"/>
          <w:i w:val="false"/>
          <w:color w:val="000000"/>
          <w:sz w:val="28"/>
        </w:rPr>
        <w:t>
      71) определяет порядок назначения сотрудников нижестоящего состава на должности, подлежащие замещению составом сержантов и офицерским составом при невозможности назначения на указанные должности сотрудников соответствующего состава;</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72) определяет порядок оформления представления при перемещении сотрудника, освобождении от должности, зачислении в распоряжение уполномоченного руководителя, увольнении, присвоении, снижении, лишении, восстановлении специального звания, а также при заключении нового контракта о прохождении службы;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73) утверждает правила перемещения сотрудников Службы государственной охраны;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74) определяет порядок приоритетного назначения на должности офицерского состава сотрудников Службы государственной охраны с отличием окончивших полный курс очной формы обучения в военном, специальном учебном заведении или организации образования иностранного государства по направлению специальных государственных органов по образовательным программам высшего образования;</w:t>
      </w:r>
    </w:p>
    <w:bookmarkStart w:name="z339" w:id="197"/>
    <w:p>
      <w:pPr>
        <w:spacing w:after="0"/>
        <w:ind w:left="0"/>
        <w:jc w:val="both"/>
      </w:pPr>
      <w:r>
        <w:rPr>
          <w:rFonts w:ascii="Times New Roman"/>
          <w:b w:val="false"/>
          <w:i w:val="false"/>
          <w:color w:val="000000"/>
          <w:sz w:val="28"/>
        </w:rPr>
        <w:t>
      75) утверждает положение об официальных представителях;</w:t>
      </w:r>
    </w:p>
    <w:bookmarkEnd w:id="197"/>
    <w:bookmarkStart w:name="z340" w:id="198"/>
    <w:p>
      <w:pPr>
        <w:spacing w:after="0"/>
        <w:ind w:left="0"/>
        <w:jc w:val="both"/>
      </w:pPr>
      <w:r>
        <w:rPr>
          <w:rFonts w:ascii="Times New Roman"/>
          <w:b w:val="false"/>
          <w:i w:val="false"/>
          <w:color w:val="000000"/>
          <w:sz w:val="28"/>
        </w:rPr>
        <w:t>
      76) определяет порядок формирования кадрового резерва и организации работы с ним;</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77) согласовывает перечень местностей, служба в которых дает сотрудникам специальных государственных органов право на предоставление к ежегодному отпуску дополнительно десять суток;</w:t>
      </w:r>
    </w:p>
    <w:bookmarkStart w:name="z342" w:id="199"/>
    <w:p>
      <w:pPr>
        <w:spacing w:after="0"/>
        <w:ind w:left="0"/>
        <w:jc w:val="both"/>
      </w:pPr>
      <w:r>
        <w:rPr>
          <w:rFonts w:ascii="Times New Roman"/>
          <w:b w:val="false"/>
          <w:i w:val="false"/>
          <w:color w:val="000000"/>
          <w:sz w:val="28"/>
        </w:rPr>
        <w:t>
      78) определяет порядок применения поощрений сотрудников Службы государственной охраны;</w:t>
      </w:r>
    </w:p>
    <w:bookmarkEnd w:id="199"/>
    <w:bookmarkStart w:name="z343" w:id="200"/>
    <w:p>
      <w:pPr>
        <w:spacing w:after="0"/>
        <w:ind w:left="0"/>
        <w:jc w:val="both"/>
      </w:pPr>
      <w:r>
        <w:rPr>
          <w:rFonts w:ascii="Times New Roman"/>
          <w:b w:val="false"/>
          <w:i w:val="false"/>
          <w:color w:val="000000"/>
          <w:sz w:val="28"/>
        </w:rPr>
        <w:t>
      79) определяет порядок выплаты сотрудникам (кроме сотрудников, проживающих в служебном жилище, находящемся на территории закрытых и обособленных военных городков, пограничных отделений и иных закрытых объектов, а также курсантов, слушателей) денежной компенсации на содержание жилища и оплату коммунальных услуг;</w:t>
      </w:r>
    </w:p>
    <w:bookmarkEnd w:id="200"/>
    <w:bookmarkStart w:name="z344" w:id="201"/>
    <w:p>
      <w:pPr>
        <w:spacing w:after="0"/>
        <w:ind w:left="0"/>
        <w:jc w:val="both"/>
      </w:pPr>
      <w:r>
        <w:rPr>
          <w:rFonts w:ascii="Times New Roman"/>
          <w:b w:val="false"/>
          <w:i w:val="false"/>
          <w:color w:val="000000"/>
          <w:sz w:val="28"/>
        </w:rPr>
        <w:t>
      80) определяет порядок обеспечения специальной формой одежды и другим вещевым имуществом и порядок выплаты сотрудникам (кроме курсантов, слушателей) денежной компенсации взамен неполученных предметов вещевого имущества;</w:t>
      </w:r>
    </w:p>
    <w:bookmarkEnd w:id="201"/>
    <w:bookmarkStart w:name="z345" w:id="202"/>
    <w:p>
      <w:pPr>
        <w:spacing w:after="0"/>
        <w:ind w:left="0"/>
        <w:jc w:val="both"/>
      </w:pPr>
      <w:r>
        <w:rPr>
          <w:rFonts w:ascii="Times New Roman"/>
          <w:b w:val="false"/>
          <w:i w:val="false"/>
          <w:color w:val="000000"/>
          <w:sz w:val="28"/>
        </w:rPr>
        <w:t>
      81) определяет порядок выплаты подъемного пособия сотрудникам (кроме курсантов, слушателей) Службы государственной охраны при перемещении по службе, связанном с переездом из одного населенного пункта в другой на удалении более ста километров;</w:t>
      </w:r>
    </w:p>
    <w:bookmarkEnd w:id="202"/>
    <w:bookmarkStart w:name="z346" w:id="203"/>
    <w:p>
      <w:pPr>
        <w:spacing w:after="0"/>
        <w:ind w:left="0"/>
        <w:jc w:val="both"/>
      </w:pPr>
      <w:r>
        <w:rPr>
          <w:rFonts w:ascii="Times New Roman"/>
          <w:b w:val="false"/>
          <w:i w:val="false"/>
          <w:color w:val="000000"/>
          <w:sz w:val="28"/>
        </w:rPr>
        <w:t>
      82) определяет порядок отдания почестей сотрудникам Службы государственной охраны при погребении;</w:t>
      </w:r>
    </w:p>
    <w:bookmarkEnd w:id="203"/>
    <w:bookmarkStart w:name="z347" w:id="204"/>
    <w:p>
      <w:pPr>
        <w:spacing w:after="0"/>
        <w:ind w:left="0"/>
        <w:jc w:val="both"/>
      </w:pPr>
      <w:r>
        <w:rPr>
          <w:rFonts w:ascii="Times New Roman"/>
          <w:b w:val="false"/>
          <w:i w:val="false"/>
          <w:color w:val="000000"/>
          <w:sz w:val="28"/>
        </w:rPr>
        <w:t>
      83) определяет порядок контроля за состоянием антитеррористической защищенности охраняемых объектов;</w:t>
      </w:r>
    </w:p>
    <w:bookmarkEnd w:id="204"/>
    <w:bookmarkStart w:name="z348" w:id="205"/>
    <w:p>
      <w:pPr>
        <w:spacing w:after="0"/>
        <w:ind w:left="0"/>
        <w:jc w:val="both"/>
      </w:pPr>
      <w:r>
        <w:rPr>
          <w:rFonts w:ascii="Times New Roman"/>
          <w:b w:val="false"/>
          <w:i w:val="false"/>
          <w:color w:val="000000"/>
          <w:sz w:val="28"/>
        </w:rPr>
        <w:t xml:space="preserve">
      84) определяет зону проведения антитеррористической операции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терроризму";</w:t>
      </w:r>
    </w:p>
    <w:bookmarkEnd w:id="205"/>
    <w:bookmarkStart w:name="z349" w:id="206"/>
    <w:p>
      <w:pPr>
        <w:spacing w:after="0"/>
        <w:ind w:left="0"/>
        <w:jc w:val="both"/>
      </w:pPr>
      <w:r>
        <w:rPr>
          <w:rFonts w:ascii="Times New Roman"/>
          <w:b w:val="false"/>
          <w:i w:val="false"/>
          <w:color w:val="000000"/>
          <w:sz w:val="28"/>
        </w:rPr>
        <w:t>
      85) утверждает Инструкцию по организации антитеррористической защиты объектов Службы государственной охраны, уязвимых в террористическом отношении;</w:t>
      </w:r>
    </w:p>
    <w:bookmarkEnd w:id="206"/>
    <w:bookmarkStart w:name="z350" w:id="207"/>
    <w:p>
      <w:pPr>
        <w:spacing w:after="0"/>
        <w:ind w:left="0"/>
        <w:jc w:val="both"/>
      </w:pPr>
      <w:r>
        <w:rPr>
          <w:rFonts w:ascii="Times New Roman"/>
          <w:b w:val="false"/>
          <w:i w:val="false"/>
          <w:color w:val="000000"/>
          <w:sz w:val="28"/>
        </w:rPr>
        <w:t>
      86) утверждает паспорт антитеррористической защищенности объектов Службы государственной охраны, уязвимых в террористическом отношении;</w:t>
      </w:r>
    </w:p>
    <w:bookmarkEnd w:id="207"/>
    <w:bookmarkStart w:name="z351" w:id="208"/>
    <w:p>
      <w:pPr>
        <w:spacing w:after="0"/>
        <w:ind w:left="0"/>
        <w:jc w:val="both"/>
      </w:pPr>
      <w:r>
        <w:rPr>
          <w:rFonts w:ascii="Times New Roman"/>
          <w:b w:val="false"/>
          <w:i w:val="false"/>
          <w:color w:val="000000"/>
          <w:sz w:val="28"/>
        </w:rPr>
        <w:t>
      87) принимает решения о передаче и перераспределении имущества в пределах государственного органа;</w:t>
      </w:r>
    </w:p>
    <w:bookmarkEnd w:id="208"/>
    <w:bookmarkStart w:name="z352" w:id="209"/>
    <w:p>
      <w:pPr>
        <w:spacing w:after="0"/>
        <w:ind w:left="0"/>
        <w:jc w:val="both"/>
      </w:pPr>
      <w:r>
        <w:rPr>
          <w:rFonts w:ascii="Times New Roman"/>
          <w:b w:val="false"/>
          <w:i w:val="false"/>
          <w:color w:val="000000"/>
          <w:sz w:val="28"/>
        </w:rPr>
        <w:t>
      88) определяет порядок выплаты вознаграждения конфиденциальным помощникам, оказывающим содействие на возмездной основе;</w:t>
      </w:r>
    </w:p>
    <w:bookmarkEnd w:id="209"/>
    <w:bookmarkStart w:name="z353" w:id="210"/>
    <w:p>
      <w:pPr>
        <w:spacing w:after="0"/>
        <w:ind w:left="0"/>
        <w:jc w:val="both"/>
      </w:pPr>
      <w:r>
        <w:rPr>
          <w:rFonts w:ascii="Times New Roman"/>
          <w:b w:val="false"/>
          <w:i w:val="false"/>
          <w:color w:val="000000"/>
          <w:sz w:val="28"/>
        </w:rPr>
        <w:t>
      89) обеспечивает контроль за организацией, тактикой, формами и методами контрразведывательной деятельности, задействованными силами и средствами, организацией и осуществлением международного сотрудничества со специальными службами, органами безопасности, правоохранительными органами иностранных государств, международными организациями, обеспечением секретности и конспирации;</w:t>
      </w:r>
    </w:p>
    <w:bookmarkEnd w:id="210"/>
    <w:bookmarkStart w:name="z354" w:id="211"/>
    <w:p>
      <w:pPr>
        <w:spacing w:after="0"/>
        <w:ind w:left="0"/>
        <w:jc w:val="both"/>
      </w:pPr>
      <w:r>
        <w:rPr>
          <w:rFonts w:ascii="Times New Roman"/>
          <w:b w:val="false"/>
          <w:i w:val="false"/>
          <w:color w:val="000000"/>
          <w:sz w:val="28"/>
        </w:rPr>
        <w:t>
      90) определяет перечень служб, подразделений и категорий сотрудников Службы государственной охраны, имеющих право пользования Национальной системой видеомониторинга;</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91) определяет порядок построения, управления, использования, распределения нумерации, организационно-технического обеспечения функционирования, кибербезопасности, пропуска трафика, условий взаимодействия и принятия в эксплуатацию (снятия с эксплуатации) сетей шифрованной, засекреченной, кодированной связи и сетей телекоммуникаций специального назначения;</w:t>
      </w:r>
    </w:p>
    <w:bookmarkStart w:name="z356" w:id="212"/>
    <w:p>
      <w:pPr>
        <w:spacing w:after="0"/>
        <w:ind w:left="0"/>
        <w:jc w:val="both"/>
      </w:pPr>
      <w:r>
        <w:rPr>
          <w:rFonts w:ascii="Times New Roman"/>
          <w:b w:val="false"/>
          <w:i w:val="false"/>
          <w:color w:val="000000"/>
          <w:sz w:val="28"/>
        </w:rPr>
        <w:t>
      92) определяет порядок применения беспилотных воздушных судов при подготовке и проведении охранных мероприятий, а также для пресечения нарушения использования воздушного пространства в зоне проведения охранных мероприятий или над территорией охраняемых объектов;</w:t>
      </w:r>
    </w:p>
    <w:bookmarkEnd w:id="212"/>
    <w:bookmarkStart w:name="z357" w:id="213"/>
    <w:p>
      <w:pPr>
        <w:spacing w:after="0"/>
        <w:ind w:left="0"/>
        <w:jc w:val="both"/>
      </w:pPr>
      <w:r>
        <w:rPr>
          <w:rFonts w:ascii="Times New Roman"/>
          <w:b w:val="false"/>
          <w:i w:val="false"/>
          <w:color w:val="000000"/>
          <w:sz w:val="28"/>
        </w:rPr>
        <w:t>
      93) определяет порядок организации кинологической деятельности в Службе государственной охраны;</w:t>
      </w:r>
    </w:p>
    <w:bookmarkEnd w:id="213"/>
    <w:bookmarkStart w:name="z392" w:id="214"/>
    <w:p>
      <w:pPr>
        <w:spacing w:after="0"/>
        <w:ind w:left="0"/>
        <w:jc w:val="both"/>
      </w:pPr>
      <w:r>
        <w:rPr>
          <w:rFonts w:ascii="Times New Roman"/>
          <w:b w:val="false"/>
          <w:i w:val="false"/>
          <w:color w:val="000000"/>
          <w:sz w:val="28"/>
        </w:rPr>
        <w:t>
      94) определяет по согласованию с центральным уполномоченным органом по бюджетному планированию нормы продовольственного пайка отдельных категорий сотрудников Службы государственной охраны с учетом особенностей прохождения службы;</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95) определяет порядок обеспечения питанием отдельных категорий сотрудников Службы государственной охраны, а также организации питания в Службе государственной охраны;</w:t>
      </w:r>
    </w:p>
    <w:bookmarkStart w:name="z394" w:id="215"/>
    <w:p>
      <w:pPr>
        <w:spacing w:after="0"/>
        <w:ind w:left="0"/>
        <w:jc w:val="both"/>
      </w:pPr>
      <w:r>
        <w:rPr>
          <w:rFonts w:ascii="Times New Roman"/>
          <w:b w:val="false"/>
          <w:i w:val="false"/>
          <w:color w:val="000000"/>
          <w:sz w:val="28"/>
        </w:rPr>
        <w:t>
      96) определяет порядок выплаты денежной компенсации при отсутствии возможности обеспечения питанием по установленным нормам продовольственного пайка отдельным категориям сотрудников Службы государственной охраны;</w:t>
      </w:r>
    </w:p>
    <w:bookmarkEnd w:id="215"/>
    <w:bookmarkStart w:name="z395" w:id="216"/>
    <w:p>
      <w:pPr>
        <w:spacing w:after="0"/>
        <w:ind w:left="0"/>
        <w:jc w:val="both"/>
      </w:pPr>
      <w:r>
        <w:rPr>
          <w:rFonts w:ascii="Times New Roman"/>
          <w:b w:val="false"/>
          <w:i w:val="false"/>
          <w:color w:val="000000"/>
          <w:sz w:val="28"/>
        </w:rPr>
        <w:t>
      97) определяет порядок безвозмездной временной передачи зданий, помещений столовых и находящегося в них имущества в имущественный наем (аренду) в пределах срока договора об организации питания;</w:t>
      </w:r>
    </w:p>
    <w:bookmarkEnd w:id="216"/>
    <w:bookmarkStart w:name="z396" w:id="217"/>
    <w:p>
      <w:pPr>
        <w:spacing w:after="0"/>
        <w:ind w:left="0"/>
        <w:jc w:val="both"/>
      </w:pPr>
      <w:r>
        <w:rPr>
          <w:rFonts w:ascii="Times New Roman"/>
          <w:b w:val="false"/>
          <w:i w:val="false"/>
          <w:color w:val="000000"/>
          <w:sz w:val="28"/>
        </w:rPr>
        <w:t>
      98) утверждает совместно с первыми руководителями государственных органов, в структуре которых предусмотрено прохождение воинской службы, правила конкурсного отбора военнослужащих срочной воинской службы для получения образовательных льгот по согласованию с уполномоченным органом в области науки и высшего образования;</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99) определяет порядок деятельности жилищных комиссий и работы цифровой системы Службы государственной охраны;</w:t>
      </w:r>
    </w:p>
    <w:bookmarkStart w:name="z412" w:id="218"/>
    <w:p>
      <w:pPr>
        <w:spacing w:after="0"/>
        <w:ind w:left="0"/>
        <w:jc w:val="both"/>
      </w:pPr>
      <w:r>
        <w:rPr>
          <w:rFonts w:ascii="Times New Roman"/>
          <w:b w:val="false"/>
          <w:i w:val="false"/>
          <w:color w:val="000000"/>
          <w:sz w:val="28"/>
        </w:rPr>
        <w:t>
      100) утверждает правила осуществления жилищных выплат сотруднику и военнослужащему действующего резерва, штатному негласному сотруднику Службы государственной охраны;</w:t>
      </w:r>
    </w:p>
    <w:bookmarkEnd w:id="218"/>
    <w:bookmarkStart w:name="z413" w:id="219"/>
    <w:p>
      <w:pPr>
        <w:spacing w:after="0"/>
        <w:ind w:left="0"/>
        <w:jc w:val="both"/>
      </w:pPr>
      <w:r>
        <w:rPr>
          <w:rFonts w:ascii="Times New Roman"/>
          <w:b w:val="false"/>
          <w:i w:val="false"/>
          <w:color w:val="000000"/>
          <w:sz w:val="28"/>
        </w:rPr>
        <w:t>
      101) определяет порядок осуществления полевых выплат военнослужащим Службы государственной охраны;</w:t>
      </w:r>
    </w:p>
    <w:bookmarkEnd w:id="219"/>
    <w:bookmarkStart w:name="z414" w:id="220"/>
    <w:p>
      <w:pPr>
        <w:spacing w:after="0"/>
        <w:ind w:left="0"/>
        <w:jc w:val="both"/>
      </w:pPr>
      <w:r>
        <w:rPr>
          <w:rFonts w:ascii="Times New Roman"/>
          <w:b w:val="false"/>
          <w:i w:val="false"/>
          <w:color w:val="000000"/>
          <w:sz w:val="28"/>
        </w:rPr>
        <w:t>
      102) определяет порядок прохождения занятий или сборов по боевой подготовке, сборов при кризисных ситуациях военнослужащими, проходящими воинскую службу в резерве;</w:t>
      </w:r>
    </w:p>
    <w:bookmarkEnd w:id="220"/>
    <w:bookmarkStart w:name="z415" w:id="221"/>
    <w:p>
      <w:pPr>
        <w:spacing w:after="0"/>
        <w:ind w:left="0"/>
        <w:jc w:val="both"/>
      </w:pPr>
      <w:r>
        <w:rPr>
          <w:rFonts w:ascii="Times New Roman"/>
          <w:b w:val="false"/>
          <w:i w:val="false"/>
          <w:color w:val="000000"/>
          <w:sz w:val="28"/>
        </w:rPr>
        <w:t>
      103) определяет срок и порядок прибытия военнослужащих, проходящих воинскую службу в резерве, в воинскую часть (учреждение) в случае объявления сборов при кризисных ситуациях;</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104) утверждает инструкцию по организации и ведению радиопереговоров в ведомственных сетях радиосвязи, обеспечению средствами радиосвязи, специальными световыми и звуковыми сигналами в Службе государственной охраны;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105) утверждает правила деятельности полигонов и учебных центров Службы государственной охраны;</w:t>
      </w:r>
    </w:p>
    <w:bookmarkStart w:name="z430" w:id="222"/>
    <w:p>
      <w:pPr>
        <w:spacing w:after="0"/>
        <w:ind w:left="0"/>
        <w:jc w:val="both"/>
      </w:pPr>
      <w:r>
        <w:rPr>
          <w:rFonts w:ascii="Times New Roman"/>
          <w:b w:val="false"/>
          <w:i w:val="false"/>
          <w:color w:val="000000"/>
          <w:sz w:val="28"/>
        </w:rPr>
        <w:t>
      106) определяет порядок правовой, физической, специальной и боевой подготовки в Службе государственной охраны;</w:t>
      </w:r>
    </w:p>
    <w:bookmarkEnd w:id="222"/>
    <w:bookmarkStart w:name="z431" w:id="223"/>
    <w:p>
      <w:pPr>
        <w:spacing w:after="0"/>
        <w:ind w:left="0"/>
        <w:jc w:val="both"/>
      </w:pPr>
      <w:r>
        <w:rPr>
          <w:rFonts w:ascii="Times New Roman"/>
          <w:b w:val="false"/>
          <w:i w:val="false"/>
          <w:color w:val="000000"/>
          <w:sz w:val="28"/>
        </w:rPr>
        <w:t>
      107) утверждает нормативы по физической, специальной и боевой подготовке сотрудников и военнослужащих Службы государственной охраны;</w:t>
      </w:r>
    </w:p>
    <w:bookmarkEnd w:id="223"/>
    <w:bookmarkStart w:name="z432" w:id="224"/>
    <w:p>
      <w:pPr>
        <w:spacing w:after="0"/>
        <w:ind w:left="0"/>
        <w:jc w:val="both"/>
      </w:pPr>
      <w:r>
        <w:rPr>
          <w:rFonts w:ascii="Times New Roman"/>
          <w:b w:val="false"/>
          <w:i w:val="false"/>
          <w:color w:val="000000"/>
          <w:sz w:val="28"/>
        </w:rPr>
        <w:t>
      108) утверждает единый календарь спортивно-массовых мероприятий по военно-прикладным и служебно-прикладным, техническим и другим видам спорта, проводимым среди сотрудников и военнослужащих Службы государственной охраны;</w:t>
      </w:r>
    </w:p>
    <w:bookmarkEnd w:id="224"/>
    <w:bookmarkStart w:name="z433" w:id="225"/>
    <w:p>
      <w:pPr>
        <w:spacing w:after="0"/>
        <w:ind w:left="0"/>
        <w:jc w:val="both"/>
      </w:pPr>
      <w:r>
        <w:rPr>
          <w:rFonts w:ascii="Times New Roman"/>
          <w:b w:val="false"/>
          <w:i w:val="false"/>
          <w:color w:val="000000"/>
          <w:sz w:val="28"/>
        </w:rPr>
        <w:t>
      109) определяет порядок организации контроля и эксплуатации транспортных средств Службы государственной охраны;</w:t>
      </w:r>
    </w:p>
    <w:bookmarkEnd w:id="225"/>
    <w:bookmarkStart w:name="z434" w:id="226"/>
    <w:p>
      <w:pPr>
        <w:spacing w:after="0"/>
        <w:ind w:left="0"/>
        <w:jc w:val="both"/>
      </w:pPr>
      <w:r>
        <w:rPr>
          <w:rFonts w:ascii="Times New Roman"/>
          <w:b w:val="false"/>
          <w:i w:val="false"/>
          <w:color w:val="000000"/>
          <w:sz w:val="28"/>
        </w:rPr>
        <w:t>
      110) определяет порядок учета, хранения и перевозки вооружения Службы государственной охраны;</w:t>
      </w:r>
    </w:p>
    <w:bookmarkEnd w:id="226"/>
    <w:bookmarkStart w:name="z435" w:id="227"/>
    <w:p>
      <w:pPr>
        <w:spacing w:after="0"/>
        <w:ind w:left="0"/>
        <w:jc w:val="both"/>
      </w:pPr>
      <w:r>
        <w:rPr>
          <w:rFonts w:ascii="Times New Roman"/>
          <w:b w:val="false"/>
          <w:i w:val="false"/>
          <w:color w:val="000000"/>
          <w:sz w:val="28"/>
        </w:rPr>
        <w:t>
      111) определяет порядок деятельности специального государственного архива Службы государственной охраны;</w:t>
      </w:r>
    </w:p>
    <w:bookmarkEnd w:id="227"/>
    <w:bookmarkStart w:name="z436" w:id="228"/>
    <w:p>
      <w:pPr>
        <w:spacing w:after="0"/>
        <w:ind w:left="0"/>
        <w:jc w:val="both"/>
      </w:pPr>
      <w:r>
        <w:rPr>
          <w:rFonts w:ascii="Times New Roman"/>
          <w:b w:val="false"/>
          <w:i w:val="false"/>
          <w:color w:val="000000"/>
          <w:sz w:val="28"/>
        </w:rPr>
        <w:t>
      112) определяет порядок воспитательной, идеологической и психологической работы в Службе государственной охраны;</w:t>
      </w:r>
    </w:p>
    <w:bookmarkEnd w:id="228"/>
    <w:bookmarkStart w:name="z437" w:id="229"/>
    <w:p>
      <w:pPr>
        <w:spacing w:after="0"/>
        <w:ind w:left="0"/>
        <w:jc w:val="both"/>
      </w:pPr>
      <w:r>
        <w:rPr>
          <w:rFonts w:ascii="Times New Roman"/>
          <w:b w:val="false"/>
          <w:i w:val="false"/>
          <w:color w:val="000000"/>
          <w:sz w:val="28"/>
        </w:rPr>
        <w:t>
      113) осуществляет иные полномочия, возложенные на него законами Республики Казахстан и актами Президента Республики Казахстан.</w:t>
      </w:r>
    </w:p>
    <w:bookmarkEnd w:id="229"/>
    <w:bookmarkStart w:name="z359" w:id="230"/>
    <w:p>
      <w:pPr>
        <w:spacing w:after="0"/>
        <w:ind w:left="0"/>
        <w:jc w:val="both"/>
      </w:pPr>
      <w:r>
        <w:rPr>
          <w:rFonts w:ascii="Times New Roman"/>
          <w:b w:val="false"/>
          <w:i w:val="false"/>
          <w:color w:val="000000"/>
          <w:sz w:val="28"/>
        </w:rPr>
        <w:t>
      Исполнение полномочий Начальника Службы государственной охраны в период его отсутствия осуществляется лицом, его замещающим, в соответствии с действующим законодательством Республики Казахстан.</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изменениями, внесенными указами Президента РК от 19.02.2024 </w:t>
      </w:r>
      <w:r>
        <w:rPr>
          <w:rFonts w:ascii="Times New Roman"/>
          <w:b w:val="false"/>
          <w:i w:val="false"/>
          <w:color w:val="000000"/>
          <w:sz w:val="28"/>
        </w:rPr>
        <w:t>№ 483</w:t>
      </w:r>
      <w:r>
        <w:rPr>
          <w:rFonts w:ascii="Times New Roman"/>
          <w:b w:val="false"/>
          <w:i w:val="false"/>
          <w:color w:val="ff0000"/>
          <w:sz w:val="28"/>
        </w:rPr>
        <w:t xml:space="preserve"> (вводится в действие со дня его первого официального опубликования); от 18.06.2024 </w:t>
      </w:r>
      <w:r>
        <w:rPr>
          <w:rFonts w:ascii="Times New Roman"/>
          <w:b w:val="false"/>
          <w:i w:val="false"/>
          <w:color w:val="000000"/>
          <w:sz w:val="28"/>
        </w:rPr>
        <w:t>№ 574</w:t>
      </w:r>
      <w:r>
        <w:rPr>
          <w:rFonts w:ascii="Times New Roman"/>
          <w:b w:val="false"/>
          <w:i w:val="false"/>
          <w:color w:val="ff0000"/>
          <w:sz w:val="28"/>
        </w:rPr>
        <w:t xml:space="preserve"> (вводится в действие со дня его первого официального опубликования); от 10.09.2025 </w:t>
      </w:r>
      <w:r>
        <w:rPr>
          <w:rFonts w:ascii="Times New Roman"/>
          <w:b w:val="false"/>
          <w:i w:val="false"/>
          <w:color w:val="000000"/>
          <w:sz w:val="28"/>
        </w:rPr>
        <w:t>№ 992</w:t>
      </w:r>
      <w:r>
        <w:rPr>
          <w:rFonts w:ascii="Times New Roman"/>
          <w:b w:val="false"/>
          <w:i w:val="false"/>
          <w:color w:val="ff0000"/>
          <w:sz w:val="28"/>
        </w:rPr>
        <w:t xml:space="preserve"> (порядок введения в действие настоящего Указа см. </w:t>
      </w:r>
      <w:r>
        <w:rPr>
          <w:rFonts w:ascii="Times New Roman"/>
          <w:b w:val="false"/>
          <w:i w:val="false"/>
          <w:color w:val="000000"/>
          <w:sz w:val="28"/>
        </w:rPr>
        <w:t>п. 2</w:t>
      </w:r>
      <w:r>
        <w:rPr>
          <w:rFonts w:ascii="Times New Roman"/>
          <w:b w:val="false"/>
          <w:i w:val="false"/>
          <w:color w:val="ff0000"/>
          <w:sz w:val="28"/>
        </w:rPr>
        <w:t xml:space="preserve">); от 01.07.2026 </w:t>
      </w:r>
      <w:r>
        <w:rPr>
          <w:rFonts w:ascii="Times New Roman"/>
          <w:b w:val="false"/>
          <w:i w:val="false"/>
          <w:color w:val="ff0000"/>
          <w:sz w:val="28"/>
        </w:rPr>
        <w:t>№ 1337</w:t>
      </w:r>
      <w:r>
        <w:rPr>
          <w:rFonts w:ascii="Times New Roman"/>
          <w:b w:val="false"/>
          <w:i w:val="false"/>
          <w:color w:val="ff0000"/>
          <w:sz w:val="28"/>
        </w:rPr>
        <w:t xml:space="preserve">; от 21.09.2026 </w:t>
      </w:r>
      <w:r>
        <w:rPr>
          <w:rFonts w:ascii="Times New Roman"/>
          <w:b w:val="false"/>
          <w:i w:val="false"/>
          <w:color w:val="000000"/>
          <w:sz w:val="28"/>
        </w:rPr>
        <w:t>№ 1472</w:t>
      </w:r>
      <w:r>
        <w:rPr>
          <w:rFonts w:ascii="Times New Roman"/>
          <w:b w:val="false"/>
          <w:i w:val="false"/>
          <w:color w:val="ff0000"/>
          <w:sz w:val="28"/>
        </w:rPr>
        <w:t>.</w:t>
      </w:r>
      <w:r>
        <w:br/>
      </w:r>
      <w:r>
        <w:rPr>
          <w:rFonts w:ascii="Times New Roman"/>
          <w:b w:val="false"/>
          <w:i w:val="false"/>
          <w:color w:val="000000"/>
          <w:sz w:val="28"/>
        </w:rPr>
        <w:t>
</w:t>
      </w:r>
    </w:p>
    <w:bookmarkStart w:name="z360" w:id="231"/>
    <w:p>
      <w:pPr>
        <w:spacing w:after="0"/>
        <w:ind w:left="0"/>
        <w:jc w:val="both"/>
      </w:pPr>
      <w:r>
        <w:rPr>
          <w:rFonts w:ascii="Times New Roman"/>
          <w:b w:val="false"/>
          <w:i w:val="false"/>
          <w:color w:val="000000"/>
          <w:sz w:val="28"/>
        </w:rPr>
        <w:t>
      22. Начальник Службы государственной охраны определяет полномочия своих заместителей в соответствии с действующим законодательством Республики Казахстан.</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текст пункта 22 на казахском языке вносятся изменения, текст на русском языке не изменяется в соответствии с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Аппарат Службы государственной охраны, непосредственно подчиненный и подотчетный Начальнику Службы государственной охраны, осуществляет координацию и контроль за деятельностью ведомств и структурных подразделений.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Аппарат Службы государственной охраны возглавляет руководитель аппарата, назначаемый на должность и освобождаемый от должности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Указа Президента РК от 21.09.2026 </w:t>
      </w:r>
      <w:r>
        <w:rPr>
          <w:rFonts w:ascii="Times New Roman"/>
          <w:b w:val="false"/>
          <w:i w:val="false"/>
          <w:color w:val="000000"/>
          <w:sz w:val="28"/>
        </w:rPr>
        <w:t>№ 1472</w:t>
      </w:r>
      <w:r>
        <w:rPr>
          <w:rFonts w:ascii="Times New Roman"/>
          <w:b w:val="false"/>
          <w:i w:val="false"/>
          <w:color w:val="ff0000"/>
          <w:sz w:val="28"/>
        </w:rPr>
        <w:t>.</w:t>
      </w:r>
      <w:r>
        <w:br/>
      </w:r>
      <w:r>
        <w:rPr>
          <w:rFonts w:ascii="Times New Roman"/>
          <w:b w:val="false"/>
          <w:i w:val="false"/>
          <w:color w:val="000000"/>
          <w:sz w:val="28"/>
        </w:rPr>
        <w:t>
</w:t>
      </w:r>
    </w:p>
    <w:bookmarkStart w:name="z363" w:id="232"/>
    <w:p>
      <w:pPr>
        <w:spacing w:after="0"/>
        <w:ind w:left="0"/>
        <w:jc w:val="both"/>
      </w:pPr>
      <w:r>
        <w:rPr>
          <w:rFonts w:ascii="Times New Roman"/>
          <w:b w:val="false"/>
          <w:i w:val="false"/>
          <w:color w:val="000000"/>
          <w:sz w:val="28"/>
        </w:rPr>
        <w:t>
      24. Коллегиальным органом Службы государственной охраны является Коллегия.</w:t>
      </w:r>
    </w:p>
    <w:bookmarkEnd w:id="232"/>
    <w:bookmarkStart w:name="z364" w:id="233"/>
    <w:p>
      <w:pPr>
        <w:spacing w:after="0"/>
        <w:ind w:left="0"/>
        <w:jc w:val="both"/>
      </w:pPr>
      <w:r>
        <w:rPr>
          <w:rFonts w:ascii="Times New Roman"/>
          <w:b w:val="false"/>
          <w:i w:val="false"/>
          <w:color w:val="000000"/>
          <w:sz w:val="28"/>
        </w:rPr>
        <w:t>
      Полномочия Коллегии:</w:t>
      </w:r>
    </w:p>
    <w:bookmarkEnd w:id="233"/>
    <w:bookmarkStart w:name="z365" w:id="234"/>
    <w:p>
      <w:pPr>
        <w:spacing w:after="0"/>
        <w:ind w:left="0"/>
        <w:jc w:val="both"/>
      </w:pPr>
      <w:r>
        <w:rPr>
          <w:rFonts w:ascii="Times New Roman"/>
          <w:b w:val="false"/>
          <w:i w:val="false"/>
          <w:color w:val="000000"/>
          <w:sz w:val="28"/>
        </w:rPr>
        <w:t>
      1) рассмотрение наиболее важных вопросов оперативно-служебной деятельности;</w:t>
      </w:r>
    </w:p>
    <w:bookmarkEnd w:id="234"/>
    <w:bookmarkStart w:name="z366" w:id="235"/>
    <w:p>
      <w:pPr>
        <w:spacing w:after="0"/>
        <w:ind w:left="0"/>
        <w:jc w:val="both"/>
      </w:pPr>
      <w:r>
        <w:rPr>
          <w:rFonts w:ascii="Times New Roman"/>
          <w:b w:val="false"/>
          <w:i w:val="false"/>
          <w:color w:val="000000"/>
          <w:sz w:val="28"/>
        </w:rPr>
        <w:t>
      2) обеспечение выработки мер по повышению эффективности оперативно-служебной деятельности и принятие по ним согласованных решений.</w:t>
      </w:r>
    </w:p>
    <w:bookmarkEnd w:id="235"/>
    <w:bookmarkStart w:name="z367" w:id="236"/>
    <w:p>
      <w:pPr>
        <w:spacing w:after="0"/>
        <w:ind w:left="0"/>
        <w:jc w:val="both"/>
      </w:pPr>
      <w:r>
        <w:rPr>
          <w:rFonts w:ascii="Times New Roman"/>
          <w:b w:val="false"/>
          <w:i w:val="false"/>
          <w:color w:val="000000"/>
          <w:sz w:val="28"/>
        </w:rPr>
        <w:t>
      Решения Коллегии объявляются приказом Начальника Службы государственной охраны. Задачи, полномочия, порядок деятельности и персональный состав Коллегии регламентируются положением, утверждаемым Начальником Службы государственной охраны.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текст пункта 24 на казахском языке вносятся изменения, текст на русском языке не изменяется в соответствии с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68" w:id="237"/>
    <w:p>
      <w:pPr>
        <w:spacing w:after="0"/>
        <w:ind w:left="0"/>
        <w:jc w:val="both"/>
      </w:pPr>
      <w:r>
        <w:rPr>
          <w:rFonts w:ascii="Times New Roman"/>
          <w:b w:val="false"/>
          <w:i w:val="false"/>
          <w:color w:val="000000"/>
          <w:sz w:val="28"/>
        </w:rPr>
        <w:t>
      25. Порядок поступления в Службу государственной охраны и прохождения службы определяется законами Республики Казахстан "</w:t>
      </w:r>
      <w:r>
        <w:rPr>
          <w:rFonts w:ascii="Times New Roman"/>
          <w:b w:val="false"/>
          <w:i w:val="false"/>
          <w:color w:val="000000"/>
          <w:sz w:val="28"/>
        </w:rPr>
        <w:t>О специальных государственных органах Республики Казахстан</w:t>
      </w:r>
      <w:r>
        <w:rPr>
          <w:rFonts w:ascii="Times New Roman"/>
          <w:b w:val="false"/>
          <w:i w:val="false"/>
          <w:color w:val="000000"/>
          <w:sz w:val="28"/>
        </w:rPr>
        <w:t>" и "</w:t>
      </w:r>
      <w:r>
        <w:rPr>
          <w:rFonts w:ascii="Times New Roman"/>
          <w:b w:val="false"/>
          <w:i w:val="false"/>
          <w:color w:val="000000"/>
          <w:sz w:val="28"/>
        </w:rPr>
        <w:t>О воинской службе и статусе военнослужащих</w:t>
      </w:r>
      <w:r>
        <w:rPr>
          <w:rFonts w:ascii="Times New Roman"/>
          <w:b w:val="false"/>
          <w:i w:val="false"/>
          <w:color w:val="000000"/>
          <w:sz w:val="28"/>
        </w:rPr>
        <w:t>".</w:t>
      </w:r>
    </w:p>
    <w:bookmarkEnd w:id="237"/>
    <w:bookmarkStart w:name="z369" w:id="238"/>
    <w:p>
      <w:pPr>
        <w:spacing w:after="0"/>
        <w:ind w:left="0"/>
        <w:jc w:val="both"/>
      </w:pPr>
      <w:r>
        <w:rPr>
          <w:rFonts w:ascii="Times New Roman"/>
          <w:b w:val="false"/>
          <w:i w:val="false"/>
          <w:color w:val="000000"/>
          <w:sz w:val="28"/>
        </w:rPr>
        <w:t>
      Силы особого назначения комплектуются в порядке, определенном законодательством Республики Казахстан, из числа граждан Республики Казахстан, призываемых на воинскую службу.</w:t>
      </w:r>
    </w:p>
    <w:bookmarkEnd w:id="238"/>
    <w:bookmarkStart w:name="z370" w:id="239"/>
    <w:p>
      <w:pPr>
        <w:spacing w:after="0"/>
        <w:ind w:left="0"/>
        <w:jc w:val="both"/>
      </w:pPr>
      <w:r>
        <w:rPr>
          <w:rFonts w:ascii="Times New Roman"/>
          <w:b w:val="false"/>
          <w:i w:val="false"/>
          <w:color w:val="000000"/>
          <w:sz w:val="28"/>
        </w:rPr>
        <w:t>
      Отбор в Силы особого назначения военнослужащих срочной воинской службы является приоритетным.</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Указа Президента РК от 10.09.2025 </w:t>
      </w:r>
      <w:r>
        <w:rPr>
          <w:rFonts w:ascii="Times New Roman"/>
          <w:b w:val="false"/>
          <w:i w:val="false"/>
          <w:color w:val="000000"/>
          <w:sz w:val="28"/>
        </w:rPr>
        <w:t>№ 992</w:t>
      </w:r>
      <w:r>
        <w:rPr>
          <w:rFonts w:ascii="Times New Roman"/>
          <w:b w:val="false"/>
          <w:i w:val="false"/>
          <w:color w:val="ff0000"/>
          <w:sz w:val="28"/>
        </w:rPr>
        <w:t>.</w:t>
      </w:r>
      <w:r>
        <w:br/>
      </w:r>
      <w:r>
        <w:rPr>
          <w:rFonts w:ascii="Times New Roman"/>
          <w:b w:val="false"/>
          <w:i w:val="false"/>
          <w:color w:val="000000"/>
          <w:sz w:val="28"/>
        </w:rPr>
        <w:t>
</w:t>
      </w:r>
    </w:p>
    <w:bookmarkStart w:name="z371" w:id="240"/>
    <w:p>
      <w:pPr>
        <w:spacing w:after="0"/>
        <w:ind w:left="0"/>
        <w:jc w:val="both"/>
      </w:pPr>
      <w:r>
        <w:rPr>
          <w:rFonts w:ascii="Times New Roman"/>
          <w:b w:val="false"/>
          <w:i w:val="false"/>
          <w:color w:val="000000"/>
          <w:sz w:val="28"/>
        </w:rPr>
        <w:t>
      26. Секретно.</w:t>
      </w:r>
    </w:p>
    <w:bookmarkEnd w:id="240"/>
    <w:bookmarkStart w:name="z372" w:id="241"/>
    <w:p>
      <w:pPr>
        <w:spacing w:after="0"/>
        <w:ind w:left="0"/>
        <w:jc w:val="both"/>
      </w:pPr>
      <w:r>
        <w:rPr>
          <w:rFonts w:ascii="Times New Roman"/>
          <w:b w:val="false"/>
          <w:i w:val="false"/>
          <w:color w:val="000000"/>
          <w:sz w:val="28"/>
        </w:rPr>
        <w:t>
      27. В Службе государственной охраны создается специальный государственный архив.</w:t>
      </w:r>
    </w:p>
    <w:bookmarkEnd w:id="2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28. Военно-медицинское (медицинское) обеспечение и обслуживание сотрудников и военнослужащих Службы государственной охраны, снабжение медицинским имуществом и медикаментами осуществляются в порядке, определяемом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Указа Президента РК от 21.09.2026 </w:t>
      </w:r>
      <w:r>
        <w:rPr>
          <w:rFonts w:ascii="Times New Roman"/>
          <w:b w:val="false"/>
          <w:i w:val="false"/>
          <w:color w:val="000000"/>
          <w:sz w:val="28"/>
        </w:rPr>
        <w:t>№ 1472</w:t>
      </w:r>
      <w:r>
        <w:rPr>
          <w:rFonts w:ascii="Times New Roman"/>
          <w:b w:val="false"/>
          <w:i w:val="false"/>
          <w:color w:val="ff0000"/>
          <w:sz w:val="28"/>
        </w:rPr>
        <w:t>.</w:t>
      </w:r>
      <w:r>
        <w:br/>
      </w:r>
      <w:r>
        <w:rPr>
          <w:rFonts w:ascii="Times New Roman"/>
          <w:b w:val="false"/>
          <w:i w:val="false"/>
          <w:color w:val="000000"/>
          <w:sz w:val="28"/>
        </w:rPr>
        <w:t>
</w:t>
      </w:r>
    </w:p>
    <w:bookmarkStart w:name="z374" w:id="242"/>
    <w:p>
      <w:pPr>
        <w:spacing w:after="0"/>
        <w:ind w:left="0"/>
        <w:jc w:val="both"/>
      </w:pPr>
      <w:r>
        <w:rPr>
          <w:rFonts w:ascii="Times New Roman"/>
          <w:b w:val="false"/>
          <w:i w:val="false"/>
          <w:color w:val="000000"/>
          <w:sz w:val="28"/>
        </w:rPr>
        <w:t>
      29. Исчисление выслуги лет для назначения пенсий сотрудникам и военнослужащим Службы государственной охраны производится на льготных условиях в порядке, определяемом Правительством Республики Казахстан*.</w:t>
      </w:r>
    </w:p>
    <w:bookmarkEnd w:id="242"/>
    <w:bookmarkStart w:name="z375" w:id="243"/>
    <w:p>
      <w:pPr>
        <w:spacing w:after="0"/>
        <w:ind w:left="0"/>
        <w:jc w:val="both"/>
      </w:pPr>
      <w:r>
        <w:rPr>
          <w:rFonts w:ascii="Times New Roman"/>
          <w:b w:val="false"/>
          <w:i w:val="false"/>
          <w:color w:val="000000"/>
          <w:sz w:val="28"/>
        </w:rPr>
        <w:t>
      *Примечание. Сотрудникам Службы государственной охраны в стаж службы в государственном органе для установления коэффициентов для исчисления должностных окладов и пособий для оздоровления служба, засчитанная из расчета полтора месяца за один прослуженный до 6 января 2020 года, не подлежит пересчету.</w:t>
      </w:r>
    </w:p>
    <w:bookmarkEnd w:id="243"/>
    <w:bookmarkStart w:name="z376" w:id="244"/>
    <w:p>
      <w:pPr>
        <w:spacing w:after="0"/>
        <w:ind w:left="0"/>
        <w:jc w:val="both"/>
      </w:pPr>
      <w:r>
        <w:rPr>
          <w:rFonts w:ascii="Times New Roman"/>
          <w:b w:val="false"/>
          <w:i w:val="false"/>
          <w:color w:val="000000"/>
          <w:sz w:val="28"/>
        </w:rPr>
        <w:t>
      30. Несение службы сотрудниками и военнослужащими Службы государственной охраны является выполнением боевой задачи и основывается на осуществлении комплекса мероприятий, проводимых как самостоятельно, так и совместно с другими государственными органами.</w:t>
      </w:r>
    </w:p>
    <w:bookmarkEnd w:id="244"/>
    <w:bookmarkStart w:name="z377" w:id="245"/>
    <w:p>
      <w:pPr>
        <w:spacing w:after="0"/>
        <w:ind w:left="0"/>
        <w:jc w:val="both"/>
      </w:pPr>
      <w:r>
        <w:rPr>
          <w:rFonts w:ascii="Times New Roman"/>
          <w:b w:val="false"/>
          <w:i w:val="false"/>
          <w:color w:val="000000"/>
          <w:sz w:val="28"/>
        </w:rPr>
        <w:t>
      В ходе проведения охранных мероприятий по обеспечению безопасности охраняемых лиц и объектов старшее должностное лицо Службы государственной охраны является оперативным начальником для всех лиц, привлеченных к их проведению.</w:t>
      </w:r>
    </w:p>
    <w:bookmarkEnd w:id="245"/>
    <w:bookmarkStart w:name="z378" w:id="246"/>
    <w:p>
      <w:pPr>
        <w:spacing w:after="0"/>
        <w:ind w:left="0"/>
        <w:jc w:val="left"/>
      </w:pPr>
      <w:r>
        <w:rPr>
          <w:rFonts w:ascii="Times New Roman"/>
          <w:b/>
          <w:i w:val="false"/>
          <w:color w:val="000000"/>
        </w:rPr>
        <w:t xml:space="preserve"> Глава 4. Имущество Службы государственной охраны</w:t>
      </w:r>
    </w:p>
    <w:bookmarkEnd w:id="246"/>
    <w:bookmarkStart w:name="z379" w:id="247"/>
    <w:p>
      <w:pPr>
        <w:spacing w:after="0"/>
        <w:ind w:left="0"/>
        <w:jc w:val="both"/>
      </w:pPr>
      <w:r>
        <w:rPr>
          <w:rFonts w:ascii="Times New Roman"/>
          <w:b w:val="false"/>
          <w:i w:val="false"/>
          <w:color w:val="000000"/>
          <w:sz w:val="28"/>
        </w:rPr>
        <w:t>
      31. Служба государственной охраны может иметь на праве оперативного управления обособленное имущество в случаях, предусмотренных законодательством.</w:t>
      </w:r>
    </w:p>
    <w:bookmarkEnd w:id="247"/>
    <w:bookmarkStart w:name="z380" w:id="248"/>
    <w:p>
      <w:pPr>
        <w:spacing w:after="0"/>
        <w:ind w:left="0"/>
        <w:jc w:val="both"/>
      </w:pPr>
      <w:r>
        <w:rPr>
          <w:rFonts w:ascii="Times New Roman"/>
          <w:b w:val="false"/>
          <w:i w:val="false"/>
          <w:color w:val="000000"/>
          <w:sz w:val="28"/>
        </w:rPr>
        <w:t>
      Имущество Службы государственной охраны формируется за счет имущества, переданного ему государством,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bookmarkEnd w:id="248"/>
    <w:bookmarkStart w:name="z381" w:id="249"/>
    <w:p>
      <w:pPr>
        <w:spacing w:after="0"/>
        <w:ind w:left="0"/>
        <w:jc w:val="both"/>
      </w:pPr>
      <w:r>
        <w:rPr>
          <w:rFonts w:ascii="Times New Roman"/>
          <w:b w:val="false"/>
          <w:i w:val="false"/>
          <w:color w:val="000000"/>
          <w:sz w:val="28"/>
        </w:rPr>
        <w:t>
      32. Имущество, закрепленное за Службой государственной охраны, относится к республиканской собственности.</w:t>
      </w:r>
    </w:p>
    <w:bookmarkEnd w:id="249"/>
    <w:bookmarkStart w:name="z382" w:id="250"/>
    <w:p>
      <w:pPr>
        <w:spacing w:after="0"/>
        <w:ind w:left="0"/>
        <w:jc w:val="both"/>
      </w:pPr>
      <w:r>
        <w:rPr>
          <w:rFonts w:ascii="Times New Roman"/>
          <w:b w:val="false"/>
          <w:i w:val="false"/>
          <w:color w:val="000000"/>
          <w:sz w:val="28"/>
        </w:rPr>
        <w:t>
      33. Служба государственной охраны не вправе самостоятельно отчуждать или иным способом распоряжаться закрепленным за ней имуществом и имуществом, приобретенным за счет средств, выдаваемых ей по плану финансирования, если иное не установлено законодательством Республики Казахстан.</w:t>
      </w:r>
    </w:p>
    <w:bookmarkEnd w:id="250"/>
    <w:bookmarkStart w:name="z383" w:id="251"/>
    <w:p>
      <w:pPr>
        <w:spacing w:after="0"/>
        <w:ind w:left="0"/>
        <w:jc w:val="left"/>
      </w:pPr>
      <w:r>
        <w:rPr>
          <w:rFonts w:ascii="Times New Roman"/>
          <w:b/>
          <w:i w:val="false"/>
          <w:color w:val="000000"/>
        </w:rPr>
        <w:t xml:space="preserve"> Глава 5. Реорганизация и упразднение Службы государственной охраны </w:t>
      </w:r>
    </w:p>
    <w:bookmarkEnd w:id="251"/>
    <w:bookmarkStart w:name="z384" w:id="252"/>
    <w:p>
      <w:pPr>
        <w:spacing w:after="0"/>
        <w:ind w:left="0"/>
        <w:jc w:val="both"/>
      </w:pPr>
      <w:r>
        <w:rPr>
          <w:rFonts w:ascii="Times New Roman"/>
          <w:b w:val="false"/>
          <w:i w:val="false"/>
          <w:color w:val="000000"/>
          <w:sz w:val="28"/>
        </w:rPr>
        <w:t>
      34. Реорганизация и упразднение Службы государственной охраны осуществляются в соответствии с законодательством Республики Казахстан.</w:t>
      </w:r>
    </w:p>
    <w:bookmarkEnd w:id="252"/>
    <w:bookmarkStart w:name="z385" w:id="253"/>
    <w:p>
      <w:pPr>
        <w:spacing w:after="0"/>
        <w:ind w:left="0"/>
        <w:jc w:val="left"/>
      </w:pPr>
      <w:r>
        <w:rPr>
          <w:rFonts w:ascii="Times New Roman"/>
          <w:b/>
          <w:i w:val="false"/>
          <w:color w:val="000000"/>
        </w:rPr>
        <w:t xml:space="preserve"> ПЕРЕЧЕНЬ   </w:t>
      </w:r>
      <w:r>
        <w:br/>
      </w:r>
      <w:r>
        <w:rPr>
          <w:rFonts w:ascii="Times New Roman"/>
          <w:b/>
          <w:i w:val="false"/>
          <w:color w:val="000000"/>
        </w:rPr>
        <w:t xml:space="preserve">государственных учреждений, находящихся в ведении Сил особого назначения    </w:t>
      </w:r>
    </w:p>
    <w:bookmarkEnd w:id="253"/>
    <w:bookmarkStart w:name="z386" w:id="254"/>
    <w:p>
      <w:pPr>
        <w:spacing w:after="0"/>
        <w:ind w:left="0"/>
        <w:jc w:val="both"/>
      </w:pPr>
      <w:r>
        <w:rPr>
          <w:rFonts w:ascii="Times New Roman"/>
          <w:b w:val="false"/>
          <w:i w:val="false"/>
          <w:color w:val="000000"/>
          <w:sz w:val="28"/>
        </w:rPr>
        <w:t xml:space="preserve">
      1. Воинская часть 0112 "Президентский полк "Айбын".   </w:t>
      </w:r>
    </w:p>
    <w:bookmarkEnd w:id="254"/>
    <w:bookmarkStart w:name="z387" w:id="255"/>
    <w:p>
      <w:pPr>
        <w:spacing w:after="0"/>
        <w:ind w:left="0"/>
        <w:jc w:val="both"/>
      </w:pPr>
      <w:r>
        <w:rPr>
          <w:rFonts w:ascii="Times New Roman"/>
          <w:b w:val="false"/>
          <w:i w:val="false"/>
          <w:color w:val="000000"/>
          <w:sz w:val="28"/>
        </w:rPr>
        <w:t xml:space="preserve">
      2. Воинская часть 0111 "Президентский полк "Батыр".   </w:t>
      </w:r>
    </w:p>
    <w:bookmarkEnd w:id="255"/>
    <w:bookmarkStart w:name="z388" w:id="256"/>
    <w:p>
      <w:pPr>
        <w:spacing w:after="0"/>
        <w:ind w:left="0"/>
        <w:jc w:val="both"/>
      </w:pPr>
      <w:r>
        <w:rPr>
          <w:rFonts w:ascii="Times New Roman"/>
          <w:b w:val="false"/>
          <w:i w:val="false"/>
          <w:color w:val="000000"/>
          <w:sz w:val="28"/>
        </w:rPr>
        <w:t xml:space="preserve">
      3. Воинская часть 0116. </w:t>
      </w:r>
    </w:p>
    <w:bookmarkEnd w:id="25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4 мая 2014 года № 814</w:t>
            </w:r>
          </w:p>
        </w:tc>
      </w:tr>
    </w:tbl>
    <w:bookmarkStart w:name="z54" w:id="257"/>
    <w:p>
      <w:pPr>
        <w:spacing w:after="0"/>
        <w:ind w:left="0"/>
        <w:jc w:val="left"/>
      </w:pPr>
      <w:r>
        <w:rPr>
          <w:rFonts w:ascii="Times New Roman"/>
          <w:b/>
          <w:i w:val="false"/>
          <w:color w:val="000000"/>
        </w:rPr>
        <w:t xml:space="preserve"> ИЗМЕНЕНИЯ И ДОПОЛНЕНИЯ,</w:t>
      </w:r>
      <w:r>
        <w:br/>
      </w:r>
      <w:r>
        <w:rPr>
          <w:rFonts w:ascii="Times New Roman"/>
          <w:b/>
          <w:i w:val="false"/>
          <w:color w:val="000000"/>
        </w:rPr>
        <w:t>которые вносятся в некоторые акты</w:t>
      </w:r>
      <w:r>
        <w:br/>
      </w:r>
      <w:r>
        <w:rPr>
          <w:rFonts w:ascii="Times New Roman"/>
          <w:b/>
          <w:i w:val="false"/>
          <w:color w:val="000000"/>
        </w:rPr>
        <w:t>Президента Республики Казахстан</w:t>
      </w:r>
    </w:p>
    <w:bookmarkEnd w:id="257"/>
    <w:bookmarkStart w:name="z55" w:id="258"/>
    <w:p>
      <w:pPr>
        <w:spacing w:after="0"/>
        <w:ind w:left="0"/>
        <w:jc w:val="both"/>
      </w:pPr>
      <w:r>
        <w:rPr>
          <w:rFonts w:ascii="Times New Roman"/>
          <w:b w:val="false"/>
          <w:i w:val="false"/>
          <w:color w:val="ff0000"/>
          <w:sz w:val="28"/>
        </w:rPr>
        <w:t xml:space="preserve">
      1. Утратил силу Указом Президента РК от 05.05.2018 </w:t>
      </w:r>
      <w:r>
        <w:rPr>
          <w:rFonts w:ascii="Times New Roman"/>
          <w:b w:val="false"/>
          <w:i w:val="false"/>
          <w:color w:val="ff0000"/>
          <w:sz w:val="28"/>
        </w:rPr>
        <w:t>№ 681</w:t>
      </w:r>
      <w:r>
        <w:rPr>
          <w:rFonts w:ascii="Times New Roman"/>
          <w:b w:val="false"/>
          <w:i w:val="false"/>
          <w:color w:val="ff0000"/>
          <w:sz w:val="28"/>
        </w:rPr>
        <w:t>.</w:t>
      </w:r>
    </w:p>
    <w:bookmarkEnd w:id="258"/>
    <w:bookmarkStart w:name="z58" w:id="259"/>
    <w:p>
      <w:pPr>
        <w:spacing w:after="0"/>
        <w:ind w:left="0"/>
        <w:jc w:val="both"/>
      </w:pPr>
      <w:r>
        <w:rPr>
          <w:rFonts w:ascii="Times New Roman"/>
          <w:b w:val="false"/>
          <w:i w:val="false"/>
          <w:color w:val="000000"/>
          <w:sz w:val="28"/>
        </w:rPr>
        <w:t xml:space="preserve">
      2. Утратил силу Указом Президента РК от 29.12.2015 </w:t>
      </w:r>
      <w:r>
        <w:rPr>
          <w:rFonts w:ascii="Times New Roman"/>
          <w:b w:val="false"/>
          <w:i w:val="false"/>
          <w:color w:val="000000"/>
          <w:sz w:val="28"/>
        </w:rPr>
        <w:t>№ 152</w:t>
      </w:r>
      <w:r>
        <w:rPr>
          <w:rFonts w:ascii="Times New Roman"/>
          <w:b w:val="false"/>
          <w:i w:val="false"/>
          <w:color w:val="000000"/>
          <w:sz w:val="28"/>
        </w:rPr>
        <w:t xml:space="preserve"> (вводится в действие с 01.01.2016).</w:t>
      </w:r>
    </w:p>
    <w:bookmarkEnd w:id="259"/>
    <w:bookmarkStart w:name="z61" w:id="26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13 апреля 2000 года № 371 "Об утверждении Перечня должностных лиц государственных органов, наделенных полномочиями по отнесению сведений к государственным секретам Республики Казахстан" (САПП Республики Казахстан, 2000 г., № 18, ст. 186; 2004 г., № 21, ст. 263; 2005 г., № 32, ст. 426; 2009 г., № 24-25, ст. 207; 2010 г., № 49, ст. 439; 2012 г., № 33, ст. 419; 2013 г., № 79, ст. 1151):</w:t>
      </w:r>
    </w:p>
    <w:bookmarkEnd w:id="260"/>
    <w:bookmarkStart w:name="z62" w:id="2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государственных органов, наделенных полномочиями по отнесению сведений к государственным секретам Республики Казахстан, утвержденном названным Указом:</w:t>
      </w:r>
    </w:p>
    <w:bookmarkEnd w:id="261"/>
    <w:bookmarkStart w:name="z63" w:id="262"/>
    <w:p>
      <w:pPr>
        <w:spacing w:after="0"/>
        <w:ind w:left="0"/>
        <w:jc w:val="both"/>
      </w:pPr>
      <w:r>
        <w:rPr>
          <w:rFonts w:ascii="Times New Roman"/>
          <w:b w:val="false"/>
          <w:i w:val="false"/>
          <w:color w:val="000000"/>
          <w:sz w:val="28"/>
        </w:rPr>
        <w:t>
      по тексту слова "Начальник Службы охраны Президента" заменить словами "Начальник Службы государственной охраны";</w:t>
      </w:r>
    </w:p>
    <w:bookmarkEnd w:id="262"/>
    <w:bookmarkStart w:name="z64" w:id="263"/>
    <w:p>
      <w:pPr>
        <w:spacing w:after="0"/>
        <w:ind w:left="0"/>
        <w:jc w:val="both"/>
      </w:pPr>
      <w:r>
        <w:rPr>
          <w:rFonts w:ascii="Times New Roman"/>
          <w:b w:val="false"/>
          <w:i w:val="false"/>
          <w:color w:val="000000"/>
          <w:sz w:val="28"/>
        </w:rPr>
        <w:t>
      слова "Командующий Республиканской гвардией," исключить.</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Утратил силу Указом Президента РК от 05.05.2017 </w:t>
      </w:r>
      <w:r>
        <w:rPr>
          <w:rFonts w:ascii="Times New Roman"/>
          <w:b w:val="false"/>
          <w:i w:val="false"/>
          <w:color w:val="000000"/>
          <w:sz w:val="28"/>
        </w:rPr>
        <w:t>№ 470</w:t>
      </w:r>
      <w:r>
        <w:rPr>
          <w:rFonts w:ascii="Times New Roman"/>
          <w:b w:val="false"/>
          <w:i w:val="false"/>
          <w:color w:val="ff0000"/>
          <w:sz w:val="28"/>
        </w:rPr>
        <w:t>.</w:t>
      </w:r>
      <w:r>
        <w:br/>
      </w:r>
      <w:r>
        <w:rPr>
          <w:rFonts w:ascii="Times New Roman"/>
          <w:b w:val="false"/>
          <w:i w:val="false"/>
          <w:color w:val="000000"/>
          <w:sz w:val="28"/>
        </w:rPr>
        <w:t>
</w:t>
      </w:r>
    </w:p>
    <w:bookmarkStart w:name="z67" w:id="264"/>
    <w:p>
      <w:pPr>
        <w:spacing w:after="0"/>
        <w:ind w:left="0"/>
        <w:jc w:val="both"/>
      </w:pPr>
      <w:r>
        <w:rPr>
          <w:rFonts w:ascii="Times New Roman"/>
          <w:b w:val="false"/>
          <w:i w:val="false"/>
          <w:color w:val="000000"/>
          <w:sz w:val="28"/>
        </w:rPr>
        <w:t xml:space="preserve">
      5. ДСП. </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Утратил силу Указом Президента РК от 05.05.2018 </w:t>
      </w:r>
      <w:r>
        <w:rPr>
          <w:rFonts w:ascii="Times New Roman"/>
          <w:b w:val="false"/>
          <w:i w:val="false"/>
          <w:color w:val="000000"/>
          <w:sz w:val="28"/>
        </w:rPr>
        <w:t>№ 681</w:t>
      </w:r>
      <w:r>
        <w:rPr>
          <w:rFonts w:ascii="Times New Roman"/>
          <w:b w:val="false"/>
          <w:i w:val="false"/>
          <w:color w:val="ff0000"/>
          <w:sz w:val="28"/>
        </w:rPr>
        <w:t>.</w:t>
      </w:r>
      <w:r>
        <w:br/>
      </w:r>
      <w:r>
        <w:rPr>
          <w:rFonts w:ascii="Times New Roman"/>
          <w:b w:val="false"/>
          <w:i w:val="false"/>
          <w:color w:val="000000"/>
          <w:sz w:val="28"/>
        </w:rPr>
        <w:t>
</w:t>
      </w:r>
    </w:p>
    <w:bookmarkStart w:name="z69" w:id="265"/>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25 мая 2006 года № 124 "Об утверждении Правил прохождения воинской службы в Вооруженных Силах, других войсках и воинских формированиях Республики Казахстан" (САПП Республики Казахстан, 2006 г., № 19, ст. 183; 2013 г., № 37, ст. 542):</w:t>
      </w:r>
    </w:p>
    <w:bookmarkEnd w:id="265"/>
    <w:bookmarkStart w:name="z70" w:id="2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прохождения воинской службы в Вооруженных Силах, других войсках и воинских формированиях Республики Казахстан, утвержденных названым Указом:</w:t>
      </w:r>
    </w:p>
    <w:bookmarkEnd w:id="266"/>
    <w:bookmarkStart w:name="z71" w:id="26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45</w:t>
      </w:r>
      <w:r>
        <w:rPr>
          <w:rFonts w:ascii="Times New Roman"/>
          <w:b w:val="false"/>
          <w:i w:val="false"/>
          <w:color w:val="000000"/>
          <w:sz w:val="28"/>
        </w:rPr>
        <w:t xml:space="preserve"> изложить в следующей редакции:</w:t>
      </w:r>
    </w:p>
    <w:bookmarkEnd w:id="267"/>
    <w:p>
      <w:pPr>
        <w:spacing w:after="0"/>
        <w:ind w:left="0"/>
        <w:jc w:val="both"/>
      </w:pPr>
      <w:r>
        <w:rPr>
          <w:rFonts w:ascii="Times New Roman"/>
          <w:b w:val="false"/>
          <w:i w:val="false"/>
          <w:color w:val="000000"/>
          <w:sz w:val="28"/>
        </w:rPr>
        <w:t>
      "45. Нахождение военнослужащего на одной воинской должности допускается на срок, не превышающий 5 лет. При этом, время нахождения на воинских должностях в Службе государственной охраны Республики Казахстан по решению ее первого руководителя может устанавливаться на более длительный срок.".</w:t>
      </w:r>
    </w:p>
    <w:bookmarkStart w:name="z72" w:id="268"/>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12 октября 2006 года № 201 "Об утверждении Государственного протокола Республики Казахстан" (САПП Республики Казахстан, 2006 г., № 39, ст. 428; 2010 г., № 46, ст. 416; 2013 г., № 26, ст. 409):</w:t>
      </w:r>
    </w:p>
    <w:bookmarkEnd w:id="268"/>
    <w:bookmarkStart w:name="z73" w:id="2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Государственном протоколе</w:t>
      </w:r>
      <w:r>
        <w:rPr>
          <w:rFonts w:ascii="Times New Roman"/>
          <w:b w:val="false"/>
          <w:i w:val="false"/>
          <w:color w:val="000000"/>
          <w:sz w:val="28"/>
        </w:rPr>
        <w:t xml:space="preserve"> Республики Казахстан, утвержденном названным Указом:</w:t>
      </w:r>
    </w:p>
    <w:bookmarkEnd w:id="2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23</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"23. Министр иностранных дел представляет гостю встречающих официальных лиц с казахстанской стороны. Затем гость в сопровождении Министра иностранных дел проходит по ковровой дорожке, вдоль которой с обеих сторон выстроен почетный караул Службы обороны объектов (Республиканской гвардии) Службы государственной охраны Республики Казахстан (далее - Силы особого назначения), в VIP-комнату здания аэропорта для краткой беседы (во время беседы подаются чай, напитки).";</w:t>
      </w:r>
    </w:p>
    <w:p>
      <w:pPr>
        <w:spacing w:after="0"/>
        <w:ind w:left="0"/>
        <w:jc w:val="both"/>
      </w:pPr>
      <w:r>
        <w:rPr>
          <w:rFonts w:ascii="Times New Roman"/>
          <w:b w:val="false"/>
          <w:i w:val="false"/>
          <w:color w:val="000000"/>
          <w:sz w:val="28"/>
        </w:rPr>
        <w:t>
      "31. Начальник почетного караула отдает приветственный рапорт гостю. Президентский оркестр исполняет государственные гимны двух стран (гимн страны гостя исполняется первым). Прослушав гимны, гость и Президент направляются по ковровой дорожке к Государственному Флагу Республики Казахстан, перед которым гость останавливается, выражая свое уважение легким наклоном головы. Далее гость и Президент проходят вдоль строя почетного караула (гость идет ближе к строю), легким наклоном головы прощаются с начальником почетного караула и проходят на встречу в узком составе.";</w:t>
      </w:r>
    </w:p>
    <w:p>
      <w:pPr>
        <w:spacing w:after="0"/>
        <w:ind w:left="0"/>
        <w:jc w:val="both"/>
      </w:pPr>
      <w:r>
        <w:rPr>
          <w:rFonts w:ascii="Times New Roman"/>
          <w:b w:val="false"/>
          <w:i w:val="false"/>
          <w:color w:val="000000"/>
          <w:sz w:val="28"/>
        </w:rPr>
        <w:t>
      "46. Гость в сопровождении закрепленного должностного лица прибывает к монументу защитникам Отечества (далее - монумент). Гостя у монумента встречают начальник почетного караула и аким города Астаны (заместитель акима).</w:t>
      </w:r>
    </w:p>
    <w:p>
      <w:pPr>
        <w:spacing w:after="0"/>
        <w:ind w:left="0"/>
        <w:jc w:val="both"/>
      </w:pPr>
      <w:r>
        <w:rPr>
          <w:rFonts w:ascii="Times New Roman"/>
          <w:b w:val="false"/>
          <w:i w:val="false"/>
          <w:color w:val="000000"/>
          <w:sz w:val="28"/>
        </w:rPr>
        <w:t xml:space="preserve">
      47. Гость в сопровождении начальника почетного караула проходит вдоль строя почетного караула к венконосцам. Звучит торжественно-церемониальная музыка. Делегация страны гостя выстраивается на нижнем пандусе монумента. Венконосцы начинают движение к монументу. Гость следует за ними на расстоянии 1,5-2 метров. После того как корзину цветов (венок, гирлянду) устанавливают к основанию монумента, гость подходит к корзине с цветами (венку, гирлянде) и поправляет ленту. Минута молчания. Затем звучат государственные гимны двух стран. Государственный гимн страны гостя исполняется первым. </w:t>
      </w:r>
    </w:p>
    <w:p>
      <w:pPr>
        <w:spacing w:after="0"/>
        <w:ind w:left="0"/>
        <w:jc w:val="both"/>
      </w:pPr>
      <w:r>
        <w:rPr>
          <w:rFonts w:ascii="Times New Roman"/>
          <w:b w:val="false"/>
          <w:i w:val="false"/>
          <w:color w:val="000000"/>
          <w:sz w:val="28"/>
        </w:rPr>
        <w:t xml:space="preserve">
      48. Далее аким города Астаны (заместитель акима) знакомит гостя с комплексом монумента. После осмотра комплекса гость в сопровождении начальника почетного караула проходит к специально отведенному месту для просмотра торжественного прохождения роты почетного караула. </w:t>
      </w:r>
    </w:p>
    <w:p>
      <w:pPr>
        <w:spacing w:after="0"/>
        <w:ind w:left="0"/>
        <w:jc w:val="both"/>
      </w:pPr>
      <w:r>
        <w:rPr>
          <w:rFonts w:ascii="Times New Roman"/>
          <w:b w:val="false"/>
          <w:i w:val="false"/>
          <w:color w:val="000000"/>
          <w:sz w:val="28"/>
        </w:rPr>
        <w:t>
      Затем гость в сопровождении акима города Астаны (заместителя акима) направляется к месту посадки дерева. По завершении церемонии посадки дерева делегация направляется к кортежу и отъезжает.";</w:t>
      </w:r>
    </w:p>
    <w:bookmarkStart w:name="z75" w:id="27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66</w:t>
      </w:r>
      <w:r>
        <w:rPr>
          <w:rFonts w:ascii="Times New Roman"/>
          <w:b w:val="false"/>
          <w:i w:val="false"/>
          <w:color w:val="000000"/>
          <w:sz w:val="28"/>
        </w:rPr>
        <w:t xml:space="preserve"> изложить в следующей редакции:</w:t>
      </w:r>
    </w:p>
    <w:bookmarkEnd w:id="270"/>
    <w:p>
      <w:pPr>
        <w:spacing w:after="0"/>
        <w:ind w:left="0"/>
        <w:jc w:val="both"/>
      </w:pPr>
      <w:r>
        <w:rPr>
          <w:rFonts w:ascii="Times New Roman"/>
          <w:b w:val="false"/>
          <w:i w:val="false"/>
          <w:color w:val="000000"/>
          <w:sz w:val="28"/>
        </w:rPr>
        <w:t>
      "Начальник почетного караула отдает приветственный рапорт гостю. Президентский оркестр исполняет государственные гимны двух стран (государственный гимн страны гостя исполняется первым). Прослушав государственные гимны, гость и Президент направляются по ковровой дорожке к Государственному Флагу Республики Казахстан, перед которым гость останавливается, выражая свое уважение легким наклоном головы. Далее гость и Президент проходят вдоль строя почетного караула (гость идет ближе к строю), легким наклоном головы прощаются с начальником почетного караула и проходят на встречу один на один.";</w:t>
      </w:r>
    </w:p>
    <w:bookmarkStart w:name="z76" w:id="27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86</w:t>
      </w:r>
      <w:r>
        <w:rPr>
          <w:rFonts w:ascii="Times New Roman"/>
          <w:b w:val="false"/>
          <w:i w:val="false"/>
          <w:color w:val="000000"/>
          <w:sz w:val="28"/>
        </w:rPr>
        <w:t xml:space="preserve">, </w:t>
      </w:r>
      <w:r>
        <w:rPr>
          <w:rFonts w:ascii="Times New Roman"/>
          <w:b w:val="false"/>
          <w:i w:val="false"/>
          <w:color w:val="000000"/>
          <w:sz w:val="28"/>
        </w:rPr>
        <w:t>пункты 94</w:t>
      </w:r>
      <w:r>
        <w:rPr>
          <w:rFonts w:ascii="Times New Roman"/>
          <w:b w:val="false"/>
          <w:i w:val="false"/>
          <w:color w:val="000000"/>
          <w:sz w:val="28"/>
        </w:rPr>
        <w:t xml:space="preserve">,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часть первую </w:t>
      </w:r>
      <w:r>
        <w:rPr>
          <w:rFonts w:ascii="Times New Roman"/>
          <w:b w:val="false"/>
          <w:i w:val="false"/>
          <w:color w:val="000000"/>
          <w:sz w:val="28"/>
        </w:rPr>
        <w:t>пункта 115</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изложить в следующей редакции:</w:t>
      </w:r>
    </w:p>
    <w:bookmarkEnd w:id="271"/>
    <w:p>
      <w:pPr>
        <w:spacing w:after="0"/>
        <w:ind w:left="0"/>
        <w:jc w:val="both"/>
      </w:pPr>
      <w:r>
        <w:rPr>
          <w:rFonts w:ascii="Times New Roman"/>
          <w:b w:val="false"/>
          <w:i w:val="false"/>
          <w:color w:val="000000"/>
          <w:sz w:val="28"/>
        </w:rPr>
        <w:t>
      "86. Государственный флаг страны гостя не вывешивается, парадный расчет Службы обороны объектов не выстраивается.";</w:t>
      </w:r>
    </w:p>
    <w:p>
      <w:pPr>
        <w:spacing w:after="0"/>
        <w:ind w:left="0"/>
        <w:jc w:val="both"/>
      </w:pPr>
      <w:r>
        <w:rPr>
          <w:rFonts w:ascii="Times New Roman"/>
          <w:b w:val="false"/>
          <w:i w:val="false"/>
          <w:color w:val="000000"/>
          <w:sz w:val="28"/>
        </w:rPr>
        <w:t>
      "94. Вопросами личной безопасности охраняемых лиц и обеспечения общественного порядка и безопасности делегации занимается Служба государственной охраны Республики Казахстан (далее - Служба государственной охраны).";</w:t>
      </w:r>
    </w:p>
    <w:p>
      <w:pPr>
        <w:spacing w:after="0"/>
        <w:ind w:left="0"/>
        <w:jc w:val="both"/>
      </w:pPr>
      <w:r>
        <w:rPr>
          <w:rFonts w:ascii="Times New Roman"/>
          <w:b w:val="false"/>
          <w:i w:val="false"/>
          <w:color w:val="000000"/>
          <w:sz w:val="28"/>
        </w:rPr>
        <w:t>
      "100. Парадные расчеты военнослужащих Службы обороны объектов под звуки марша вносят в зал проведения инаугурации Государственный Флаг Республики Казахстан, штандарт Президента и Конституцию Республики Казахстан.";</w:t>
      </w:r>
    </w:p>
    <w:p>
      <w:pPr>
        <w:spacing w:after="0"/>
        <w:ind w:left="0"/>
        <w:jc w:val="both"/>
      </w:pPr>
      <w:r>
        <w:rPr>
          <w:rFonts w:ascii="Times New Roman"/>
          <w:b w:val="false"/>
          <w:i w:val="false"/>
          <w:color w:val="000000"/>
          <w:sz w:val="28"/>
        </w:rPr>
        <w:t>
      "111. Для организации визита в иностранное государство направляется рабочая группа, в состав которой включаются представители Протокола Президента, Пресс-службы Президента, Центра внешней политики Администрации Президента, Службы государственной охраны и Управления делами Президента, а также Министерства иностранных дел.";</w:t>
      </w:r>
    </w:p>
    <w:p>
      <w:pPr>
        <w:spacing w:after="0"/>
        <w:ind w:left="0"/>
        <w:jc w:val="both"/>
      </w:pPr>
      <w:r>
        <w:rPr>
          <w:rFonts w:ascii="Times New Roman"/>
          <w:b w:val="false"/>
          <w:i w:val="false"/>
          <w:color w:val="000000"/>
          <w:sz w:val="28"/>
        </w:rPr>
        <w:t>
      "115. Для подготовки и обеспечения программы рабочей поездки Президента на места предварительно выезжают сотрудники Протокола Президента, Пресс-службы Президента и Службы государственной охраны, государственный инспектор, курирующий посещаемый регион.";</w:t>
      </w:r>
    </w:p>
    <w:p>
      <w:pPr>
        <w:spacing w:after="0"/>
        <w:ind w:left="0"/>
        <w:jc w:val="both"/>
      </w:pPr>
      <w:r>
        <w:rPr>
          <w:rFonts w:ascii="Times New Roman"/>
          <w:b w:val="false"/>
          <w:i w:val="false"/>
          <w:color w:val="000000"/>
          <w:sz w:val="28"/>
        </w:rPr>
        <w:t>
      "119. В аэропорту вывешиваются государственные флаги двух стран. На летном поле выстраивается почетный караул Службы обороны объектов.";</w:t>
      </w:r>
    </w:p>
    <w:bookmarkStart w:name="z77" w:id="272"/>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135</w:t>
      </w:r>
      <w:r>
        <w:rPr>
          <w:rFonts w:ascii="Times New Roman"/>
          <w:b w:val="false"/>
          <w:i w:val="false"/>
          <w:color w:val="000000"/>
          <w:sz w:val="28"/>
        </w:rPr>
        <w:t xml:space="preserve"> изложить в следующей редакции:</w:t>
      </w:r>
    </w:p>
    <w:bookmarkEnd w:id="272"/>
    <w:p>
      <w:pPr>
        <w:spacing w:after="0"/>
        <w:ind w:left="0"/>
        <w:jc w:val="both"/>
      </w:pPr>
      <w:r>
        <w:rPr>
          <w:rFonts w:ascii="Times New Roman"/>
          <w:b w:val="false"/>
          <w:i w:val="false"/>
          <w:color w:val="000000"/>
          <w:sz w:val="28"/>
        </w:rPr>
        <w:t>
      "Государственный флаг страны гостя не вывешивается, парадный расчет Службы обороны объектов не выстраивается.";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143</w:t>
      </w:r>
      <w:r>
        <w:rPr>
          <w:rFonts w:ascii="Times New Roman"/>
          <w:b w:val="false"/>
          <w:i w:val="false"/>
          <w:color w:val="000000"/>
          <w:sz w:val="28"/>
        </w:rPr>
        <w:t xml:space="preserve">, часть первую </w:t>
      </w:r>
      <w:r>
        <w:rPr>
          <w:rFonts w:ascii="Times New Roman"/>
          <w:b w:val="false"/>
          <w:i w:val="false"/>
          <w:color w:val="000000"/>
          <w:sz w:val="28"/>
        </w:rPr>
        <w:t>пункта 145</w:t>
      </w:r>
      <w:r>
        <w:rPr>
          <w:rFonts w:ascii="Times New Roman"/>
          <w:b w:val="false"/>
          <w:i w:val="false"/>
          <w:color w:val="000000"/>
          <w:sz w:val="28"/>
        </w:rPr>
        <w:t xml:space="preserve">, </w:t>
      </w:r>
      <w:r>
        <w:rPr>
          <w:rFonts w:ascii="Times New Roman"/>
          <w:b w:val="false"/>
          <w:i w:val="false"/>
          <w:color w:val="000000"/>
          <w:sz w:val="28"/>
        </w:rPr>
        <w:t>пункты 147</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часть первую </w:t>
      </w:r>
      <w:r>
        <w:rPr>
          <w:rFonts w:ascii="Times New Roman"/>
          <w:b w:val="false"/>
          <w:i w:val="false"/>
          <w:color w:val="000000"/>
          <w:sz w:val="28"/>
        </w:rPr>
        <w:t>пункта 200</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"143. Вопросами личной безопасности охраняемых лиц и обеспечения общественного порядка и безопасности делегации занимается Служба государственной охраны.";</w:t>
      </w:r>
    </w:p>
    <w:p>
      <w:pPr>
        <w:spacing w:after="0"/>
        <w:ind w:left="0"/>
        <w:jc w:val="both"/>
      </w:pPr>
      <w:r>
        <w:rPr>
          <w:rFonts w:ascii="Times New Roman"/>
          <w:b w:val="false"/>
          <w:i w:val="false"/>
          <w:color w:val="000000"/>
          <w:sz w:val="28"/>
        </w:rPr>
        <w:t>
      "145. Министерство иностранных дел согласовывает сроки визита Премьер-Министра в иностранные государства. Для организации визита направляется рабочая группа, в состав которой включаются представители Канцелярии Премьер-Министра, Министерства иностранных дел, Службы государственной охраны и других заинтересованных государственных органов Республики Казахстан.";</w:t>
      </w:r>
    </w:p>
    <w:p>
      <w:pPr>
        <w:spacing w:after="0"/>
        <w:ind w:left="0"/>
        <w:jc w:val="both"/>
      </w:pPr>
      <w:r>
        <w:rPr>
          <w:rFonts w:ascii="Times New Roman"/>
          <w:b w:val="false"/>
          <w:i w:val="false"/>
          <w:color w:val="000000"/>
          <w:sz w:val="28"/>
        </w:rPr>
        <w:t>
      "147. Для решения организационных вопросов и обеспечения безопасности Премьер-Министра в регионы заблаговременно направляется рабочая группа, в состав которой включаются представители Канцелярии Премьер-Министра и Службы государственной охраны.";</w:t>
      </w:r>
    </w:p>
    <w:p>
      <w:pPr>
        <w:spacing w:after="0"/>
        <w:ind w:left="0"/>
        <w:jc w:val="both"/>
      </w:pPr>
      <w:r>
        <w:rPr>
          <w:rFonts w:ascii="Times New Roman"/>
          <w:b w:val="false"/>
          <w:i w:val="false"/>
          <w:color w:val="000000"/>
          <w:sz w:val="28"/>
        </w:rPr>
        <w:t>
      "155. По предложению принимающей стороны безопасность высоких гостей может обеспечиваться Службой государственной охраны. В этом случае инициатором направляется письмо на имя Руководителя Администрации Президента с предложением поручить Службе государственной охраны обеспечить безопасность главы иностранной делегации.";</w:t>
      </w:r>
    </w:p>
    <w:p>
      <w:pPr>
        <w:spacing w:after="0"/>
        <w:ind w:left="0"/>
        <w:jc w:val="both"/>
      </w:pPr>
      <w:r>
        <w:rPr>
          <w:rFonts w:ascii="Times New Roman"/>
          <w:b w:val="false"/>
          <w:i w:val="false"/>
          <w:color w:val="000000"/>
          <w:sz w:val="28"/>
        </w:rPr>
        <w:t>
      "170. По предложению Министерства иностранных дел безопасность пребывания глав внешнеполитических ведомств иностранных государств обеспечивается Службой государственной охраны.";</w:t>
      </w:r>
    </w:p>
    <w:p>
      <w:pPr>
        <w:spacing w:after="0"/>
        <w:ind w:left="0"/>
        <w:jc w:val="both"/>
      </w:pPr>
      <w:r>
        <w:rPr>
          <w:rFonts w:ascii="Times New Roman"/>
          <w:b w:val="false"/>
          <w:i w:val="false"/>
          <w:color w:val="000000"/>
          <w:sz w:val="28"/>
        </w:rPr>
        <w:t>
      "186. По предложению принимающей стороны безопасность высоких гостей может обеспечиваться Службой государственной охраны. В этом случае инициатором направляется письмо на имя Руководителя Администрации Президента с предложением поручить Службе государственной охраны обеспечение безопасности главы иностранной делегации.";</w:t>
      </w:r>
    </w:p>
    <w:p>
      <w:pPr>
        <w:spacing w:after="0"/>
        <w:ind w:left="0"/>
        <w:jc w:val="both"/>
      </w:pPr>
      <w:r>
        <w:rPr>
          <w:rFonts w:ascii="Times New Roman"/>
          <w:b w:val="false"/>
          <w:i w:val="false"/>
          <w:color w:val="000000"/>
          <w:sz w:val="28"/>
        </w:rPr>
        <w:t>
      "200. В зале торжественных церемоний послы иностранных государств проходят по ковровой дорожке к специально обозначенному месту (ковру). Комендант резиденции Президента "Акорда" (дворца Президента) отдает приветственный рапорт. Президентский оркестр исполняет Государственный Гимн Республики Казахстан.";</w:t>
      </w:r>
    </w:p>
    <w:bookmarkStart w:name="z79" w:id="2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Государственному протоколу Республики Казахстан, утвержденному названным Указом:</w:t>
      </w:r>
    </w:p>
    <w:bookmarkEnd w:id="273"/>
    <w:bookmarkStart w:name="z80" w:id="274"/>
    <w:p>
      <w:pPr>
        <w:spacing w:after="0"/>
        <w:ind w:left="0"/>
        <w:jc w:val="both"/>
      </w:pPr>
      <w:r>
        <w:rPr>
          <w:rFonts w:ascii="Times New Roman"/>
          <w:b w:val="false"/>
          <w:i w:val="false"/>
          <w:color w:val="000000"/>
          <w:sz w:val="28"/>
        </w:rPr>
        <w:t>
      пункт 24 изложить в следующей редакции:</w:t>
      </w:r>
    </w:p>
    <w:bookmarkEnd w:id="274"/>
    <w:p>
      <w:pPr>
        <w:spacing w:after="0"/>
        <w:ind w:left="0"/>
        <w:jc w:val="both"/>
      </w:pPr>
      <w:r>
        <w:rPr>
          <w:rFonts w:ascii="Times New Roman"/>
          <w:b w:val="false"/>
          <w:i w:val="false"/>
          <w:color w:val="000000"/>
          <w:sz w:val="28"/>
        </w:rPr>
        <w:t>
      "24. Начальник Службы государственной охраны Республики Казахстан";</w:t>
      </w:r>
    </w:p>
    <w:bookmarkStart w:name="z81" w:id="275"/>
    <w:p>
      <w:pPr>
        <w:spacing w:after="0"/>
        <w:ind w:left="0"/>
        <w:jc w:val="both"/>
      </w:pPr>
      <w:r>
        <w:rPr>
          <w:rFonts w:ascii="Times New Roman"/>
          <w:b w:val="false"/>
          <w:i w:val="false"/>
          <w:color w:val="000000"/>
          <w:sz w:val="28"/>
        </w:rPr>
        <w:t>
      пункт 35 исключить;</w:t>
      </w:r>
    </w:p>
    <w:bookmarkEnd w:id="275"/>
    <w:bookmarkStart w:name="z82" w:id="2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к Государственному протоколу Республики Казахстан, утвержденному названным Указом:</w:t>
      </w:r>
    </w:p>
    <w:bookmarkEnd w:id="276"/>
    <w:bookmarkStart w:name="z83" w:id="277"/>
    <w:p>
      <w:pPr>
        <w:spacing w:after="0"/>
        <w:ind w:left="0"/>
        <w:jc w:val="both"/>
      </w:pPr>
      <w:r>
        <w:rPr>
          <w:rFonts w:ascii="Times New Roman"/>
          <w:b w:val="false"/>
          <w:i w:val="false"/>
          <w:color w:val="000000"/>
          <w:sz w:val="28"/>
        </w:rPr>
        <w:t>
      пункт 28 изложить в следующей редакции:</w:t>
      </w:r>
    </w:p>
    <w:bookmarkEnd w:id="277"/>
    <w:p>
      <w:pPr>
        <w:spacing w:after="0"/>
        <w:ind w:left="0"/>
        <w:jc w:val="both"/>
      </w:pPr>
      <w:r>
        <w:rPr>
          <w:rFonts w:ascii="Times New Roman"/>
          <w:b w:val="false"/>
          <w:i w:val="false"/>
          <w:color w:val="000000"/>
          <w:sz w:val="28"/>
        </w:rPr>
        <w:t>
      "28. Начальник Службы государственной охраны Республики Казахстан";</w:t>
      </w:r>
    </w:p>
    <w:bookmarkStart w:name="z84" w:id="278"/>
    <w:p>
      <w:pPr>
        <w:spacing w:after="0"/>
        <w:ind w:left="0"/>
        <w:jc w:val="both"/>
      </w:pPr>
      <w:r>
        <w:rPr>
          <w:rFonts w:ascii="Times New Roman"/>
          <w:b w:val="false"/>
          <w:i w:val="false"/>
          <w:color w:val="000000"/>
          <w:sz w:val="28"/>
        </w:rPr>
        <w:t>
      пункт 40 исключить.</w:t>
      </w:r>
    </w:p>
    <w:bookmarkEnd w:id="278"/>
    <w:bookmarkStart w:name="z85" w:id="27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5 июля 2007 года № 364 "Об утверждении общевоинских уставов Вооруженных Сил, других войск и воинских формирований Республики Казахстан" (САПП Республики Казахстан, 2009 г., № 24-25, ст. 207; 2012 г., № 51, ст. 686; 2013 г., № 31, ст. 465):</w:t>
      </w:r>
    </w:p>
    <w:bookmarkEnd w:id="2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"2. Министерству обороны Республики Казахстан, Министерству внутренних дел Республики Казахстан, Министерству по чрезвычайным ситуациям Республики Казахстан, Комитету национальной безопасности Республики Казахстан, Службе государственной охраны Республики Казахстан, Генеральной прокуратуре при планировании и организации повседневной деятельности подчиненных войск и воинских формирований руководствоваться общевоинскими уставами Вооруженных Сил, других войск и воинских формирований Республики Казахстан.";</w:t>
      </w:r>
    </w:p>
    <w:bookmarkStart w:name="z87" w:id="2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дисциплинарном уставе</w:t>
      </w:r>
      <w:r>
        <w:rPr>
          <w:rFonts w:ascii="Times New Roman"/>
          <w:b w:val="false"/>
          <w:i w:val="false"/>
          <w:color w:val="000000"/>
          <w:sz w:val="28"/>
        </w:rPr>
        <w:t xml:space="preserve"> Вооруженных Сил, других войск и воинских формирований Республики Казахстан, утвержденном названным Указом:</w:t>
      </w:r>
    </w:p>
    <w:bookmarkEnd w:id="2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"28. Заместители Министра обороны, Председателя Комитета национальной безопасности, Министра по чрезвычайным ситуациям, заместитель Начальника Службы государственной охраны - начальник Службы обороны объектов (Республиканская гвардия) Службы государственной охраны Республики Казахстан, Директор Пограничной службы Комитета национальной безопасности Республики Казахстан, Главнокомандующий Национальной гвардией, Главный военный прокурор в отношении подчиненных им военнослужащих пользуются правами Главнокомандующего видом Вооруженных Сил.</w:t>
      </w:r>
    </w:p>
    <w:p>
      <w:pPr>
        <w:spacing w:after="0"/>
        <w:ind w:left="0"/>
        <w:jc w:val="both"/>
      </w:pPr>
      <w:r>
        <w:rPr>
          <w:rFonts w:ascii="Times New Roman"/>
          <w:b w:val="false"/>
          <w:i w:val="false"/>
          <w:color w:val="000000"/>
          <w:sz w:val="28"/>
        </w:rPr>
        <w:t>
      29. Министр обороны Республики Казахстан, Председатель Комитета национальной безопасности, Начальник Службы государственной охраны Республики Казахстан, Министр внутренних дел Республики Казахстан, Министр по чрезвычайным ситуациям Республики Казахстан и Генеральный прокурор Республики Казахстан в отношении подчиненных им военнослужащих пользуются дисциплинарными правами в полном объеме настоящего Устава.".</w:t>
      </w:r>
    </w:p>
    <w:bookmarkStart w:name="z89" w:id="281"/>
    <w:p>
      <w:pPr>
        <w:spacing w:after="0"/>
        <w:ind w:left="0"/>
        <w:jc w:val="both"/>
      </w:pPr>
      <w:r>
        <w:rPr>
          <w:rFonts w:ascii="Times New Roman"/>
          <w:b w:val="false"/>
          <w:i w:val="false"/>
          <w:color w:val="000000"/>
          <w:sz w:val="28"/>
        </w:rPr>
        <w:t xml:space="preserve">
      10. Секретно. </w:t>
      </w:r>
    </w:p>
    <w:bookmarkEnd w:id="281"/>
    <w:bookmarkStart w:name="z90" w:id="282"/>
    <w:p>
      <w:pPr>
        <w:spacing w:after="0"/>
        <w:ind w:left="0"/>
        <w:jc w:val="both"/>
      </w:pPr>
      <w:r>
        <w:rPr>
          <w:rFonts w:ascii="Times New Roman"/>
          <w:b w:val="false"/>
          <w:i w:val="false"/>
          <w:color w:val="000000"/>
          <w:sz w:val="28"/>
        </w:rPr>
        <w:t xml:space="preserve">
      11. ДСП. </w:t>
      </w:r>
    </w:p>
    <w:bookmarkEnd w:id="282"/>
    <w:bookmarkStart w:name="z91" w:id="283"/>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24 июня 2013 года № 587 "Об утверждении Положения о республиканском, областном, города республиканского значения, столицы, района (города областного значения) оперативных штабах по борьбе с терроризмом" (САПП Республики Казахстан, 2013 г., № 38, ст. 548): </w:t>
      </w:r>
    </w:p>
    <w:bookmarkEnd w:id="283"/>
    <w:bookmarkStart w:name="z92" w:id="2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республиканском, областном, города республиканского значения, столицы, района (города областного значения) оперативных штабах по борьбе с терроризмом, утвержденном названным Указом:</w:t>
      </w:r>
    </w:p>
    <w:bookmarkEnd w:id="284"/>
    <w:bookmarkStart w:name="z93" w:id="28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9</w:t>
      </w:r>
      <w:r>
        <w:rPr>
          <w:rFonts w:ascii="Times New Roman"/>
          <w:b w:val="false"/>
          <w:i w:val="false"/>
          <w:color w:val="000000"/>
          <w:sz w:val="28"/>
        </w:rPr>
        <w:t xml:space="preserve"> изложить в следующей редакции:</w:t>
      </w:r>
    </w:p>
    <w:bookmarkEnd w:id="285"/>
    <w:p>
      <w:pPr>
        <w:spacing w:after="0"/>
        <w:ind w:left="0"/>
        <w:jc w:val="both"/>
      </w:pPr>
      <w:r>
        <w:rPr>
          <w:rFonts w:ascii="Times New Roman"/>
          <w:b w:val="false"/>
          <w:i w:val="false"/>
          <w:color w:val="000000"/>
          <w:sz w:val="28"/>
        </w:rPr>
        <w:t>
      "При проведении антитеррористической операции по обеспечению безопасности охраняемых лиц руководство республиканским оперативным штабом осуществляет Начальник Службы государственной охраны Республики Казахстан. В этом случае Председатель Комитета национальной безопасности Республики Казахстан становится его первым заместителем.";</w:t>
      </w:r>
    </w:p>
    <w:bookmarkStart w:name="z94" w:id="286"/>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10</w:t>
      </w:r>
      <w:r>
        <w:rPr>
          <w:rFonts w:ascii="Times New Roman"/>
          <w:b w:val="false"/>
          <w:i w:val="false"/>
          <w:color w:val="000000"/>
          <w:sz w:val="28"/>
        </w:rPr>
        <w:t xml:space="preserve"> изложить в следующей редакции:</w:t>
      </w:r>
    </w:p>
    <w:bookmarkEnd w:id="286"/>
    <w:p>
      <w:pPr>
        <w:spacing w:after="0"/>
        <w:ind w:left="0"/>
        <w:jc w:val="both"/>
      </w:pPr>
      <w:r>
        <w:rPr>
          <w:rFonts w:ascii="Times New Roman"/>
          <w:b w:val="false"/>
          <w:i w:val="false"/>
          <w:color w:val="000000"/>
          <w:sz w:val="28"/>
        </w:rPr>
        <w:t>
      "3) Начальник Службы государственной охраны Республики Казахстан;";</w:t>
      </w:r>
    </w:p>
    <w:bookmarkStart w:name="z95" w:id="287"/>
    <w:p>
      <w:pPr>
        <w:spacing w:after="0"/>
        <w:ind w:left="0"/>
        <w:jc w:val="both"/>
      </w:pPr>
      <w:r>
        <w:rPr>
          <w:rFonts w:ascii="Times New Roman"/>
          <w:b w:val="false"/>
          <w:i w:val="false"/>
          <w:color w:val="000000"/>
          <w:sz w:val="28"/>
        </w:rPr>
        <w:t xml:space="preserve">
      части вторую и третью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287"/>
    <w:p>
      <w:pPr>
        <w:spacing w:after="0"/>
        <w:ind w:left="0"/>
        <w:jc w:val="both"/>
      </w:pPr>
      <w:r>
        <w:rPr>
          <w:rFonts w:ascii="Times New Roman"/>
          <w:b w:val="false"/>
          <w:i w:val="false"/>
          <w:color w:val="000000"/>
          <w:sz w:val="28"/>
        </w:rPr>
        <w:t>
      "При проведении антитеррористической операции по обеспечению безопасности охраняемых лиц руководитель областного, города республиканского значения, столицы, района (города областного значения) оперативного штаба назначается Начальником Службы государственной охраны Республики Казахстан из числа представителей государственных органов, входящих в состав республиканского оперативного штаба или их территориальных подразделений.</w:t>
      </w:r>
    </w:p>
    <w:p>
      <w:pPr>
        <w:spacing w:after="0"/>
        <w:ind w:left="0"/>
        <w:jc w:val="both"/>
      </w:pPr>
      <w:r>
        <w:rPr>
          <w:rFonts w:ascii="Times New Roman"/>
          <w:b w:val="false"/>
          <w:i w:val="false"/>
          <w:color w:val="000000"/>
          <w:sz w:val="28"/>
        </w:rPr>
        <w:t>
      Заместителем руководителя областного, районного (города областного значения) оперативного штаба по проведению антитеррористической операции, направленной на обеспечение безопасности охраняемых лиц, является старшее должностное лицо Службы государственной охраны Республики Казахстан, сопровождающее охраняемое лицо.";</w:t>
      </w:r>
    </w:p>
    <w:bookmarkStart w:name="z96" w:id="288"/>
    <w:p>
      <w:pPr>
        <w:spacing w:after="0"/>
        <w:ind w:left="0"/>
        <w:jc w:val="both"/>
      </w:pPr>
      <w:r>
        <w:rPr>
          <w:rFonts w:ascii="Times New Roman"/>
          <w:b w:val="false"/>
          <w:i w:val="false"/>
          <w:color w:val="000000"/>
          <w:sz w:val="28"/>
        </w:rPr>
        <w:t>
      пункт 16 изложить в следующей редакции:</w:t>
      </w:r>
    </w:p>
    <w:bookmarkEnd w:id="288"/>
    <w:p>
      <w:pPr>
        <w:spacing w:after="0"/>
        <w:ind w:left="0"/>
        <w:jc w:val="both"/>
      </w:pPr>
      <w:r>
        <w:rPr>
          <w:rFonts w:ascii="Times New Roman"/>
          <w:b w:val="false"/>
          <w:i w:val="false"/>
          <w:color w:val="000000"/>
          <w:sz w:val="28"/>
        </w:rPr>
        <w:t>
      "16. Состав сил и средств оперативных штабов, порядок формирования оперативных групп, подробный перечень их действий в ходе подготовки и проведения антитеррористической операции определяются совместными нормативными правовыми актами Комитета национальной безопасности, Министерства внутренних дел, Службы государственной охраны, Министерства обороны Республики Казахстан, а также иных государственных органов, участвующих в пределах своей компетенции в противодействии терроризму.";</w:t>
      </w:r>
    </w:p>
    <w:bookmarkStart w:name="z97" w:id="289"/>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17</w:t>
      </w:r>
      <w:r>
        <w:rPr>
          <w:rFonts w:ascii="Times New Roman"/>
          <w:b w:val="false"/>
          <w:i w:val="false"/>
          <w:color w:val="000000"/>
          <w:sz w:val="28"/>
        </w:rPr>
        <w:t xml:space="preserve"> изложить в следующей редакции:</w:t>
      </w:r>
    </w:p>
    <w:bookmarkEnd w:id="289"/>
    <w:p>
      <w:pPr>
        <w:spacing w:after="0"/>
        <w:ind w:left="0"/>
        <w:jc w:val="both"/>
      </w:pPr>
      <w:r>
        <w:rPr>
          <w:rFonts w:ascii="Times New Roman"/>
          <w:b w:val="false"/>
          <w:i w:val="false"/>
          <w:color w:val="000000"/>
          <w:sz w:val="28"/>
        </w:rPr>
        <w:t>
      "Мероприятия плана отрабатываются путем проведения разноуровневых антитеррористических учений, тренировок и экспериментов, порядок организации и осуществления которых регламентируются совместным приказом Комитета национальной безопасности, Министерства внутренних дел, Службы государственной охраны и Министерства обороны Республики Казахстан, а также иными государственными органами, участвующими в пределах своей компетенции в противодействии терроризму.";</w:t>
      </w:r>
    </w:p>
    <w:bookmarkStart w:name="z98" w:id="29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19</w:t>
      </w:r>
      <w:r>
        <w:rPr>
          <w:rFonts w:ascii="Times New Roman"/>
          <w:b w:val="false"/>
          <w:i w:val="false"/>
          <w:color w:val="000000"/>
          <w:sz w:val="28"/>
        </w:rPr>
        <w:t xml:space="preserve"> изложить в следующей редакции:</w:t>
      </w:r>
    </w:p>
    <w:bookmarkEnd w:id="290"/>
    <w:p>
      <w:pPr>
        <w:spacing w:after="0"/>
        <w:ind w:left="0"/>
        <w:jc w:val="both"/>
      </w:pPr>
      <w:r>
        <w:rPr>
          <w:rFonts w:ascii="Times New Roman"/>
          <w:b w:val="false"/>
          <w:i w:val="false"/>
          <w:color w:val="000000"/>
          <w:sz w:val="28"/>
        </w:rPr>
        <w:t>
      "В состав рабочей группы входят руководители структурных подразделений государственных органов. Руководит группой начальник рабочего органа Антитеррористического центра Республики Казахстан. При проведении антитеррористической операции по обеспечению безопасности охраняемых лиц руководителем рабочей группы назначается лицо из числа начальников структурных подразделений Службы государственной охраны Республики Казахстан. Рабочая группа осуществляет анализ оперативной обстановки, связанной с подготовкой или совершением акта терроризма, прогнозированием дальнейшего ее развития, а также выработку управленческих решений.".</w:t>
      </w:r>
    </w:p>
    <w:bookmarkStart w:name="z99" w:id="291"/>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24 июня 2013 года № 588 "Об утверждении Положения об Антитеррористическом центре Республики Казахстан" (САПП Республики Казахстан, 2013 г., № 39, ст. 563):</w:t>
      </w:r>
    </w:p>
    <w:bookmarkEnd w:id="291"/>
    <w:bookmarkStart w:name="z100" w:id="2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Антитеррористическом центре Республики Казахстан, утвержденном названным Указом:</w:t>
      </w:r>
    </w:p>
    <w:bookmarkEnd w:id="292"/>
    <w:bookmarkStart w:name="z101" w:id="293"/>
    <w:p>
      <w:pPr>
        <w:spacing w:after="0"/>
        <w:ind w:left="0"/>
        <w:jc w:val="both"/>
      </w:pPr>
      <w:r>
        <w:rPr>
          <w:rFonts w:ascii="Times New Roman"/>
          <w:b w:val="false"/>
          <w:i w:val="false"/>
          <w:color w:val="000000"/>
          <w:sz w:val="28"/>
        </w:rPr>
        <w:t xml:space="preserve">
      подпункт 11)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293"/>
    <w:p>
      <w:pPr>
        <w:spacing w:after="0"/>
        <w:ind w:left="0"/>
        <w:jc w:val="both"/>
      </w:pPr>
      <w:r>
        <w:rPr>
          <w:rFonts w:ascii="Times New Roman"/>
          <w:b w:val="false"/>
          <w:i w:val="false"/>
          <w:color w:val="000000"/>
          <w:sz w:val="28"/>
        </w:rPr>
        <w:t>
      "11) сотрудничество в разработке и согласованном осуществлении мер подготовки и повышения квалификации кадров в сфере противодействия терроризму, включая координацию и методическое обеспечение профессиональной подготовки личного состава Комитета национальной безопасности Республики Казахстан, Службы государственной охраны Республики Казахстан, Министерства внутренних дел Республики Казахстан, Службы внешней разведки Республики Казахстан "Сырбар", Вооруженных Сил Республики Казахстан и других государственных органов;";</w:t>
      </w:r>
    </w:p>
    <w:bookmarkStart w:name="z102" w:id="294"/>
    <w:p>
      <w:pPr>
        <w:spacing w:after="0"/>
        <w:ind w:left="0"/>
        <w:jc w:val="both"/>
      </w:pPr>
      <w:r>
        <w:rPr>
          <w:rFonts w:ascii="Times New Roman"/>
          <w:b w:val="false"/>
          <w:i w:val="false"/>
          <w:color w:val="000000"/>
          <w:sz w:val="28"/>
        </w:rPr>
        <w:t xml:space="preserve">
      подпункт 5)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294"/>
    <w:p>
      <w:pPr>
        <w:spacing w:after="0"/>
        <w:ind w:left="0"/>
        <w:jc w:val="both"/>
      </w:pPr>
      <w:r>
        <w:rPr>
          <w:rFonts w:ascii="Times New Roman"/>
          <w:b w:val="false"/>
          <w:i w:val="false"/>
          <w:color w:val="000000"/>
          <w:sz w:val="28"/>
        </w:rPr>
        <w:t>
      "5) Начальник Службы государственной охраны Республики Казахстан;".</w:t>
      </w:r>
    </w:p>
    <w:bookmarkStart w:name="z103" w:id="295"/>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9 августа 2013 года № 611 "Об утверждении Правил организации и функционирования государственной системы мониторинга информации и оповещения населения о возникновении угрозы акта терроризма" (САПП Республики Казахстан, 2013 г., № 44, ст. 647):</w:t>
      </w:r>
    </w:p>
    <w:bookmarkEnd w:id="295"/>
    <w:bookmarkStart w:name="z104" w:id="2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и функционирования государственной системы мониторинга информации и оповещения населения о возникновении угрозы акта терроризма, утвержденных названным Указом:</w:t>
      </w:r>
    </w:p>
    <w:bookmarkEnd w:id="296"/>
    <w:bookmarkStart w:name="z105" w:id="297"/>
    <w:p>
      <w:pPr>
        <w:spacing w:after="0"/>
        <w:ind w:left="0"/>
        <w:jc w:val="both"/>
      </w:pPr>
      <w:r>
        <w:rPr>
          <w:rFonts w:ascii="Times New Roman"/>
          <w:b w:val="false"/>
          <w:i w:val="false"/>
          <w:color w:val="000000"/>
          <w:sz w:val="28"/>
        </w:rPr>
        <w:t xml:space="preserve">
      абзац четвертый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297"/>
    <w:p>
      <w:pPr>
        <w:spacing w:after="0"/>
        <w:ind w:left="0"/>
        <w:jc w:val="both"/>
      </w:pPr>
      <w:r>
        <w:rPr>
          <w:rFonts w:ascii="Times New Roman"/>
          <w:b w:val="false"/>
          <w:i w:val="false"/>
          <w:color w:val="000000"/>
          <w:sz w:val="28"/>
        </w:rPr>
        <w:t>
      "Служба государственной охраны Республики Казахстан";</w:t>
      </w:r>
    </w:p>
    <w:bookmarkStart w:name="z106" w:id="29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298"/>
    <w:p>
      <w:pPr>
        <w:spacing w:after="0"/>
        <w:ind w:left="0"/>
        <w:jc w:val="both"/>
      </w:pPr>
      <w:r>
        <w:rPr>
          <w:rFonts w:ascii="Times New Roman"/>
          <w:b w:val="false"/>
          <w:i w:val="false"/>
          <w:color w:val="000000"/>
          <w:sz w:val="28"/>
        </w:rPr>
        <w:t xml:space="preserve">
      "Информация о возникновении угрозы совершения акта терроризма в отношении лиц или объектов, охраняемых Службой государственной охраны Республики Казахстан, полученная государственными органами, указанными в </w:t>
      </w:r>
      <w:r>
        <w:rPr>
          <w:rFonts w:ascii="Times New Roman"/>
          <w:b w:val="false"/>
          <w:i w:val="false"/>
          <w:color w:val="000000"/>
          <w:sz w:val="28"/>
        </w:rPr>
        <w:t>пункте 4</w:t>
      </w:r>
      <w:r>
        <w:rPr>
          <w:rFonts w:ascii="Times New Roman"/>
          <w:b w:val="false"/>
          <w:i w:val="false"/>
          <w:color w:val="000000"/>
          <w:sz w:val="28"/>
        </w:rPr>
        <w:t xml:space="preserve"> настоящих Правил, также незамедлительно передается в дежурную службу Службы государственной охраны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"11. В целях своевременного развертывания республиканского, областного, города республиканского значения, столицы, района (города областного значения) оперативных штабов по борьбе с терроризмом в  зависимости от установленного уровня террористической опасности применяются единый сигнал оповещения и соответствующие алгоритмы приведения сил и средств государственных органов, входящих в их состав, к боевому применению, определяемые совместными нормативными правовыми актами Комитета национальной безопасности Республики Казахстан, Министерства внутренних дел Республики Казахстан, Службы государственной охраны Республики Казахстан, Министерства обороны Республики Казахстан, а также иных государственных органов, участвующих в пределах своей компетенции в противодействии терроризму.".</w:t>
      </w:r>
    </w:p>
    <w:bookmarkStart w:name="z108" w:id="299"/>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28 августа 2013 года № 624 "О формировании Президентского резерва руководства правоохранительных и специальных государственных органов Республики Казахстан":</w:t>
      </w:r>
    </w:p>
    <w:bookmarkEnd w:id="299"/>
    <w:bookmarkStart w:name="z109" w:id="3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формировании Президентского резерва руководства правоохранительных и специальных государственных органов Республики Казахстан, утвержденных названным Указом:</w:t>
      </w:r>
    </w:p>
    <w:bookmarkEnd w:id="300"/>
    <w:bookmarkStart w:name="z110" w:id="301"/>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301"/>
    <w:p>
      <w:pPr>
        <w:spacing w:after="0"/>
        <w:ind w:left="0"/>
        <w:jc w:val="both"/>
      </w:pPr>
      <w:r>
        <w:rPr>
          <w:rFonts w:ascii="Times New Roman"/>
          <w:b w:val="false"/>
          <w:i w:val="false"/>
          <w:color w:val="000000"/>
          <w:sz w:val="28"/>
        </w:rPr>
        <w:t>
      "Утверждение Президентского резерва сотрудников и военнослужащих Службы государственной охраны Республики Казахстан (далее - Служба государственной охраны), осуществляется Руководителем Администрации Президента Республики Казахстан по представлению Начальника Службы государственной охраны Республики Казахстан.";</w:t>
      </w:r>
    </w:p>
    <w:bookmarkStart w:name="z111" w:id="302"/>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302"/>
    <w:p>
      <w:pPr>
        <w:spacing w:after="0"/>
        <w:ind w:left="0"/>
        <w:jc w:val="both"/>
      </w:pPr>
      <w:r>
        <w:rPr>
          <w:rFonts w:ascii="Times New Roman"/>
          <w:b w:val="false"/>
          <w:i w:val="false"/>
          <w:color w:val="000000"/>
          <w:sz w:val="28"/>
        </w:rPr>
        <w:t xml:space="preserve">
      "Организация работы по формированию списков сотрудников и военнослужащих Службы государственной охраны, рекомендованных в Президентский резерв руководства специальных государственных органов, и подготовка документов, указанных в </w:t>
      </w:r>
      <w:r>
        <w:rPr>
          <w:rFonts w:ascii="Times New Roman"/>
          <w:b w:val="false"/>
          <w:i w:val="false"/>
          <w:color w:val="000000"/>
          <w:sz w:val="28"/>
        </w:rPr>
        <w:t>пункте 10</w:t>
      </w:r>
      <w:r>
        <w:rPr>
          <w:rFonts w:ascii="Times New Roman"/>
          <w:b w:val="false"/>
          <w:i w:val="false"/>
          <w:color w:val="000000"/>
          <w:sz w:val="28"/>
        </w:rPr>
        <w:t xml:space="preserve"> настоящих Правил, возлагаются на Службу государственной охраны";</w:t>
      </w:r>
    </w:p>
    <w:bookmarkStart w:name="z112" w:id="303"/>
    <w:p>
      <w:pPr>
        <w:spacing w:after="0"/>
        <w:ind w:left="0"/>
        <w:jc w:val="both"/>
      </w:pPr>
      <w:r>
        <w:rPr>
          <w:rFonts w:ascii="Times New Roman"/>
          <w:b w:val="false"/>
          <w:i w:val="false"/>
          <w:color w:val="000000"/>
          <w:sz w:val="28"/>
        </w:rPr>
        <w:t xml:space="preserve">
      подпункт 2) </w:t>
      </w:r>
      <w:r>
        <w:rPr>
          <w:rFonts w:ascii="Times New Roman"/>
          <w:b w:val="false"/>
          <w:i w:val="false"/>
          <w:color w:val="000000"/>
          <w:sz w:val="28"/>
        </w:rPr>
        <w:t>пункта 20</w:t>
      </w:r>
      <w:r>
        <w:rPr>
          <w:rFonts w:ascii="Times New Roman"/>
          <w:b w:val="false"/>
          <w:i w:val="false"/>
          <w:color w:val="000000"/>
          <w:sz w:val="28"/>
        </w:rPr>
        <w:t xml:space="preserve"> изложить в следующей редакции:</w:t>
      </w:r>
    </w:p>
    <w:bookmarkEnd w:id="303"/>
    <w:p>
      <w:pPr>
        <w:spacing w:after="0"/>
        <w:ind w:left="0"/>
        <w:jc w:val="both"/>
      </w:pPr>
      <w:r>
        <w:rPr>
          <w:rFonts w:ascii="Times New Roman"/>
          <w:b w:val="false"/>
          <w:i w:val="false"/>
          <w:color w:val="000000"/>
          <w:sz w:val="28"/>
        </w:rPr>
        <w:t>
      "2) Руководителем Администрации Президента Республики Казахстан в отношении сотрудников специальных государственных органов в соответствии с материалами, представленными кадровыми подразделениями специальных государственных органов в Секретариат Совета Безопасности, а также в отношении сотрудников и военнослужащих Службы государственной охраны.".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4 мая 2014 года № 814</w:t>
            </w:r>
          </w:p>
        </w:tc>
      </w:tr>
    </w:tbl>
    <w:bookmarkStart w:name="z114" w:id="304"/>
    <w:p>
      <w:pPr>
        <w:spacing w:after="0"/>
        <w:ind w:left="0"/>
        <w:jc w:val="left"/>
      </w:pPr>
      <w:r>
        <w:rPr>
          <w:rFonts w:ascii="Times New Roman"/>
          <w:b/>
          <w:i w:val="false"/>
          <w:color w:val="000000"/>
        </w:rPr>
        <w:t xml:space="preserve"> Перечень утративших силу</w:t>
      </w:r>
      <w:r>
        <w:br/>
      </w:r>
      <w:r>
        <w:rPr>
          <w:rFonts w:ascii="Times New Roman"/>
          <w:b/>
          <w:i w:val="false"/>
          <w:color w:val="000000"/>
        </w:rPr>
        <w:t>некоторых актов Президента Республики Казахстан</w:t>
      </w:r>
    </w:p>
    <w:bookmarkEnd w:id="304"/>
    <w:bookmarkStart w:name="z115" w:id="30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28 август 2004 года № 1428 "Об утверждении Положения о Республиканской гвардии Республики Казахстан" (САПП Республики Казахстан, 2004 г., № 31, ст. 419; № 51, ст. 673; 2013 г.,№ 31, ст. 465-466).</w:t>
      </w:r>
    </w:p>
    <w:bookmarkEnd w:id="305"/>
    <w:bookmarkStart w:name="z116" w:id="30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июня 2008 года № 607 "Oб утверждении Положения о Службе охраны Президента Республики Казахстан" (САПП Республики Казахстан, 2008 г., № 29, ст. 279; 2011 г., № 53, ст. 743; № 55, ст. 783; 2012 г., № 57, ст. 773; 2013 г., № 18, ст. 308). </w:t>
      </w:r>
    </w:p>
    <w:bookmarkEnd w:id="306"/>
    <w:bookmarkStart w:name="z117" w:id="30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7 сентября 2011 года № 147с "О некоторых вопросах Службы охраны Президента Республики Казахстан" (САПП Республики Казахстан, 2011 г., № 53, ст. 742). </w:t>
      </w:r>
    </w:p>
    <w:bookmarkEnd w:id="307"/>
    <w:bookmarkStart w:name="z118" w:id="30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7 сентября 2011 года № 148 "О внесении изменений и дополнений в Указ Президента Республики Казахстан от 3 июня 2008 года № 607 "Об утверждении Положения о Службе охраны Президента Республики Казахстан" (САПП Республики Казахстан, 2011 г., № 53, ст. 743). </w:t>
      </w:r>
    </w:p>
    <w:bookmarkEnd w:id="308"/>
    <w:bookmarkStart w:name="z119" w:id="30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июня 2012 года № 343 "О внесении изменений и дополнений в Указ Президента Республики Казахстан от 3 июня 2008 года № 607 "Об утверждении Положения о Службе охраны Президента Республики Казахстан" (САПП Республики Казахстан, 2012 г., № 57, ст. 773).</w:t>
      </w:r>
    </w:p>
    <w:bookmarkEnd w:id="309"/>
    <w:bookmarkStart w:name="z120" w:id="31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28 февраля 2013 года № 510 "О внесении изменений и дополнений в Указ Президента Республики Казахстан от 3 июня 2008 года № 607 "Об утверждении Положения о Службе охраны Президента Республики Казахстан" (САПП Республики Казахстан, 2013 г, № 18, ст. 308). </w:t>
      </w:r>
    </w:p>
    <w:bookmarkEnd w:id="310"/>
    <w:bookmarkStart w:name="z121" w:id="31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6 мая 2013 года № 562 "О внесении изменения в Указ Президента Республики Казахстан от 28 августа 2004 года № 1428 "Об утверждении Положения о Республиканской гвардии Республики Казахстан" (САПП Республики Казахстан, 2013 г., № 31, ст. 465-466). </w:t>
      </w:r>
    </w:p>
    <w:bookmarkEnd w:id="311"/>
    <w:bookmarkStart w:name="z122" w:id="312"/>
    <w:p>
      <w:pPr>
        <w:spacing w:after="0"/>
        <w:ind w:left="0"/>
        <w:jc w:val="both"/>
      </w:pPr>
      <w:r>
        <w:rPr>
          <w:rFonts w:ascii="Times New Roman"/>
          <w:b w:val="false"/>
          <w:i w:val="false"/>
          <w:color w:val="000000"/>
          <w:sz w:val="28"/>
        </w:rPr>
        <w:t xml:space="preserve">
      8. Распоряжение Президента Республики Казахстан от 24 марта 1999 года № 20с "Об утверждении перечня должностных лиц, безопасность которых обеспечивается Службой охраны Президента Республики Казахстан". </w:t>
      </w:r>
    </w:p>
    <w:bookmarkEnd w:id="312"/>
    <w:bookmarkStart w:name="z123" w:id="313"/>
    <w:p>
      <w:pPr>
        <w:spacing w:after="0"/>
        <w:ind w:left="0"/>
        <w:jc w:val="both"/>
      </w:pPr>
      <w:r>
        <w:rPr>
          <w:rFonts w:ascii="Times New Roman"/>
          <w:b w:val="false"/>
          <w:i w:val="false"/>
          <w:color w:val="000000"/>
          <w:sz w:val="28"/>
        </w:rPr>
        <w:t>
      9. Распоряжение Президента Республики Казахстан от 19 марта 2001 года № 205с "О внесении изменения в распоряжение Президента Республики Казахстан от 24 марта 1999 года № 20с".</w:t>
      </w:r>
    </w:p>
    <w:bookmarkEnd w:id="313"/>
    <w:bookmarkStart w:name="z124" w:id="314"/>
    <w:p>
      <w:pPr>
        <w:spacing w:after="0"/>
        <w:ind w:left="0"/>
        <w:jc w:val="both"/>
      </w:pPr>
      <w:r>
        <w:rPr>
          <w:rFonts w:ascii="Times New Roman"/>
          <w:b w:val="false"/>
          <w:i w:val="false"/>
          <w:color w:val="000000"/>
          <w:sz w:val="28"/>
        </w:rPr>
        <w:t>
      10. Распоряжение Президента Республики Казахстан от 18 мая 2007 года № 132с "О внесении изменения в распоряжение Президента Республики Казахстан от 24 марта 1999 года № 20с".</w:t>
      </w:r>
    </w:p>
    <w:bookmarkEnd w:id="3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