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473d4a" w14:textId="1473d4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некоторых вопросах Агентства Республики Казахстан по делам государственной службы и противодействию коррупции и внесении изменений и дополнений в некоторые указы Президента Республики Казахстан</w:t>
      </w:r>
    </w:p>
    <w:p>
      <w:pPr>
        <w:spacing w:after="0"/>
        <w:ind w:left="0"/>
        <w:jc w:val="both"/>
      </w:pPr>
      <w:r>
        <w:rPr>
          <w:rFonts w:ascii="Times New Roman"/>
          <w:b w:val="false"/>
          <w:i w:val="false"/>
          <w:color w:val="000000"/>
          <w:sz w:val="28"/>
        </w:rPr>
        <w:t>Указ Президента Республики Казахстан от 29 августа 2014 года № 900.</w:t>
      </w:r>
    </w:p>
    <w:p>
      <w:pPr>
        <w:spacing w:after="0"/>
        <w:ind w:left="0"/>
        <w:jc w:val="both"/>
      </w:pPr>
      <w:r>
        <w:rPr>
          <w:rFonts w:ascii="Times New Roman"/>
          <w:b w:val="false"/>
          <w:i w:val="false"/>
          <w:color w:val="ff0000"/>
          <w:sz w:val="28"/>
        </w:rPr>
        <w:t xml:space="preserve">
      Сноска. Утратил силу Указом Президента РК от 29.12.2015 </w:t>
      </w:r>
      <w:r>
        <w:rPr>
          <w:rFonts w:ascii="Times New Roman"/>
          <w:b w:val="false"/>
          <w:i w:val="false"/>
          <w:color w:val="ff0000"/>
          <w:sz w:val="28"/>
        </w:rPr>
        <w:t>№ 158</w:t>
      </w:r>
      <w:r>
        <w:rPr>
          <w:rFonts w:ascii="Times New Roman"/>
          <w:b w:val="false"/>
          <w:i w:val="false"/>
          <w:color w:val="ff0000"/>
          <w:sz w:val="28"/>
        </w:rPr>
        <w:t xml:space="preserve">  за исключением </w:t>
      </w:r>
      <w:r>
        <w:rPr>
          <w:rFonts w:ascii="Times New Roman"/>
          <w:b w:val="false"/>
          <w:i w:val="false"/>
          <w:color w:val="ff0000"/>
          <w:sz w:val="28"/>
        </w:rPr>
        <w:t>пункта 4</w:t>
      </w:r>
      <w:r>
        <w:rPr>
          <w:rFonts w:ascii="Times New Roman"/>
          <w:b w:val="false"/>
          <w:i w:val="false"/>
          <w:color w:val="ff0000"/>
          <w:sz w:val="28"/>
        </w:rPr>
        <w:t xml:space="preserve">, а также </w:t>
      </w:r>
      <w:r>
        <w:rPr>
          <w:rFonts w:ascii="Times New Roman"/>
          <w:b w:val="false"/>
          <w:i w:val="false"/>
          <w:color w:val="ff0000"/>
          <w:sz w:val="28"/>
        </w:rPr>
        <w:t>пунктов 1</w:t>
      </w:r>
      <w:r>
        <w:rPr>
          <w:rFonts w:ascii="Times New Roman"/>
          <w:b w:val="false"/>
          <w:i w:val="false"/>
          <w:color w:val="ff0000"/>
          <w:sz w:val="28"/>
        </w:rPr>
        <w:t xml:space="preserve">, </w:t>
      </w:r>
      <w:r>
        <w:rPr>
          <w:rFonts w:ascii="Times New Roman"/>
          <w:b w:val="false"/>
          <w:i w:val="false"/>
          <w:color w:val="ff0000"/>
          <w:sz w:val="28"/>
        </w:rPr>
        <w:t>2</w:t>
      </w:r>
      <w:r>
        <w:rPr>
          <w:rFonts w:ascii="Times New Roman"/>
          <w:b w:val="false"/>
          <w:i w:val="false"/>
          <w:color w:val="ff0000"/>
          <w:sz w:val="28"/>
        </w:rPr>
        <w:t xml:space="preserve">, </w:t>
      </w:r>
      <w:r>
        <w:rPr>
          <w:rFonts w:ascii="Times New Roman"/>
          <w:b w:val="false"/>
          <w:i w:val="false"/>
          <w:color w:val="ff0000"/>
          <w:sz w:val="28"/>
        </w:rPr>
        <w:t>3</w:t>
      </w:r>
      <w:r>
        <w:rPr>
          <w:rFonts w:ascii="Times New Roman"/>
          <w:b w:val="false"/>
          <w:i w:val="false"/>
          <w:color w:val="ff0000"/>
          <w:sz w:val="28"/>
        </w:rPr>
        <w:t xml:space="preserve">, </w:t>
      </w:r>
      <w:r>
        <w:rPr>
          <w:rFonts w:ascii="Times New Roman"/>
          <w:b w:val="false"/>
          <w:i w:val="false"/>
          <w:color w:val="ff0000"/>
          <w:sz w:val="28"/>
        </w:rPr>
        <w:t>6</w:t>
      </w:r>
      <w:r>
        <w:rPr>
          <w:rFonts w:ascii="Times New Roman"/>
          <w:b w:val="false"/>
          <w:i w:val="false"/>
          <w:color w:val="ff0000"/>
          <w:sz w:val="28"/>
        </w:rPr>
        <w:t xml:space="preserve">, </w:t>
      </w:r>
      <w:r>
        <w:rPr>
          <w:rFonts w:ascii="Times New Roman"/>
          <w:b w:val="false"/>
          <w:i w:val="false"/>
          <w:color w:val="ff0000"/>
          <w:sz w:val="28"/>
        </w:rPr>
        <w:t>7</w:t>
      </w:r>
      <w:r>
        <w:rPr>
          <w:rFonts w:ascii="Times New Roman"/>
          <w:b w:val="false"/>
          <w:i w:val="false"/>
          <w:color w:val="ff0000"/>
          <w:sz w:val="28"/>
        </w:rPr>
        <w:t xml:space="preserve">, </w:t>
      </w:r>
      <w:r>
        <w:rPr>
          <w:rFonts w:ascii="Times New Roman"/>
          <w:b w:val="false"/>
          <w:i w:val="false"/>
          <w:color w:val="ff0000"/>
          <w:sz w:val="28"/>
        </w:rPr>
        <w:t>8</w:t>
      </w:r>
      <w:r>
        <w:rPr>
          <w:rFonts w:ascii="Times New Roman"/>
          <w:b w:val="false"/>
          <w:i w:val="false"/>
          <w:color w:val="ff0000"/>
          <w:sz w:val="28"/>
        </w:rPr>
        <w:t xml:space="preserve">, </w:t>
      </w:r>
      <w:r>
        <w:rPr>
          <w:rFonts w:ascii="Times New Roman"/>
          <w:b w:val="false"/>
          <w:i w:val="false"/>
          <w:color w:val="ff0000"/>
          <w:sz w:val="28"/>
        </w:rPr>
        <w:t>10</w:t>
      </w:r>
      <w:r>
        <w:rPr>
          <w:rFonts w:ascii="Times New Roman"/>
          <w:b w:val="false"/>
          <w:i w:val="false"/>
          <w:color w:val="ff0000"/>
          <w:sz w:val="28"/>
        </w:rPr>
        <w:t xml:space="preserve">, </w:t>
      </w:r>
      <w:r>
        <w:rPr>
          <w:rFonts w:ascii="Times New Roman"/>
          <w:b w:val="false"/>
          <w:i w:val="false"/>
          <w:color w:val="ff0000"/>
          <w:sz w:val="28"/>
        </w:rPr>
        <w:t>11</w:t>
      </w:r>
      <w:r>
        <w:rPr>
          <w:rFonts w:ascii="Times New Roman"/>
          <w:b w:val="false"/>
          <w:i w:val="false"/>
          <w:color w:val="ff0000"/>
          <w:sz w:val="28"/>
        </w:rPr>
        <w:t xml:space="preserve">, </w:t>
      </w:r>
      <w:r>
        <w:rPr>
          <w:rFonts w:ascii="Times New Roman"/>
          <w:b w:val="false"/>
          <w:i w:val="false"/>
          <w:color w:val="ff0000"/>
          <w:sz w:val="28"/>
        </w:rPr>
        <w:t>13</w:t>
      </w:r>
      <w:r>
        <w:rPr>
          <w:rFonts w:ascii="Times New Roman"/>
          <w:b w:val="false"/>
          <w:i w:val="false"/>
          <w:color w:val="ff0000"/>
          <w:sz w:val="28"/>
        </w:rPr>
        <w:t xml:space="preserve">, </w:t>
      </w:r>
      <w:r>
        <w:rPr>
          <w:rFonts w:ascii="Times New Roman"/>
          <w:b w:val="false"/>
          <w:i w:val="false"/>
          <w:color w:val="ff0000"/>
          <w:sz w:val="28"/>
        </w:rPr>
        <w:t>14</w:t>
      </w:r>
      <w:r>
        <w:rPr>
          <w:rFonts w:ascii="Times New Roman"/>
          <w:b w:val="false"/>
          <w:i w:val="false"/>
          <w:color w:val="ff0000"/>
          <w:sz w:val="28"/>
        </w:rPr>
        <w:t xml:space="preserve">, </w:t>
      </w:r>
      <w:r>
        <w:rPr>
          <w:rFonts w:ascii="Times New Roman"/>
          <w:b w:val="false"/>
          <w:i w:val="false"/>
          <w:color w:val="ff0000"/>
          <w:sz w:val="28"/>
        </w:rPr>
        <w:t>15</w:t>
      </w:r>
      <w:r>
        <w:rPr>
          <w:rFonts w:ascii="Times New Roman"/>
          <w:b w:val="false"/>
          <w:i w:val="false"/>
          <w:color w:val="ff0000"/>
          <w:sz w:val="28"/>
        </w:rPr>
        <w:t xml:space="preserve">, </w:t>
      </w:r>
      <w:r>
        <w:rPr>
          <w:rFonts w:ascii="Times New Roman"/>
          <w:b w:val="false"/>
          <w:i w:val="false"/>
          <w:color w:val="ff0000"/>
          <w:sz w:val="28"/>
        </w:rPr>
        <w:t>16</w:t>
      </w:r>
      <w:r>
        <w:rPr>
          <w:rFonts w:ascii="Times New Roman"/>
          <w:b w:val="false"/>
          <w:i w:val="false"/>
          <w:color w:val="ff0000"/>
          <w:sz w:val="28"/>
        </w:rPr>
        <w:t xml:space="preserve">, </w:t>
      </w:r>
      <w:r>
        <w:rPr>
          <w:rFonts w:ascii="Times New Roman"/>
          <w:b w:val="false"/>
          <w:i w:val="false"/>
          <w:color w:val="ff0000"/>
          <w:sz w:val="28"/>
        </w:rPr>
        <w:t>17</w:t>
      </w:r>
      <w:r>
        <w:rPr>
          <w:rFonts w:ascii="Times New Roman"/>
          <w:b w:val="false"/>
          <w:i w:val="false"/>
          <w:color w:val="ff0000"/>
          <w:sz w:val="28"/>
        </w:rPr>
        <w:t xml:space="preserve">, </w:t>
      </w:r>
      <w:r>
        <w:rPr>
          <w:rFonts w:ascii="Times New Roman"/>
          <w:b w:val="false"/>
          <w:i w:val="false"/>
          <w:color w:val="ff0000"/>
          <w:sz w:val="28"/>
        </w:rPr>
        <w:t>19</w:t>
      </w:r>
      <w:r>
        <w:rPr>
          <w:rFonts w:ascii="Times New Roman"/>
          <w:b w:val="false"/>
          <w:i w:val="false"/>
          <w:color w:val="ff0000"/>
          <w:sz w:val="28"/>
        </w:rPr>
        <w:t xml:space="preserve">, </w:t>
      </w:r>
      <w:r>
        <w:rPr>
          <w:rFonts w:ascii="Times New Roman"/>
          <w:b w:val="false"/>
          <w:i w:val="false"/>
          <w:color w:val="ff0000"/>
          <w:sz w:val="28"/>
        </w:rPr>
        <w:t>20</w:t>
      </w:r>
      <w:r>
        <w:rPr>
          <w:rFonts w:ascii="Times New Roman"/>
          <w:b w:val="false"/>
          <w:i w:val="false"/>
          <w:color w:val="ff0000"/>
          <w:sz w:val="28"/>
        </w:rPr>
        <w:t xml:space="preserve">, </w:t>
      </w:r>
      <w:r>
        <w:rPr>
          <w:rFonts w:ascii="Times New Roman"/>
          <w:b w:val="false"/>
          <w:i w:val="false"/>
          <w:color w:val="ff0000"/>
          <w:sz w:val="28"/>
        </w:rPr>
        <w:t>21</w:t>
      </w:r>
      <w:r>
        <w:rPr>
          <w:rFonts w:ascii="Times New Roman"/>
          <w:b w:val="false"/>
          <w:i w:val="false"/>
          <w:color w:val="ff0000"/>
          <w:sz w:val="28"/>
        </w:rPr>
        <w:t xml:space="preserve">, </w:t>
      </w:r>
      <w:r>
        <w:rPr>
          <w:rFonts w:ascii="Times New Roman"/>
          <w:b w:val="false"/>
          <w:i w:val="false"/>
          <w:color w:val="ff0000"/>
          <w:sz w:val="28"/>
        </w:rPr>
        <w:t>23</w:t>
      </w:r>
      <w:r>
        <w:rPr>
          <w:rFonts w:ascii="Times New Roman"/>
          <w:b w:val="false"/>
          <w:i w:val="false"/>
          <w:color w:val="ff0000"/>
          <w:sz w:val="28"/>
        </w:rPr>
        <w:t xml:space="preserve">, </w:t>
      </w:r>
      <w:r>
        <w:rPr>
          <w:rFonts w:ascii="Times New Roman"/>
          <w:b w:val="false"/>
          <w:i w:val="false"/>
          <w:color w:val="ff0000"/>
          <w:sz w:val="28"/>
        </w:rPr>
        <w:t>24</w:t>
      </w:r>
      <w:r>
        <w:rPr>
          <w:rFonts w:ascii="Times New Roman"/>
          <w:b w:val="false"/>
          <w:i w:val="false"/>
          <w:color w:val="ff0000"/>
          <w:sz w:val="28"/>
        </w:rPr>
        <w:t xml:space="preserve"> изменений и дополнений, которые вносятся в некоторые указы Президента РК.</w:t>
      </w:r>
    </w:p>
    <w:p>
      <w:pPr>
        <w:spacing w:after="0"/>
        <w:ind w:left="0"/>
        <w:jc w:val="both"/>
      </w:pPr>
      <w:r>
        <w:rPr>
          <w:rFonts w:ascii="Times New Roman"/>
          <w:b w:val="false"/>
          <w:i w:val="false"/>
          <w:color w:val="000000"/>
          <w:sz w:val="28"/>
        </w:rPr>
        <w:t>
      Подлежит опубликованию</w:t>
      </w:r>
    </w:p>
    <w:p>
      <w:pPr>
        <w:spacing w:after="0"/>
        <w:ind w:left="0"/>
        <w:jc w:val="both"/>
      </w:pPr>
      <w:r>
        <w:rPr>
          <w:rFonts w:ascii="Times New Roman"/>
          <w:b w:val="false"/>
          <w:i w:val="false"/>
          <w:color w:val="000000"/>
          <w:sz w:val="28"/>
        </w:rPr>
        <w:t>
      в Собрании актов Президента</w:t>
      </w:r>
    </w:p>
    <w:p>
      <w:pPr>
        <w:spacing w:after="0"/>
        <w:ind w:left="0"/>
        <w:jc w:val="both"/>
      </w:pPr>
      <w:r>
        <w:rPr>
          <w:rFonts w:ascii="Times New Roman"/>
          <w:b w:val="false"/>
          <w:i w:val="false"/>
          <w:color w:val="000000"/>
          <w:sz w:val="28"/>
        </w:rPr>
        <w:t>
      и Правительства Республики Казахстан</w:t>
      </w:r>
    </w:p>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пункта 2 статьи 17-1 Конституционного закона Республики Казахстан от 26 декабря 1995 года "О Президенте Республики Казахстан" </w:t>
      </w:r>
      <w:r>
        <w:rPr>
          <w:rFonts w:ascii="Times New Roman"/>
          <w:b/>
          <w:i w:val="false"/>
          <w:color w:val="000000"/>
          <w:sz w:val="28"/>
        </w:rPr>
        <w:t>ПОСТАНОВЛЯЮ</w:t>
      </w:r>
      <w:r>
        <w:rPr>
          <w:rFonts w:ascii="Times New Roman"/>
          <w:b w:val="false"/>
          <w:i w:val="false"/>
          <w:color w:val="000000"/>
          <w:sz w:val="28"/>
        </w:rPr>
        <w:t>:</w:t>
      </w:r>
    </w:p>
    <w:bookmarkStart w:name="z1" w:id="0"/>
    <w:p>
      <w:pPr>
        <w:spacing w:after="0"/>
        <w:ind w:left="0"/>
        <w:jc w:val="both"/>
      </w:pPr>
      <w:r>
        <w:rPr>
          <w:rFonts w:ascii="Times New Roman"/>
          <w:b w:val="false"/>
          <w:i w:val="false"/>
          <w:color w:val="000000"/>
          <w:sz w:val="28"/>
        </w:rPr>
        <w:t>
      1. Утвердить прилагаемые:</w:t>
      </w:r>
    </w:p>
    <w:bookmarkEnd w:id="0"/>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Положение</w:t>
      </w:r>
      <w:r>
        <w:rPr>
          <w:rFonts w:ascii="Times New Roman"/>
          <w:b w:val="false"/>
          <w:i w:val="false"/>
          <w:color w:val="000000"/>
          <w:sz w:val="28"/>
        </w:rPr>
        <w:t xml:space="preserve"> об Агентстве Республики Казахстан по делам государственной службы и противодействию коррупции (далее - Агентство);</w:t>
      </w:r>
    </w:p>
    <w:p>
      <w:pPr>
        <w:spacing w:after="0"/>
        <w:ind w:left="0"/>
        <w:jc w:val="both"/>
      </w:pPr>
      <w:r>
        <w:rPr>
          <w:rFonts w:ascii="Times New Roman"/>
          <w:b w:val="false"/>
          <w:i w:val="false"/>
          <w:color w:val="000000"/>
          <w:sz w:val="28"/>
        </w:rPr>
        <w:t>
      2) структуру Агентства;</w:t>
      </w:r>
    </w:p>
    <w:p>
      <w:pPr>
        <w:spacing w:after="0"/>
        <w:ind w:left="0"/>
        <w:jc w:val="both"/>
      </w:pPr>
      <w:r>
        <w:rPr>
          <w:rFonts w:ascii="Times New Roman"/>
          <w:b w:val="false"/>
          <w:i w:val="false"/>
          <w:color w:val="000000"/>
          <w:sz w:val="28"/>
        </w:rPr>
        <w:t>
      3) перечень организаций, находящихся в ведении Агентства;</w:t>
      </w:r>
    </w:p>
    <w:p>
      <w:pPr>
        <w:spacing w:after="0"/>
        <w:ind w:left="0"/>
        <w:jc w:val="both"/>
      </w:pPr>
      <w:r>
        <w:rPr>
          <w:rFonts w:ascii="Times New Roman"/>
          <w:b w:val="false"/>
          <w:i w:val="false"/>
          <w:color w:val="000000"/>
          <w:sz w:val="28"/>
        </w:rPr>
        <w:t xml:space="preserve">
      4) перечень территориальных подразделений Агентства; </w:t>
      </w:r>
    </w:p>
    <w:p>
      <w:pPr>
        <w:spacing w:after="0"/>
        <w:ind w:left="0"/>
        <w:jc w:val="both"/>
      </w:pPr>
      <w:r>
        <w:rPr>
          <w:rFonts w:ascii="Times New Roman"/>
          <w:b w:val="false"/>
          <w:i w:val="false"/>
          <w:color w:val="000000"/>
          <w:sz w:val="28"/>
        </w:rPr>
        <w:t>
      5) изменения и дополнения, которые вносятся в некоторые указы Президента Республики Казахстан.</w:t>
      </w:r>
    </w:p>
    <w:bookmarkStart w:name="z2" w:id="1"/>
    <w:p>
      <w:pPr>
        <w:spacing w:after="0"/>
        <w:ind w:left="0"/>
        <w:jc w:val="both"/>
      </w:pPr>
      <w:r>
        <w:rPr>
          <w:rFonts w:ascii="Times New Roman"/>
          <w:b w:val="false"/>
          <w:i w:val="false"/>
          <w:color w:val="000000"/>
          <w:sz w:val="28"/>
        </w:rPr>
        <w:t xml:space="preserve">
      2. Признать утратившими силу некоторые указы Президента Республики Казахстан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Указу.</w:t>
      </w:r>
    </w:p>
    <w:bookmarkEnd w:id="1"/>
    <w:bookmarkStart w:name="z3" w:id="2"/>
    <w:p>
      <w:pPr>
        <w:spacing w:after="0"/>
        <w:ind w:left="0"/>
        <w:jc w:val="both"/>
      </w:pPr>
      <w:r>
        <w:rPr>
          <w:rFonts w:ascii="Times New Roman"/>
          <w:b w:val="false"/>
          <w:i w:val="false"/>
          <w:color w:val="000000"/>
          <w:sz w:val="28"/>
        </w:rPr>
        <w:t>
      3. Правительству Республики Казахстан принять меры, вытекающие из настоящего Указа.</w:t>
      </w:r>
    </w:p>
    <w:bookmarkEnd w:id="2"/>
    <w:bookmarkStart w:name="z4" w:id="3"/>
    <w:p>
      <w:pPr>
        <w:spacing w:after="0"/>
        <w:ind w:left="0"/>
        <w:jc w:val="both"/>
      </w:pPr>
      <w:r>
        <w:rPr>
          <w:rFonts w:ascii="Times New Roman"/>
          <w:b w:val="false"/>
          <w:i w:val="false"/>
          <w:color w:val="000000"/>
          <w:sz w:val="28"/>
        </w:rPr>
        <w:t>
      4. Настоящий Указ вводится в действие со дня подписания, за исключением норм и положений по осуществлению Агентством оперативно-розыскной деятельности, дознания и предварительного следствия, производства по делам об административных правонарушениях, которые вводятся в действие со дня введения в действие законов Республики Казахстан, предусматривающих внесение изменений и дополнений в соответствующие законодательные акты Республики Казахстан.</w:t>
      </w:r>
    </w:p>
    <w:bookmarkEnd w:id="3"/>
    <w:bookmarkStart w:name="z5" w:id="4"/>
    <w:p>
      <w:pPr>
        <w:spacing w:after="0"/>
        <w:ind w:left="0"/>
        <w:jc w:val="both"/>
      </w:pPr>
      <w:r>
        <w:rPr>
          <w:rFonts w:ascii="Times New Roman"/>
          <w:b w:val="false"/>
          <w:i w:val="false"/>
          <w:color w:val="000000"/>
          <w:sz w:val="28"/>
        </w:rPr>
        <w:t>
      5. Контроль за исполнением настоящего Указа возложить на Администрацию Президента Республики Казахстан.</w:t>
      </w:r>
    </w:p>
    <w:bookmarkEnd w:id="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Президент</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Республики Казахстан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Н.Назарбаев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УТВЕРЖДЕНО</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августа 2014 года № 900</w:t>
            </w:r>
          </w:p>
        </w:tc>
      </w:tr>
    </w:tbl>
    <w:bookmarkStart w:name="z6" w:id="5"/>
    <w:p>
      <w:pPr>
        <w:spacing w:after="0"/>
        <w:ind w:left="0"/>
        <w:jc w:val="left"/>
      </w:pPr>
      <w:r>
        <w:rPr>
          <w:rFonts w:ascii="Times New Roman"/>
          <w:b/>
          <w:i w:val="false"/>
          <w:color w:val="000000"/>
        </w:rPr>
        <w:t xml:space="preserve"> ПОЛОЖЕНИЕ</w:t>
      </w:r>
      <w:r>
        <w:br/>
      </w:r>
      <w:r>
        <w:rPr>
          <w:rFonts w:ascii="Times New Roman"/>
          <w:b/>
          <w:i w:val="false"/>
          <w:color w:val="000000"/>
        </w:rPr>
        <w:t>об Агентстве Республики Казахстан по делам государственной службы и противодействию коррупции</w:t>
      </w:r>
    </w:p>
    <w:bookmarkEnd w:id="5"/>
    <w:bookmarkStart w:name="z7" w:id="6"/>
    <w:p>
      <w:pPr>
        <w:spacing w:after="0"/>
        <w:ind w:left="0"/>
        <w:jc w:val="left"/>
      </w:pPr>
      <w:r>
        <w:rPr>
          <w:rFonts w:ascii="Times New Roman"/>
          <w:b/>
          <w:i w:val="false"/>
          <w:color w:val="000000"/>
        </w:rPr>
        <w:t xml:space="preserve"> 1. Общие положения</w:t>
      </w:r>
    </w:p>
    <w:bookmarkEnd w:id="6"/>
    <w:bookmarkStart w:name="z8" w:id="7"/>
    <w:p>
      <w:pPr>
        <w:spacing w:after="0"/>
        <w:ind w:left="0"/>
        <w:jc w:val="both"/>
      </w:pPr>
      <w:r>
        <w:rPr>
          <w:rFonts w:ascii="Times New Roman"/>
          <w:b w:val="false"/>
          <w:i w:val="false"/>
          <w:color w:val="000000"/>
          <w:sz w:val="28"/>
        </w:rPr>
        <w:t>
      1. Агентство Республики Казахстан по делам государственной службы и противодействию коррупции (далее - Агентство) является государственным органом, непосредственно подчиненным и подотчетным Президенту Республики Казахстан, осуществляющим руководство в сфере государственной службы, оценку и контроль за качеством оказания государственных услуг, а также в пределах, предусмотренных законодательством Республики Казахстан, руководство и межотраслевую координацию и иные специальные исполнительные и разрешительные функции по предупреждению, выявлению, пресечению, раскрытию и расследованию коррупционных преступлений и правонарушений.</w:t>
      </w:r>
    </w:p>
    <w:bookmarkEnd w:id="7"/>
    <w:bookmarkStart w:name="z9" w:id="8"/>
    <w:p>
      <w:pPr>
        <w:spacing w:after="0"/>
        <w:ind w:left="0"/>
        <w:jc w:val="both"/>
      </w:pPr>
      <w:r>
        <w:rPr>
          <w:rFonts w:ascii="Times New Roman"/>
          <w:b w:val="false"/>
          <w:i w:val="false"/>
          <w:color w:val="000000"/>
          <w:sz w:val="28"/>
        </w:rPr>
        <w:t xml:space="preserve">
      2. Агентство осуществляет свою деятельность в соответствии с </w:t>
      </w:r>
      <w:r>
        <w:rPr>
          <w:rFonts w:ascii="Times New Roman"/>
          <w:b w:val="false"/>
          <w:i w:val="false"/>
          <w:color w:val="000000"/>
          <w:sz w:val="28"/>
        </w:rPr>
        <w:t>Конституцией</w:t>
      </w:r>
      <w:r>
        <w:rPr>
          <w:rFonts w:ascii="Times New Roman"/>
          <w:b w:val="false"/>
          <w:i w:val="false"/>
          <w:color w:val="000000"/>
          <w:sz w:val="28"/>
        </w:rPr>
        <w:t xml:space="preserve"> и </w:t>
      </w:r>
      <w:r>
        <w:rPr>
          <w:rFonts w:ascii="Times New Roman"/>
          <w:b w:val="false"/>
          <w:i w:val="false"/>
          <w:color w:val="000000"/>
          <w:sz w:val="28"/>
        </w:rPr>
        <w:t>законами</w:t>
      </w:r>
      <w:r>
        <w:rPr>
          <w:rFonts w:ascii="Times New Roman"/>
          <w:b w:val="false"/>
          <w:i w:val="false"/>
          <w:color w:val="000000"/>
          <w:sz w:val="28"/>
        </w:rPr>
        <w:t xml:space="preserve"> </w:t>
      </w:r>
      <w:r>
        <w:rPr>
          <w:rFonts w:ascii="Times New Roman"/>
          <w:b w:val="false"/>
          <w:i w:val="false"/>
          <w:color w:val="000000"/>
          <w:sz w:val="28"/>
        </w:rPr>
        <w:t>Республики</w:t>
      </w:r>
      <w:r>
        <w:rPr>
          <w:rFonts w:ascii="Times New Roman"/>
          <w:b w:val="false"/>
          <w:i w:val="false"/>
          <w:color w:val="000000"/>
          <w:sz w:val="28"/>
        </w:rPr>
        <w:t xml:space="preserve"> </w:t>
      </w:r>
      <w:r>
        <w:rPr>
          <w:rFonts w:ascii="Times New Roman"/>
          <w:b w:val="false"/>
          <w:i w:val="false"/>
          <w:color w:val="000000"/>
          <w:sz w:val="28"/>
        </w:rPr>
        <w:t>Казахстан</w:t>
      </w:r>
      <w:r>
        <w:rPr>
          <w:rFonts w:ascii="Times New Roman"/>
          <w:b w:val="false"/>
          <w:i w:val="false"/>
          <w:color w:val="000000"/>
          <w:sz w:val="28"/>
        </w:rPr>
        <w:t>, актами Президента и Правительства, иными нормативными правовыми актами Республики Казахстан, а также настоящим Положением.</w:t>
      </w:r>
    </w:p>
    <w:bookmarkEnd w:id="8"/>
    <w:bookmarkStart w:name="z10" w:id="9"/>
    <w:p>
      <w:pPr>
        <w:spacing w:after="0"/>
        <w:ind w:left="0"/>
        <w:jc w:val="both"/>
      </w:pPr>
      <w:r>
        <w:rPr>
          <w:rFonts w:ascii="Times New Roman"/>
          <w:b w:val="false"/>
          <w:i w:val="false"/>
          <w:color w:val="000000"/>
          <w:sz w:val="28"/>
        </w:rPr>
        <w:t>
      3. Агентство является юридическим лицом в организационно-правовой форме государственного учреждения, имеет печати и штампы со своим наименованием на государственном языке, бланки установленного образца, а также в соответствии с законодательством Республики Казахстан счета в органах казначейства.</w:t>
      </w:r>
    </w:p>
    <w:bookmarkEnd w:id="9"/>
    <w:bookmarkStart w:name="z11" w:id="10"/>
    <w:p>
      <w:pPr>
        <w:spacing w:after="0"/>
        <w:ind w:left="0"/>
        <w:jc w:val="both"/>
      </w:pPr>
      <w:r>
        <w:rPr>
          <w:rFonts w:ascii="Times New Roman"/>
          <w:b w:val="false"/>
          <w:i w:val="false"/>
          <w:color w:val="000000"/>
          <w:sz w:val="28"/>
        </w:rPr>
        <w:t>
      4. Агентство вступает в гражданско-правовые отношения от собственного имени.</w:t>
      </w:r>
    </w:p>
    <w:bookmarkEnd w:id="10"/>
    <w:bookmarkStart w:name="z12" w:id="11"/>
    <w:p>
      <w:pPr>
        <w:spacing w:after="0"/>
        <w:ind w:left="0"/>
        <w:jc w:val="both"/>
      </w:pPr>
      <w:r>
        <w:rPr>
          <w:rFonts w:ascii="Times New Roman"/>
          <w:b w:val="false"/>
          <w:i w:val="false"/>
          <w:color w:val="000000"/>
          <w:sz w:val="28"/>
        </w:rPr>
        <w:t>
      5. Агентство имеет право выступать стороной гражданско-правовых отношений от имени государства, если оно уполномочено на это в соответствии с законодательством Республики Казахстан.</w:t>
      </w:r>
    </w:p>
    <w:bookmarkEnd w:id="11"/>
    <w:bookmarkStart w:name="z13" w:id="12"/>
    <w:p>
      <w:pPr>
        <w:spacing w:after="0"/>
        <w:ind w:left="0"/>
        <w:jc w:val="both"/>
      </w:pPr>
      <w:r>
        <w:rPr>
          <w:rFonts w:ascii="Times New Roman"/>
          <w:b w:val="false"/>
          <w:i w:val="false"/>
          <w:color w:val="000000"/>
          <w:sz w:val="28"/>
        </w:rPr>
        <w:t>
      6. Агентство по вопросам своей компетенции в установленном законодательством Республики Казахстан порядке принимает решения, оформляемые приказами Председателя Агентства и другими актами, предусмотренными законодательством Республики Казахстан.</w:t>
      </w:r>
    </w:p>
    <w:bookmarkEnd w:id="12"/>
    <w:bookmarkStart w:name="z14" w:id="13"/>
    <w:p>
      <w:pPr>
        <w:spacing w:after="0"/>
        <w:ind w:left="0"/>
        <w:jc w:val="both"/>
      </w:pPr>
      <w:r>
        <w:rPr>
          <w:rFonts w:ascii="Times New Roman"/>
          <w:b w:val="false"/>
          <w:i w:val="false"/>
          <w:color w:val="000000"/>
          <w:sz w:val="28"/>
        </w:rPr>
        <w:t>
      7. Структура и общая штатная численность Агентства утверждаются Президентом Республики Казахстан по представлению Председателя Агентства.</w:t>
      </w:r>
    </w:p>
    <w:bookmarkEnd w:id="13"/>
    <w:bookmarkStart w:name="z15" w:id="14"/>
    <w:p>
      <w:pPr>
        <w:spacing w:after="0"/>
        <w:ind w:left="0"/>
        <w:jc w:val="both"/>
      </w:pPr>
      <w:r>
        <w:rPr>
          <w:rFonts w:ascii="Times New Roman"/>
          <w:b w:val="false"/>
          <w:i w:val="false"/>
          <w:color w:val="000000"/>
          <w:sz w:val="28"/>
        </w:rPr>
        <w:t xml:space="preserve">
      8. Юридический адрес Агентства: 010000, город Астана, улица С. Сейфуллина, 37. </w:t>
      </w:r>
    </w:p>
    <w:bookmarkEnd w:id="14"/>
    <w:bookmarkStart w:name="z16" w:id="15"/>
    <w:p>
      <w:pPr>
        <w:spacing w:after="0"/>
        <w:ind w:left="0"/>
        <w:jc w:val="both"/>
      </w:pPr>
      <w:r>
        <w:rPr>
          <w:rFonts w:ascii="Times New Roman"/>
          <w:b w:val="false"/>
          <w:i w:val="false"/>
          <w:color w:val="000000"/>
          <w:sz w:val="28"/>
        </w:rPr>
        <w:t xml:space="preserve">
      9. Полное наименование Агентства - государственное учреждение "Агентство Республики Казахстан по делам государственной службы и противодействию коррупции". </w:t>
      </w:r>
    </w:p>
    <w:bookmarkEnd w:id="15"/>
    <w:bookmarkStart w:name="z17" w:id="16"/>
    <w:p>
      <w:pPr>
        <w:spacing w:after="0"/>
        <w:ind w:left="0"/>
        <w:jc w:val="both"/>
      </w:pPr>
      <w:r>
        <w:rPr>
          <w:rFonts w:ascii="Times New Roman"/>
          <w:b w:val="false"/>
          <w:i w:val="false"/>
          <w:color w:val="000000"/>
          <w:sz w:val="28"/>
        </w:rPr>
        <w:t xml:space="preserve">
      10. Настоящее Положение является учредительным документом Агентства. </w:t>
      </w:r>
    </w:p>
    <w:bookmarkEnd w:id="16"/>
    <w:bookmarkStart w:name="z18" w:id="17"/>
    <w:p>
      <w:pPr>
        <w:spacing w:after="0"/>
        <w:ind w:left="0"/>
        <w:jc w:val="both"/>
      </w:pPr>
      <w:r>
        <w:rPr>
          <w:rFonts w:ascii="Times New Roman"/>
          <w:b w:val="false"/>
          <w:i w:val="false"/>
          <w:color w:val="000000"/>
          <w:sz w:val="28"/>
        </w:rPr>
        <w:t xml:space="preserve">
      11. Финансирование деятельности Агентства осуществляется из республиканского бюджета. </w:t>
      </w:r>
    </w:p>
    <w:bookmarkEnd w:id="17"/>
    <w:bookmarkStart w:name="z19" w:id="18"/>
    <w:p>
      <w:pPr>
        <w:spacing w:after="0"/>
        <w:ind w:left="0"/>
        <w:jc w:val="both"/>
      </w:pPr>
      <w:r>
        <w:rPr>
          <w:rFonts w:ascii="Times New Roman"/>
          <w:b w:val="false"/>
          <w:i w:val="false"/>
          <w:color w:val="000000"/>
          <w:sz w:val="28"/>
        </w:rPr>
        <w:t xml:space="preserve">
      12. Агентству запрещается вступать в договорные отношения с субъектами предпринимательства на предмет выполнения обязанностей, являющихся функциями Агентства. </w:t>
      </w:r>
    </w:p>
    <w:bookmarkEnd w:id="18"/>
    <w:p>
      <w:pPr>
        <w:spacing w:after="0"/>
        <w:ind w:left="0"/>
        <w:jc w:val="both"/>
      </w:pPr>
      <w:r>
        <w:rPr>
          <w:rFonts w:ascii="Times New Roman"/>
          <w:b w:val="false"/>
          <w:i w:val="false"/>
          <w:color w:val="000000"/>
          <w:sz w:val="28"/>
        </w:rPr>
        <w:t>
      Если Агентству законодательными актами предоставлено право осуществлять приносящую доходы деятельность, то доходы, полученные от такой деятельности, направляются в доход государственного бюджета.</w:t>
      </w:r>
    </w:p>
    <w:bookmarkStart w:name="z20" w:id="19"/>
    <w:p>
      <w:pPr>
        <w:spacing w:after="0"/>
        <w:ind w:left="0"/>
        <w:jc w:val="left"/>
      </w:pPr>
      <w:r>
        <w:rPr>
          <w:rFonts w:ascii="Times New Roman"/>
          <w:b/>
          <w:i w:val="false"/>
          <w:color w:val="000000"/>
        </w:rPr>
        <w:t xml:space="preserve"> 2. Миссия, основные задачи, функции,</w:t>
      </w:r>
      <w:r>
        <w:br/>
      </w:r>
      <w:r>
        <w:rPr>
          <w:rFonts w:ascii="Times New Roman"/>
          <w:b/>
          <w:i w:val="false"/>
          <w:color w:val="000000"/>
        </w:rPr>
        <w:t>права и обязанности Агентства</w:t>
      </w:r>
    </w:p>
    <w:bookmarkEnd w:id="19"/>
    <w:bookmarkStart w:name="z21" w:id="20"/>
    <w:p>
      <w:pPr>
        <w:spacing w:after="0"/>
        <w:ind w:left="0"/>
        <w:jc w:val="both"/>
      </w:pPr>
      <w:r>
        <w:rPr>
          <w:rFonts w:ascii="Times New Roman"/>
          <w:b w:val="false"/>
          <w:i w:val="false"/>
          <w:color w:val="000000"/>
          <w:sz w:val="28"/>
        </w:rPr>
        <w:t xml:space="preserve">
      13. Миссия Агентства: реализация единой государственной политики в сферах государственной службы, противодействия коррупции и оказания государственных услуг. </w:t>
      </w:r>
    </w:p>
    <w:bookmarkEnd w:id="20"/>
    <w:bookmarkStart w:name="z22" w:id="21"/>
    <w:p>
      <w:pPr>
        <w:spacing w:after="0"/>
        <w:ind w:left="0"/>
        <w:jc w:val="both"/>
      </w:pPr>
      <w:r>
        <w:rPr>
          <w:rFonts w:ascii="Times New Roman"/>
          <w:b w:val="false"/>
          <w:i w:val="false"/>
          <w:color w:val="000000"/>
          <w:sz w:val="28"/>
        </w:rPr>
        <w:t xml:space="preserve">
      14. Задачи: </w:t>
      </w:r>
    </w:p>
    <w:bookmarkEnd w:id="21"/>
    <w:p>
      <w:pPr>
        <w:spacing w:after="0"/>
        <w:ind w:left="0"/>
        <w:jc w:val="both"/>
      </w:pPr>
      <w:r>
        <w:rPr>
          <w:rFonts w:ascii="Times New Roman"/>
          <w:b w:val="false"/>
          <w:i w:val="false"/>
          <w:color w:val="000000"/>
          <w:sz w:val="28"/>
        </w:rPr>
        <w:t>
      1) участие в разработке и совершенствовании государственной политики в сферах государственной службы, противодействия коррупции и оказания государственных услуг;</w:t>
      </w:r>
    </w:p>
    <w:p>
      <w:pPr>
        <w:spacing w:after="0"/>
        <w:ind w:left="0"/>
        <w:jc w:val="both"/>
      </w:pPr>
      <w:r>
        <w:rPr>
          <w:rFonts w:ascii="Times New Roman"/>
          <w:b w:val="false"/>
          <w:i w:val="false"/>
          <w:color w:val="000000"/>
          <w:sz w:val="28"/>
        </w:rPr>
        <w:t>
      2) координация деятельности государственных органов, организаций в вопросах соблюдения законодательства о государственной службе, противодействия коррупции, минимизации причин и условий, способствующих совершению коррупционных правонарушений и преступлений, а также качества оказания государственных услуг;</w:t>
      </w:r>
    </w:p>
    <w:p>
      <w:pPr>
        <w:spacing w:after="0"/>
        <w:ind w:left="0"/>
        <w:jc w:val="both"/>
      </w:pPr>
      <w:r>
        <w:rPr>
          <w:rFonts w:ascii="Times New Roman"/>
          <w:b w:val="false"/>
          <w:i w:val="false"/>
          <w:color w:val="000000"/>
          <w:sz w:val="28"/>
        </w:rPr>
        <w:t>
      3) формирование антикоррупционной культуры и системы предупреждения коррупции, а также минимизация причин и условий возникновения коррупционных правонарушений;</w:t>
      </w:r>
    </w:p>
    <w:p>
      <w:pPr>
        <w:spacing w:after="0"/>
        <w:ind w:left="0"/>
        <w:jc w:val="both"/>
      </w:pPr>
      <w:r>
        <w:rPr>
          <w:rFonts w:ascii="Times New Roman"/>
          <w:b w:val="false"/>
          <w:i w:val="false"/>
          <w:color w:val="000000"/>
          <w:sz w:val="28"/>
        </w:rPr>
        <w:t>
      4) выявление, пресечение, раскрытие и расследование коррупционных преступлений и правонарушений.</w:t>
      </w:r>
    </w:p>
    <w:bookmarkStart w:name="z23" w:id="22"/>
    <w:p>
      <w:pPr>
        <w:spacing w:after="0"/>
        <w:ind w:left="0"/>
        <w:jc w:val="both"/>
      </w:pPr>
      <w:r>
        <w:rPr>
          <w:rFonts w:ascii="Times New Roman"/>
          <w:b w:val="false"/>
          <w:i w:val="false"/>
          <w:color w:val="000000"/>
          <w:sz w:val="28"/>
        </w:rPr>
        <w:t>
      15. Функции:</w:t>
      </w:r>
    </w:p>
    <w:bookmarkEnd w:id="22"/>
    <w:p>
      <w:pPr>
        <w:spacing w:after="0"/>
        <w:ind w:left="0"/>
        <w:jc w:val="both"/>
      </w:pPr>
      <w:r>
        <w:rPr>
          <w:rFonts w:ascii="Times New Roman"/>
          <w:b w:val="false"/>
          <w:i w:val="false"/>
          <w:color w:val="000000"/>
          <w:sz w:val="28"/>
        </w:rPr>
        <w:t xml:space="preserve">
      1) участие в разработке и реализации стратегий и программ в сферах государственной службы и противодействия коррупции; </w:t>
      </w:r>
    </w:p>
    <w:p>
      <w:pPr>
        <w:spacing w:after="0"/>
        <w:ind w:left="0"/>
        <w:jc w:val="both"/>
      </w:pPr>
      <w:r>
        <w:rPr>
          <w:rFonts w:ascii="Times New Roman"/>
          <w:b w:val="false"/>
          <w:i w:val="false"/>
          <w:color w:val="000000"/>
          <w:sz w:val="28"/>
        </w:rPr>
        <w:t>
      2) разработка предложений по совершенствованию нормативной правовой базы в сферах государственной службы и противодействия коррупции, а также принятие в установленном законодательством Республики Казахстан порядке нормативных правовых актов в пределах  своей компетенции;</w:t>
      </w:r>
    </w:p>
    <w:p>
      <w:pPr>
        <w:spacing w:after="0"/>
        <w:ind w:left="0"/>
        <w:jc w:val="both"/>
      </w:pPr>
      <w:r>
        <w:rPr>
          <w:rFonts w:ascii="Times New Roman"/>
          <w:b w:val="false"/>
          <w:i w:val="false"/>
          <w:color w:val="000000"/>
          <w:sz w:val="28"/>
        </w:rPr>
        <w:t xml:space="preserve">
      3) разработка предложений по совершенствованию системы оплаты труда, социально-правовой защиты государственных служащих; </w:t>
      </w:r>
    </w:p>
    <w:p>
      <w:pPr>
        <w:spacing w:after="0"/>
        <w:ind w:left="0"/>
        <w:jc w:val="both"/>
      </w:pPr>
      <w:r>
        <w:rPr>
          <w:rFonts w:ascii="Times New Roman"/>
          <w:b w:val="false"/>
          <w:i w:val="false"/>
          <w:color w:val="000000"/>
          <w:sz w:val="28"/>
        </w:rPr>
        <w:t xml:space="preserve">
      4) выявление причин и условий, способствующих совершению коррупционных правонарушений в деятельности государственных органов, организаций; </w:t>
      </w:r>
    </w:p>
    <w:p>
      <w:pPr>
        <w:spacing w:after="0"/>
        <w:ind w:left="0"/>
        <w:jc w:val="both"/>
      </w:pPr>
      <w:r>
        <w:rPr>
          <w:rFonts w:ascii="Times New Roman"/>
          <w:b w:val="false"/>
          <w:i w:val="false"/>
          <w:color w:val="000000"/>
          <w:sz w:val="28"/>
        </w:rPr>
        <w:t xml:space="preserve">
      5) внесение на рассмотрение Правительства Республики Казахстан рекомендаций по минимизации и устранению причин и условий возникновения коррупции в деятельности государственных органов, организаций; </w:t>
      </w:r>
    </w:p>
    <w:p>
      <w:pPr>
        <w:spacing w:after="0"/>
        <w:ind w:left="0"/>
        <w:jc w:val="both"/>
      </w:pPr>
      <w:r>
        <w:rPr>
          <w:rFonts w:ascii="Times New Roman"/>
          <w:b w:val="false"/>
          <w:i w:val="false"/>
          <w:color w:val="000000"/>
          <w:sz w:val="28"/>
        </w:rPr>
        <w:t xml:space="preserve">
      6) взаимодействие с институтами гражданского общества и государственными органами, направленное на минимизацию уровня коррупции в восприятии общества; </w:t>
      </w:r>
    </w:p>
    <w:p>
      <w:pPr>
        <w:spacing w:after="0"/>
        <w:ind w:left="0"/>
        <w:jc w:val="both"/>
      </w:pPr>
      <w:r>
        <w:rPr>
          <w:rFonts w:ascii="Times New Roman"/>
          <w:b w:val="false"/>
          <w:i w:val="false"/>
          <w:color w:val="000000"/>
          <w:sz w:val="28"/>
        </w:rPr>
        <w:t xml:space="preserve">
      7) мониторинг и оценка исполнения государственными органами, организациями предписаний об устранении нарушений законности и представлений об устранении и предотвращении причин и условий, способствующих совершению коррупционных правонарушений; </w:t>
      </w:r>
    </w:p>
    <w:p>
      <w:pPr>
        <w:spacing w:after="0"/>
        <w:ind w:left="0"/>
        <w:jc w:val="both"/>
      </w:pPr>
      <w:r>
        <w:rPr>
          <w:rFonts w:ascii="Times New Roman"/>
          <w:b w:val="false"/>
          <w:i w:val="false"/>
          <w:color w:val="000000"/>
          <w:sz w:val="28"/>
        </w:rPr>
        <w:t xml:space="preserve">
      8) реализация образовательных программ по вопросам противодействия коррупции, повышение информированности населения о рисках коррупции; </w:t>
      </w:r>
    </w:p>
    <w:p>
      <w:pPr>
        <w:spacing w:after="0"/>
        <w:ind w:left="0"/>
        <w:jc w:val="both"/>
      </w:pPr>
      <w:r>
        <w:rPr>
          <w:rFonts w:ascii="Times New Roman"/>
          <w:b w:val="false"/>
          <w:i w:val="false"/>
          <w:color w:val="000000"/>
          <w:sz w:val="28"/>
        </w:rPr>
        <w:t xml:space="preserve">
      9) осуществление мониторинга реализации имущества, конфискованного по уголовным делам о коррупционных преступлениях и приобретенного на средства, добытые преступным путем, как правило, с последующим опубликованием информации о его обращении в доход государства; </w:t>
      </w:r>
    </w:p>
    <w:p>
      <w:pPr>
        <w:spacing w:after="0"/>
        <w:ind w:left="0"/>
        <w:jc w:val="both"/>
      </w:pPr>
      <w:r>
        <w:rPr>
          <w:rFonts w:ascii="Times New Roman"/>
          <w:b w:val="false"/>
          <w:i w:val="false"/>
          <w:color w:val="000000"/>
          <w:sz w:val="28"/>
        </w:rPr>
        <w:t xml:space="preserve">
      10) ведение мониторинга состояния кадрового состава и государственных должностей государственной службы, включая формирование республиканской базы данных по персоналу государственной службы, в том числе единой автоматизированной базы данных (информационной системы); </w:t>
      </w:r>
    </w:p>
    <w:p>
      <w:pPr>
        <w:spacing w:after="0"/>
        <w:ind w:left="0"/>
        <w:jc w:val="both"/>
      </w:pPr>
      <w:r>
        <w:rPr>
          <w:rFonts w:ascii="Times New Roman"/>
          <w:b w:val="false"/>
          <w:i w:val="false"/>
          <w:color w:val="000000"/>
          <w:sz w:val="28"/>
        </w:rPr>
        <w:t xml:space="preserve">
      11) координация деятельности государственных органов по вопросам подготовки, переподготовки и повышения квалификации государственных служащих, в том числе и за рубежом; </w:t>
      </w:r>
    </w:p>
    <w:p>
      <w:pPr>
        <w:spacing w:after="0"/>
        <w:ind w:left="0"/>
        <w:jc w:val="both"/>
      </w:pPr>
      <w:r>
        <w:rPr>
          <w:rFonts w:ascii="Times New Roman"/>
          <w:b w:val="false"/>
          <w:i w:val="false"/>
          <w:color w:val="000000"/>
          <w:sz w:val="28"/>
        </w:rPr>
        <w:t xml:space="preserve">
      12) координация формирования и размещения государственного заказа по подготовке, переподготовке и повышению квалификации государственных служащих; </w:t>
      </w:r>
    </w:p>
    <w:p>
      <w:pPr>
        <w:spacing w:after="0"/>
        <w:ind w:left="0"/>
        <w:jc w:val="both"/>
      </w:pPr>
      <w:r>
        <w:rPr>
          <w:rFonts w:ascii="Times New Roman"/>
          <w:b w:val="false"/>
          <w:i w:val="false"/>
          <w:color w:val="000000"/>
          <w:sz w:val="28"/>
        </w:rPr>
        <w:t xml:space="preserve">
      13) осуществление мониторинга прохождения государственной службы лицами, завершившими обучение по программам подготовки, переподготовки и повышения квалификации государственных служащих на основании государственного заказа; </w:t>
      </w:r>
    </w:p>
    <w:p>
      <w:pPr>
        <w:spacing w:after="0"/>
        <w:ind w:left="0"/>
        <w:jc w:val="both"/>
      </w:pPr>
      <w:r>
        <w:rPr>
          <w:rFonts w:ascii="Times New Roman"/>
          <w:b w:val="false"/>
          <w:i w:val="false"/>
          <w:color w:val="000000"/>
          <w:sz w:val="28"/>
        </w:rPr>
        <w:t xml:space="preserve">
      14) определение порядка, программ, а также организация тестирования государственных служащих и кандидатов на занятие административных государственных должностей; </w:t>
      </w:r>
    </w:p>
    <w:p>
      <w:pPr>
        <w:spacing w:after="0"/>
        <w:ind w:left="0"/>
        <w:jc w:val="both"/>
      </w:pPr>
      <w:r>
        <w:rPr>
          <w:rFonts w:ascii="Times New Roman"/>
          <w:b w:val="false"/>
          <w:i w:val="false"/>
          <w:color w:val="000000"/>
          <w:sz w:val="28"/>
        </w:rPr>
        <w:t>
      15) определение порядка проведения конкурсов на занятие административной государственной должности, а также осуществление контроля за правильностью проведения конкурсов;</w:t>
      </w:r>
    </w:p>
    <w:p>
      <w:pPr>
        <w:spacing w:after="0"/>
        <w:ind w:left="0"/>
        <w:jc w:val="both"/>
      </w:pPr>
      <w:r>
        <w:rPr>
          <w:rFonts w:ascii="Times New Roman"/>
          <w:b w:val="false"/>
          <w:i w:val="false"/>
          <w:color w:val="000000"/>
          <w:sz w:val="28"/>
        </w:rPr>
        <w:t xml:space="preserve">
      16) формирование кадрового резерва административной государственной службы; </w:t>
      </w:r>
    </w:p>
    <w:p>
      <w:pPr>
        <w:spacing w:after="0"/>
        <w:ind w:left="0"/>
        <w:jc w:val="both"/>
      </w:pPr>
      <w:r>
        <w:rPr>
          <w:rFonts w:ascii="Times New Roman"/>
          <w:b w:val="false"/>
          <w:i w:val="false"/>
          <w:color w:val="000000"/>
          <w:sz w:val="28"/>
        </w:rPr>
        <w:t xml:space="preserve">
      17) разработка и утверждение типовых квалификационных требований к категориям административных государственных должностей; </w:t>
      </w:r>
    </w:p>
    <w:p>
      <w:pPr>
        <w:spacing w:after="0"/>
        <w:ind w:left="0"/>
        <w:jc w:val="both"/>
      </w:pPr>
      <w:r>
        <w:rPr>
          <w:rFonts w:ascii="Times New Roman"/>
          <w:b w:val="false"/>
          <w:i w:val="false"/>
          <w:color w:val="000000"/>
          <w:sz w:val="28"/>
        </w:rPr>
        <w:t xml:space="preserve">
      18) согласование квалификационных требований к административным государственным должностям корпуса "Б", разрабатываемых государственными органами, назначений на административные государственные должности корпуса "Б" в части соответствия кандидата предъявляемым квалификационным требованиям, увольнений административных государственных служащих, не прошедших испытательный срок; </w:t>
      </w:r>
    </w:p>
    <w:p>
      <w:pPr>
        <w:spacing w:after="0"/>
        <w:ind w:left="0"/>
        <w:jc w:val="both"/>
      </w:pPr>
      <w:r>
        <w:rPr>
          <w:rFonts w:ascii="Times New Roman"/>
          <w:b w:val="false"/>
          <w:i w:val="false"/>
          <w:color w:val="000000"/>
          <w:sz w:val="28"/>
        </w:rPr>
        <w:t xml:space="preserve">
      19) согласование перечня должностей правоохранительных органов,  замещаемых на конкурсной основе, условий и порядка проведения конкурса и стажировки в правоохранительных органах, а также квалификационных требований к категориям должностей правоохранительных органов; </w:t>
      </w:r>
    </w:p>
    <w:p>
      <w:pPr>
        <w:spacing w:after="0"/>
        <w:ind w:left="0"/>
        <w:jc w:val="both"/>
      </w:pPr>
      <w:r>
        <w:rPr>
          <w:rFonts w:ascii="Times New Roman"/>
          <w:b w:val="false"/>
          <w:i w:val="false"/>
          <w:color w:val="000000"/>
          <w:sz w:val="28"/>
        </w:rPr>
        <w:t xml:space="preserve">
      20) определение порядка разработки и утверждения должностной инструкции административного государственного служащего; </w:t>
      </w:r>
    </w:p>
    <w:p>
      <w:pPr>
        <w:spacing w:after="0"/>
        <w:ind w:left="0"/>
        <w:jc w:val="both"/>
      </w:pPr>
      <w:r>
        <w:rPr>
          <w:rFonts w:ascii="Times New Roman"/>
          <w:b w:val="false"/>
          <w:i w:val="false"/>
          <w:color w:val="000000"/>
          <w:sz w:val="28"/>
        </w:rPr>
        <w:t xml:space="preserve">
      21) по согласованию с Администрацией Президента Республики Казахстан утверждение типового положения о службе управления персоналом (кадровой службе) государственных органов; </w:t>
      </w:r>
    </w:p>
    <w:p>
      <w:pPr>
        <w:spacing w:after="0"/>
        <w:ind w:left="0"/>
        <w:jc w:val="both"/>
      </w:pPr>
      <w:r>
        <w:rPr>
          <w:rFonts w:ascii="Times New Roman"/>
          <w:b w:val="false"/>
          <w:i w:val="false"/>
          <w:color w:val="000000"/>
          <w:sz w:val="28"/>
        </w:rPr>
        <w:t xml:space="preserve">
      22) разработка и представление на утверждение Президенту Республики Казахстан реестра должностей государственных служащих; </w:t>
      </w:r>
    </w:p>
    <w:p>
      <w:pPr>
        <w:spacing w:after="0"/>
        <w:ind w:left="0"/>
        <w:jc w:val="both"/>
      </w:pPr>
      <w:r>
        <w:rPr>
          <w:rFonts w:ascii="Times New Roman"/>
          <w:b w:val="false"/>
          <w:i w:val="false"/>
          <w:color w:val="000000"/>
          <w:sz w:val="28"/>
        </w:rPr>
        <w:t xml:space="preserve">
      23) консультирование государственных служащих в случае нарушения их прав и законных интересов; </w:t>
      </w:r>
    </w:p>
    <w:p>
      <w:pPr>
        <w:spacing w:after="0"/>
        <w:ind w:left="0"/>
        <w:jc w:val="both"/>
      </w:pPr>
      <w:r>
        <w:rPr>
          <w:rFonts w:ascii="Times New Roman"/>
          <w:b w:val="false"/>
          <w:i w:val="false"/>
          <w:color w:val="000000"/>
          <w:sz w:val="28"/>
        </w:rPr>
        <w:t>
      24) осуществление в государственных органах оценки эффективности управления персоналом и качества оказания государственных услуг, за исключением государственных услуг, оказываемых в электронной форме;</w:t>
      </w:r>
    </w:p>
    <w:p>
      <w:pPr>
        <w:spacing w:after="0"/>
        <w:ind w:left="0"/>
        <w:jc w:val="both"/>
      </w:pPr>
      <w:r>
        <w:rPr>
          <w:rFonts w:ascii="Times New Roman"/>
          <w:b w:val="false"/>
          <w:i w:val="false"/>
          <w:color w:val="000000"/>
          <w:sz w:val="28"/>
        </w:rPr>
        <w:t xml:space="preserve">
      25) осуществление мониторинга удовлетворенности услугополучателей качеством оказываемых государственных услуг; </w:t>
      </w:r>
    </w:p>
    <w:p>
      <w:pPr>
        <w:spacing w:after="0"/>
        <w:ind w:left="0"/>
        <w:jc w:val="both"/>
      </w:pPr>
      <w:r>
        <w:rPr>
          <w:rFonts w:ascii="Times New Roman"/>
          <w:b w:val="false"/>
          <w:i w:val="false"/>
          <w:color w:val="000000"/>
          <w:sz w:val="28"/>
        </w:rPr>
        <w:t>
      26) истребование информации у государственных органов о результатах внутреннего контроля за качеством оказания государственных услуг;</w:t>
      </w:r>
    </w:p>
    <w:p>
      <w:pPr>
        <w:spacing w:after="0"/>
        <w:ind w:left="0"/>
        <w:jc w:val="both"/>
      </w:pPr>
      <w:r>
        <w:rPr>
          <w:rFonts w:ascii="Times New Roman"/>
          <w:b w:val="false"/>
          <w:i w:val="false"/>
          <w:color w:val="000000"/>
          <w:sz w:val="28"/>
        </w:rPr>
        <w:t xml:space="preserve">
      27) осуществление контроля за качеством оказания государственных услуг; </w:t>
      </w:r>
    </w:p>
    <w:p>
      <w:pPr>
        <w:spacing w:after="0"/>
        <w:ind w:left="0"/>
        <w:jc w:val="both"/>
      </w:pPr>
      <w:r>
        <w:rPr>
          <w:rFonts w:ascii="Times New Roman"/>
          <w:b w:val="false"/>
          <w:i w:val="false"/>
          <w:color w:val="000000"/>
          <w:sz w:val="28"/>
        </w:rPr>
        <w:t xml:space="preserve">
      28) формирование и реализация государственного социального заказа по проведению общественного мониторинга качества оказания государственных услуг; </w:t>
      </w:r>
    </w:p>
    <w:p>
      <w:pPr>
        <w:spacing w:after="0"/>
        <w:ind w:left="0"/>
        <w:jc w:val="both"/>
      </w:pPr>
      <w:r>
        <w:rPr>
          <w:rFonts w:ascii="Times New Roman"/>
          <w:b w:val="false"/>
          <w:i w:val="false"/>
          <w:color w:val="000000"/>
          <w:sz w:val="28"/>
        </w:rPr>
        <w:t xml:space="preserve">
      29) создание общественных советов по взаимодействию и сотрудничеству с физическими лицами, некоммерческими организациями по вопросам оказания государственных услуг, по вопросам противодействия коррупции; </w:t>
      </w:r>
    </w:p>
    <w:p>
      <w:pPr>
        <w:spacing w:after="0"/>
        <w:ind w:left="0"/>
        <w:jc w:val="both"/>
      </w:pPr>
      <w:r>
        <w:rPr>
          <w:rFonts w:ascii="Times New Roman"/>
          <w:b w:val="false"/>
          <w:i w:val="false"/>
          <w:color w:val="000000"/>
          <w:sz w:val="28"/>
        </w:rPr>
        <w:t>
      30) разработка предложений по повышению качества услуг, предоставляемых государственными органами;</w:t>
      </w:r>
    </w:p>
    <w:p>
      <w:pPr>
        <w:spacing w:after="0"/>
        <w:ind w:left="0"/>
        <w:jc w:val="both"/>
      </w:pPr>
      <w:r>
        <w:rPr>
          <w:rFonts w:ascii="Times New Roman"/>
          <w:b w:val="false"/>
          <w:i w:val="false"/>
          <w:color w:val="000000"/>
          <w:sz w:val="28"/>
        </w:rPr>
        <w:t xml:space="preserve">
      31) оказание информационной, консультативной, методической поддержки физическим лицам и некоммерческим организациям по проведению общественного мониторинга качества оказания государственных услуг; </w:t>
      </w:r>
    </w:p>
    <w:p>
      <w:pPr>
        <w:spacing w:after="0"/>
        <w:ind w:left="0"/>
        <w:jc w:val="both"/>
      </w:pPr>
      <w:r>
        <w:rPr>
          <w:rFonts w:ascii="Times New Roman"/>
          <w:b w:val="false"/>
          <w:i w:val="false"/>
          <w:color w:val="000000"/>
          <w:sz w:val="28"/>
        </w:rPr>
        <w:t xml:space="preserve">
      32) рассмотрение обращений государственных служащих на действия и решения государственных органов или должностных лиц по вопросам применения законодательства Республики Казахстан о государственной службе и противодействии коррупции; </w:t>
      </w:r>
    </w:p>
    <w:p>
      <w:pPr>
        <w:spacing w:after="0"/>
        <w:ind w:left="0"/>
        <w:jc w:val="both"/>
      </w:pPr>
      <w:r>
        <w:rPr>
          <w:rFonts w:ascii="Times New Roman"/>
          <w:b w:val="false"/>
          <w:i w:val="false"/>
          <w:color w:val="000000"/>
          <w:sz w:val="28"/>
        </w:rPr>
        <w:t xml:space="preserve">
      33) осуществление контроля за соблюдением законодательства Республики Казахстан в сферах государственной службы и противодействия коррупции; </w:t>
      </w:r>
    </w:p>
    <w:p>
      <w:pPr>
        <w:spacing w:after="0"/>
        <w:ind w:left="0"/>
        <w:jc w:val="both"/>
      </w:pPr>
      <w:r>
        <w:rPr>
          <w:rFonts w:ascii="Times New Roman"/>
          <w:b w:val="false"/>
          <w:i w:val="false"/>
          <w:color w:val="000000"/>
          <w:sz w:val="28"/>
        </w:rPr>
        <w:t xml:space="preserve">
      34) рассмотрение дисциплинарных дел в отношении государственных служащих в соответствии с законодательством Республики Казахстан; </w:t>
      </w:r>
    </w:p>
    <w:p>
      <w:pPr>
        <w:spacing w:after="0"/>
        <w:ind w:left="0"/>
        <w:jc w:val="both"/>
      </w:pPr>
      <w:r>
        <w:rPr>
          <w:rFonts w:ascii="Times New Roman"/>
          <w:b w:val="false"/>
          <w:i w:val="false"/>
          <w:color w:val="000000"/>
          <w:sz w:val="28"/>
        </w:rPr>
        <w:t xml:space="preserve">
      35) согласование досрочного снятия дисциплинарных взысканий с административных государственных служащих за совершение коррупционного правонарушения; </w:t>
      </w:r>
    </w:p>
    <w:p>
      <w:pPr>
        <w:spacing w:after="0"/>
        <w:ind w:left="0"/>
        <w:jc w:val="both"/>
      </w:pPr>
      <w:r>
        <w:rPr>
          <w:rFonts w:ascii="Times New Roman"/>
          <w:b w:val="false"/>
          <w:i w:val="false"/>
          <w:color w:val="000000"/>
          <w:sz w:val="28"/>
        </w:rPr>
        <w:t xml:space="preserve">
      36) координация работы дисциплинарных комиссий государственных органов по рассмотрению дисциплинарных дел административных государственных служащих; </w:t>
      </w:r>
    </w:p>
    <w:p>
      <w:pPr>
        <w:spacing w:after="0"/>
        <w:ind w:left="0"/>
        <w:jc w:val="both"/>
      </w:pPr>
      <w:r>
        <w:rPr>
          <w:rFonts w:ascii="Times New Roman"/>
          <w:b w:val="false"/>
          <w:i w:val="false"/>
          <w:color w:val="000000"/>
          <w:sz w:val="28"/>
        </w:rPr>
        <w:t xml:space="preserve">
      37) осуществление контроля за соблюдением служебной этики государственными служащими; </w:t>
      </w:r>
    </w:p>
    <w:p>
      <w:pPr>
        <w:spacing w:after="0"/>
        <w:ind w:left="0"/>
        <w:jc w:val="both"/>
      </w:pPr>
      <w:r>
        <w:rPr>
          <w:rFonts w:ascii="Times New Roman"/>
          <w:b w:val="false"/>
          <w:i w:val="false"/>
          <w:color w:val="000000"/>
          <w:sz w:val="28"/>
        </w:rPr>
        <w:t xml:space="preserve">
      38) предупреждение, выявление, пресечение, раскрытие и расследование коррупционных преступлений и правонарушений; </w:t>
      </w:r>
    </w:p>
    <w:p>
      <w:pPr>
        <w:spacing w:after="0"/>
        <w:ind w:left="0"/>
        <w:jc w:val="both"/>
      </w:pPr>
      <w:r>
        <w:rPr>
          <w:rFonts w:ascii="Times New Roman"/>
          <w:b w:val="false"/>
          <w:i w:val="false"/>
          <w:color w:val="000000"/>
          <w:sz w:val="28"/>
        </w:rPr>
        <w:t xml:space="preserve">
      39) проведение анализа практики оперативно-розыскной, административной, следственной деятельности и дознания по коррупционным правонарушениям и преступлениям; </w:t>
      </w:r>
    </w:p>
    <w:p>
      <w:pPr>
        <w:spacing w:after="0"/>
        <w:ind w:left="0"/>
        <w:jc w:val="both"/>
      </w:pPr>
      <w:r>
        <w:rPr>
          <w:rFonts w:ascii="Times New Roman"/>
          <w:b w:val="false"/>
          <w:i w:val="false"/>
          <w:color w:val="000000"/>
          <w:sz w:val="28"/>
        </w:rPr>
        <w:t xml:space="preserve">
      40) совершенствование форм и методов борьбы с коррупционными преступлениями и правонарушениями, определение стратегии и тактики оперативно-розыскной деятельности, выработка и реализация мер по повышению эффективности деятельности; </w:t>
      </w:r>
    </w:p>
    <w:p>
      <w:pPr>
        <w:spacing w:after="0"/>
        <w:ind w:left="0"/>
        <w:jc w:val="both"/>
      </w:pPr>
      <w:r>
        <w:rPr>
          <w:rFonts w:ascii="Times New Roman"/>
          <w:b w:val="false"/>
          <w:i w:val="false"/>
          <w:color w:val="000000"/>
          <w:sz w:val="28"/>
        </w:rPr>
        <w:t xml:space="preserve">
      41) совершенствование системы отчетности и оценки деятельности с приоритетом вопросов профилактики преступности, защиты конституционных прав и свобод граждан, интересов общества и государства, доверия со стороны населения, с определением механизмов внешней оценки, даваемой представительными органами и общественностью, с введением рейтинговой оценки уровня коррупции, а также установление различных форм сотрудничества с институтами гражданского общества; </w:t>
      </w:r>
    </w:p>
    <w:p>
      <w:pPr>
        <w:spacing w:after="0"/>
        <w:ind w:left="0"/>
        <w:jc w:val="both"/>
      </w:pPr>
      <w:r>
        <w:rPr>
          <w:rFonts w:ascii="Times New Roman"/>
          <w:b w:val="false"/>
          <w:i w:val="false"/>
          <w:color w:val="000000"/>
          <w:sz w:val="28"/>
        </w:rPr>
        <w:t xml:space="preserve">
      42) осуществление научно-исследовательской, учебной, издательской деятельности в порядке, установленном законодательством Республики Казахстан; </w:t>
      </w:r>
    </w:p>
    <w:p>
      <w:pPr>
        <w:spacing w:after="0"/>
        <w:ind w:left="0"/>
        <w:jc w:val="both"/>
      </w:pPr>
      <w:r>
        <w:rPr>
          <w:rFonts w:ascii="Times New Roman"/>
          <w:b w:val="false"/>
          <w:i w:val="false"/>
          <w:color w:val="000000"/>
          <w:sz w:val="28"/>
        </w:rPr>
        <w:t>
      43) участие в подготовке проектов международных договоров по вопросам государственной службы и противодействия коррупции, взаимодействие с соответствующими органами иностранных государств по вопросам борьбы с коррупционными преступлениями и правонарушениями, участие в пределах своих полномочий в деятельности международных организаций;</w:t>
      </w:r>
    </w:p>
    <w:p>
      <w:pPr>
        <w:spacing w:after="0"/>
        <w:ind w:left="0"/>
        <w:jc w:val="both"/>
      </w:pPr>
      <w:r>
        <w:rPr>
          <w:rFonts w:ascii="Times New Roman"/>
          <w:b w:val="false"/>
          <w:i w:val="false"/>
          <w:color w:val="000000"/>
          <w:sz w:val="28"/>
        </w:rPr>
        <w:t xml:space="preserve">
      44) взаимодействие с другими государственными органами в сферах государственной службы и противодействия коррупции; </w:t>
      </w:r>
    </w:p>
    <w:p>
      <w:pPr>
        <w:spacing w:after="0"/>
        <w:ind w:left="0"/>
        <w:jc w:val="both"/>
      </w:pPr>
      <w:r>
        <w:rPr>
          <w:rFonts w:ascii="Times New Roman"/>
          <w:b w:val="false"/>
          <w:i w:val="false"/>
          <w:color w:val="000000"/>
          <w:sz w:val="28"/>
        </w:rPr>
        <w:t xml:space="preserve">
      45) осуществление иных функций, возложенных на Агентство законодательством Республики Казахстан, а также актами Президента Республики Казахстан. </w:t>
      </w:r>
    </w:p>
    <w:bookmarkStart w:name="z24" w:id="23"/>
    <w:p>
      <w:pPr>
        <w:spacing w:after="0"/>
        <w:ind w:left="0"/>
        <w:jc w:val="both"/>
      </w:pPr>
      <w:r>
        <w:rPr>
          <w:rFonts w:ascii="Times New Roman"/>
          <w:b w:val="false"/>
          <w:i w:val="false"/>
          <w:color w:val="000000"/>
          <w:sz w:val="28"/>
        </w:rPr>
        <w:t>
      16. Права и обязанности Агентства:</w:t>
      </w:r>
    </w:p>
    <w:bookmarkEnd w:id="23"/>
    <w:p>
      <w:pPr>
        <w:spacing w:after="0"/>
        <w:ind w:left="0"/>
        <w:jc w:val="both"/>
      </w:pPr>
      <w:r>
        <w:rPr>
          <w:rFonts w:ascii="Times New Roman"/>
          <w:b w:val="false"/>
          <w:i w:val="false"/>
          <w:color w:val="000000"/>
          <w:sz w:val="28"/>
        </w:rPr>
        <w:t xml:space="preserve">
      1) вносить Президенту и Правительству Республики Казахстан предложения по вопросам совершенствования государственной службы и противодействия коррупции; </w:t>
      </w:r>
    </w:p>
    <w:p>
      <w:pPr>
        <w:spacing w:after="0"/>
        <w:ind w:left="0"/>
        <w:jc w:val="both"/>
      </w:pPr>
      <w:r>
        <w:rPr>
          <w:rFonts w:ascii="Times New Roman"/>
          <w:b w:val="false"/>
          <w:i w:val="false"/>
          <w:color w:val="000000"/>
          <w:sz w:val="28"/>
        </w:rPr>
        <w:t xml:space="preserve">
      2) запрашивать и получать от государственных органов, организаций, должностных лиц необходимую информацию и материалы в порядке, установленном законодательством Республики Казахстан; </w:t>
      </w:r>
    </w:p>
    <w:p>
      <w:pPr>
        <w:spacing w:after="0"/>
        <w:ind w:left="0"/>
        <w:jc w:val="both"/>
      </w:pPr>
      <w:r>
        <w:rPr>
          <w:rFonts w:ascii="Times New Roman"/>
          <w:b w:val="false"/>
          <w:i w:val="false"/>
          <w:color w:val="000000"/>
          <w:sz w:val="28"/>
        </w:rPr>
        <w:t xml:space="preserve">
      3) проводить проверки по вопросам государственной службы и противодействия коррупции, по согласованию с государственными органами привлекать к проведению проверок их работников; </w:t>
      </w:r>
    </w:p>
    <w:p>
      <w:pPr>
        <w:spacing w:after="0"/>
        <w:ind w:left="0"/>
        <w:jc w:val="both"/>
      </w:pPr>
      <w:r>
        <w:rPr>
          <w:rFonts w:ascii="Times New Roman"/>
          <w:b w:val="false"/>
          <w:i w:val="false"/>
          <w:color w:val="000000"/>
          <w:sz w:val="28"/>
        </w:rPr>
        <w:t xml:space="preserve">
      4) вносить государственным органам, организациям в пределах компетенции обязательные к исполнению предписания об устранении нарушений законности; </w:t>
      </w:r>
    </w:p>
    <w:p>
      <w:pPr>
        <w:spacing w:after="0"/>
        <w:ind w:left="0"/>
        <w:jc w:val="both"/>
      </w:pPr>
      <w:r>
        <w:rPr>
          <w:rFonts w:ascii="Times New Roman"/>
          <w:b w:val="false"/>
          <w:i w:val="false"/>
          <w:color w:val="000000"/>
          <w:sz w:val="28"/>
        </w:rPr>
        <w:t xml:space="preserve">
      5) вносить государственным органам, организациям обязательные к исполнению представления об устранении причин и условий, способствующих совершению коррупционных правонарушений; </w:t>
      </w:r>
    </w:p>
    <w:p>
      <w:pPr>
        <w:spacing w:after="0"/>
        <w:ind w:left="0"/>
        <w:jc w:val="both"/>
      </w:pPr>
      <w:r>
        <w:rPr>
          <w:rFonts w:ascii="Times New Roman"/>
          <w:b w:val="false"/>
          <w:i w:val="false"/>
          <w:color w:val="000000"/>
          <w:sz w:val="28"/>
        </w:rPr>
        <w:t xml:space="preserve">
      6) в случае выявления нарушения законодательства Республики Казахстан о государственной службе и противодействии коррупции принимать меры в порядке, установленном законодательством Республики Казахстан; </w:t>
      </w:r>
    </w:p>
    <w:p>
      <w:pPr>
        <w:spacing w:after="0"/>
        <w:ind w:left="0"/>
        <w:jc w:val="both"/>
      </w:pPr>
      <w:r>
        <w:rPr>
          <w:rFonts w:ascii="Times New Roman"/>
          <w:b w:val="false"/>
          <w:i w:val="false"/>
          <w:color w:val="000000"/>
          <w:sz w:val="28"/>
        </w:rPr>
        <w:t xml:space="preserve">
      7) принимать участие в разработке нормативных правовых актов по вопросам, касающимся деятельности Агентства, его территориальных подразделений и подведомственных организаций; </w:t>
      </w:r>
    </w:p>
    <w:p>
      <w:pPr>
        <w:spacing w:after="0"/>
        <w:ind w:left="0"/>
        <w:jc w:val="both"/>
      </w:pPr>
      <w:r>
        <w:rPr>
          <w:rFonts w:ascii="Times New Roman"/>
          <w:b w:val="false"/>
          <w:i w:val="false"/>
          <w:color w:val="000000"/>
          <w:sz w:val="28"/>
        </w:rPr>
        <w:t xml:space="preserve">
      8) осуществлять оперативно-розыскную деятельность, дознание и предварительное следствие; </w:t>
      </w:r>
    </w:p>
    <w:p>
      <w:pPr>
        <w:spacing w:after="0"/>
        <w:ind w:left="0"/>
        <w:jc w:val="both"/>
      </w:pPr>
      <w:r>
        <w:rPr>
          <w:rFonts w:ascii="Times New Roman"/>
          <w:b w:val="false"/>
          <w:i w:val="false"/>
          <w:color w:val="000000"/>
          <w:sz w:val="28"/>
        </w:rPr>
        <w:t xml:space="preserve">
      9) по имеющимся в производстве уголовным делам подвергать приводу лиц, уклоняющихся от явки по вызову; </w:t>
      </w:r>
    </w:p>
    <w:p>
      <w:pPr>
        <w:spacing w:after="0"/>
        <w:ind w:left="0"/>
        <w:jc w:val="both"/>
      </w:pPr>
      <w:r>
        <w:rPr>
          <w:rFonts w:ascii="Times New Roman"/>
          <w:b w:val="false"/>
          <w:i w:val="false"/>
          <w:color w:val="000000"/>
          <w:sz w:val="28"/>
        </w:rPr>
        <w:t xml:space="preserve">
      10) изымать или производить выемку документов, товаров, предметов или иного имущества в соответствии с уголовно-процессуальным законодательством Республики Казахстан и законодательством Республики Казахстан об административных правонарушениях; </w:t>
      </w:r>
    </w:p>
    <w:p>
      <w:pPr>
        <w:spacing w:after="0"/>
        <w:ind w:left="0"/>
        <w:jc w:val="both"/>
      </w:pPr>
      <w:r>
        <w:rPr>
          <w:rFonts w:ascii="Times New Roman"/>
          <w:b w:val="false"/>
          <w:i w:val="false"/>
          <w:color w:val="000000"/>
          <w:sz w:val="28"/>
        </w:rPr>
        <w:t xml:space="preserve">
      11) использовать соответствующие изоляторы временного содержания, следственные изоляторы в порядке, предусмотренном законодательством Республики Казахстан; </w:t>
      </w:r>
    </w:p>
    <w:p>
      <w:pPr>
        <w:spacing w:after="0"/>
        <w:ind w:left="0"/>
        <w:jc w:val="both"/>
      </w:pPr>
      <w:r>
        <w:rPr>
          <w:rFonts w:ascii="Times New Roman"/>
          <w:b w:val="false"/>
          <w:i w:val="false"/>
          <w:color w:val="000000"/>
          <w:sz w:val="28"/>
        </w:rPr>
        <w:t>
      12) составлять протоколы и рассматривать дела об административных правонарушениях, осуществлять административное задержание, а также применять другие меры, предусмотренные законодательством Республики Казахстан об административных правонарушениях;</w:t>
      </w:r>
    </w:p>
    <w:p>
      <w:pPr>
        <w:spacing w:after="0"/>
        <w:ind w:left="0"/>
        <w:jc w:val="both"/>
      </w:pPr>
      <w:r>
        <w:rPr>
          <w:rFonts w:ascii="Times New Roman"/>
          <w:b w:val="false"/>
          <w:i w:val="false"/>
          <w:color w:val="000000"/>
          <w:sz w:val="28"/>
        </w:rPr>
        <w:t xml:space="preserve">
      13) требовать производства ревизий, налоговых и других проверок, аудита и оценки от уполномоченных органов и должностных лиц в случаях, предусмотренных законодательством Республики Казахстан; </w:t>
      </w:r>
    </w:p>
    <w:p>
      <w:pPr>
        <w:spacing w:after="0"/>
        <w:ind w:left="0"/>
        <w:jc w:val="both"/>
      </w:pPr>
      <w:r>
        <w:rPr>
          <w:rFonts w:ascii="Times New Roman"/>
          <w:b w:val="false"/>
          <w:i w:val="false"/>
          <w:color w:val="000000"/>
          <w:sz w:val="28"/>
        </w:rPr>
        <w:t xml:space="preserve">
      14) создавать и использовать информационные системы, обеспечивающие решение возложенных на Агентство и его территориальные подразделения задач, организовывать исследования в ходе предварительного следствия, дознания, производства по делам об административных правонарушениях в порядке, установленном законодательством Республики Казахстан; </w:t>
      </w:r>
    </w:p>
    <w:p>
      <w:pPr>
        <w:spacing w:after="0"/>
        <w:ind w:left="0"/>
        <w:jc w:val="both"/>
      </w:pPr>
      <w:r>
        <w:rPr>
          <w:rFonts w:ascii="Times New Roman"/>
          <w:b w:val="false"/>
          <w:i w:val="false"/>
          <w:color w:val="000000"/>
          <w:sz w:val="28"/>
        </w:rPr>
        <w:t xml:space="preserve">
      15) взаимодействовать с другими государственными органами, организациями по основным направлениям деятельности Агентства; </w:t>
      </w:r>
    </w:p>
    <w:p>
      <w:pPr>
        <w:spacing w:after="0"/>
        <w:ind w:left="0"/>
        <w:jc w:val="both"/>
      </w:pPr>
      <w:r>
        <w:rPr>
          <w:rFonts w:ascii="Times New Roman"/>
          <w:b w:val="false"/>
          <w:i w:val="false"/>
          <w:color w:val="000000"/>
          <w:sz w:val="28"/>
        </w:rPr>
        <w:t xml:space="preserve">
      16) осуществлять иные полномочия, предусмотренные законодательством Республики Казахстан. </w:t>
      </w:r>
    </w:p>
    <w:bookmarkStart w:name="z25" w:id="24"/>
    <w:p>
      <w:pPr>
        <w:spacing w:after="0"/>
        <w:ind w:left="0"/>
        <w:jc w:val="left"/>
      </w:pPr>
      <w:r>
        <w:rPr>
          <w:rFonts w:ascii="Times New Roman"/>
          <w:b/>
          <w:i w:val="false"/>
          <w:color w:val="000000"/>
        </w:rPr>
        <w:t xml:space="preserve"> 3. Организация деятельности Агентства</w:t>
      </w:r>
    </w:p>
    <w:bookmarkEnd w:id="24"/>
    <w:bookmarkStart w:name="z26" w:id="25"/>
    <w:p>
      <w:pPr>
        <w:spacing w:after="0"/>
        <w:ind w:left="0"/>
        <w:jc w:val="both"/>
      </w:pPr>
      <w:r>
        <w:rPr>
          <w:rFonts w:ascii="Times New Roman"/>
          <w:b w:val="false"/>
          <w:i w:val="false"/>
          <w:color w:val="000000"/>
          <w:sz w:val="28"/>
        </w:rPr>
        <w:t xml:space="preserve">
      17. Руководство Агентством осуществляется Председателем, который несет персональную ответственность за выполнение возложенных на Агентство задач и осуществление им своих функций. </w:t>
      </w:r>
    </w:p>
    <w:bookmarkEnd w:id="25"/>
    <w:bookmarkStart w:name="z27" w:id="26"/>
    <w:p>
      <w:pPr>
        <w:spacing w:after="0"/>
        <w:ind w:left="0"/>
        <w:jc w:val="both"/>
      </w:pPr>
      <w:r>
        <w:rPr>
          <w:rFonts w:ascii="Times New Roman"/>
          <w:b w:val="false"/>
          <w:i w:val="false"/>
          <w:color w:val="000000"/>
          <w:sz w:val="28"/>
        </w:rPr>
        <w:t xml:space="preserve">
      18. Председатель Агентства назначается на должность и освобождается от должности Президентом Республики Казахстан. </w:t>
      </w:r>
    </w:p>
    <w:bookmarkEnd w:id="26"/>
    <w:bookmarkStart w:name="z28" w:id="27"/>
    <w:p>
      <w:pPr>
        <w:spacing w:after="0"/>
        <w:ind w:left="0"/>
        <w:jc w:val="both"/>
      </w:pPr>
      <w:r>
        <w:rPr>
          <w:rFonts w:ascii="Times New Roman"/>
          <w:b w:val="false"/>
          <w:i w:val="false"/>
          <w:color w:val="000000"/>
          <w:sz w:val="28"/>
        </w:rPr>
        <w:t>
      19. Председатель Агентства имеет двух заместителей, которые назначаются на должность и освобождаются от должности по его представлению Президентом Республики Казахстан.</w:t>
      </w:r>
    </w:p>
    <w:bookmarkEnd w:id="27"/>
    <w:bookmarkStart w:name="z29" w:id="28"/>
    <w:p>
      <w:pPr>
        <w:spacing w:after="0"/>
        <w:ind w:left="0"/>
        <w:jc w:val="both"/>
      </w:pPr>
      <w:r>
        <w:rPr>
          <w:rFonts w:ascii="Times New Roman"/>
          <w:b w:val="false"/>
          <w:i w:val="false"/>
          <w:color w:val="000000"/>
          <w:sz w:val="28"/>
        </w:rPr>
        <w:t>
      20. Полномочия Председателя Агентства:</w:t>
      </w:r>
    </w:p>
    <w:bookmarkEnd w:id="28"/>
    <w:p>
      <w:pPr>
        <w:spacing w:after="0"/>
        <w:ind w:left="0"/>
        <w:jc w:val="both"/>
      </w:pPr>
      <w:r>
        <w:rPr>
          <w:rFonts w:ascii="Times New Roman"/>
          <w:b w:val="false"/>
          <w:i w:val="false"/>
          <w:color w:val="000000"/>
          <w:sz w:val="28"/>
        </w:rPr>
        <w:t xml:space="preserve">
      1) организует и осуществляет руководство работой Агентства, в том числе по вопросам предварительного расследования, дознания и оперативно-розыскной деятельности, осуществляет контроль за деятельностью территориальных подразделений, дисциплинарных советов и подведомственных организаций Агентства; </w:t>
      </w:r>
    </w:p>
    <w:p>
      <w:pPr>
        <w:spacing w:after="0"/>
        <w:ind w:left="0"/>
        <w:jc w:val="both"/>
      </w:pPr>
      <w:r>
        <w:rPr>
          <w:rFonts w:ascii="Times New Roman"/>
          <w:b w:val="false"/>
          <w:i w:val="false"/>
          <w:color w:val="000000"/>
          <w:sz w:val="28"/>
        </w:rPr>
        <w:t xml:space="preserve">
      2) определяет полномочия работников (сотрудников) Агентства и руководителей территориальных подразделений Агентства; </w:t>
      </w:r>
    </w:p>
    <w:p>
      <w:pPr>
        <w:spacing w:after="0"/>
        <w:ind w:left="0"/>
        <w:jc w:val="both"/>
      </w:pPr>
      <w:r>
        <w:rPr>
          <w:rFonts w:ascii="Times New Roman"/>
          <w:b w:val="false"/>
          <w:i w:val="false"/>
          <w:color w:val="000000"/>
          <w:sz w:val="28"/>
        </w:rPr>
        <w:t xml:space="preserve">
      3) в пределах своих полномочий издает приказы и дает указания,  обязательные для исполнения работниками (сотрудниками) Агентства, территориальных подразделений и подведомственных организаций; </w:t>
      </w:r>
    </w:p>
    <w:p>
      <w:pPr>
        <w:spacing w:after="0"/>
        <w:ind w:left="0"/>
        <w:jc w:val="both"/>
      </w:pPr>
      <w:r>
        <w:rPr>
          <w:rFonts w:ascii="Times New Roman"/>
          <w:b w:val="false"/>
          <w:i w:val="false"/>
          <w:color w:val="000000"/>
          <w:sz w:val="28"/>
        </w:rPr>
        <w:t>
      4) утверждает положения о территориальных подразделениях Агентства, структурных подразделениях аппарата Агентства;</w:t>
      </w:r>
    </w:p>
    <w:p>
      <w:pPr>
        <w:spacing w:after="0"/>
        <w:ind w:left="0"/>
        <w:jc w:val="both"/>
      </w:pPr>
      <w:r>
        <w:rPr>
          <w:rFonts w:ascii="Times New Roman"/>
          <w:b w:val="false"/>
          <w:i w:val="false"/>
          <w:color w:val="000000"/>
          <w:sz w:val="28"/>
        </w:rPr>
        <w:t xml:space="preserve">
      5) утверждает структуру территориальных подразделений Агентства в пределах общей штатной численности, утвержденной Президентом Республики Казахстан; </w:t>
      </w:r>
    </w:p>
    <w:p>
      <w:pPr>
        <w:spacing w:after="0"/>
        <w:ind w:left="0"/>
        <w:jc w:val="both"/>
      </w:pPr>
      <w:r>
        <w:rPr>
          <w:rFonts w:ascii="Times New Roman"/>
          <w:b w:val="false"/>
          <w:i w:val="false"/>
          <w:color w:val="000000"/>
          <w:sz w:val="28"/>
        </w:rPr>
        <w:t>
      6) в установленном законодательством Республики Казахстан порядке назначает на должности и освобождает от должностей работников (сотрудников) Агентства, руководителей территориальных подразделений Агентства, их заместителей, председателей дисциплинарных советов Агентства, а также руководителей подведомственных организаций в случаях, предусмотренных законодательством Республики Казахстан, решает вопросы поощрения, оказания материальной помощи и налагает дисциплинарные взыскания;</w:t>
      </w:r>
    </w:p>
    <w:p>
      <w:pPr>
        <w:spacing w:after="0"/>
        <w:ind w:left="0"/>
        <w:jc w:val="both"/>
      </w:pPr>
      <w:r>
        <w:rPr>
          <w:rFonts w:ascii="Times New Roman"/>
          <w:b w:val="false"/>
          <w:i w:val="false"/>
          <w:color w:val="000000"/>
          <w:sz w:val="28"/>
        </w:rPr>
        <w:t>
      7) принимает в кадровый состав Агентства граждан Республики Казахстан, прошедших обязательную специальную проверку;</w:t>
      </w:r>
    </w:p>
    <w:p>
      <w:pPr>
        <w:spacing w:after="0"/>
        <w:ind w:left="0"/>
        <w:jc w:val="both"/>
      </w:pPr>
      <w:r>
        <w:rPr>
          <w:rFonts w:ascii="Times New Roman"/>
          <w:b w:val="false"/>
          <w:i w:val="false"/>
          <w:color w:val="000000"/>
          <w:sz w:val="28"/>
        </w:rPr>
        <w:t>
      8) вносит Президенту Республики Казахстан представления о награждении работников (сотрудников) Агентства, его территориальных подразделений и подведомственных организаций государственными наградами и присвоении им почетных званий Республики Казахстан;</w:t>
      </w:r>
    </w:p>
    <w:p>
      <w:pPr>
        <w:spacing w:after="0"/>
        <w:ind w:left="0"/>
        <w:jc w:val="both"/>
      </w:pPr>
      <w:r>
        <w:rPr>
          <w:rFonts w:ascii="Times New Roman"/>
          <w:b w:val="false"/>
          <w:i w:val="false"/>
          <w:color w:val="000000"/>
          <w:sz w:val="28"/>
        </w:rPr>
        <w:t>
      9) представляет Агентство в отношениях с государственными органами и иными организациями в соответствии с законодательством Республики Казахстан;</w:t>
      </w:r>
    </w:p>
    <w:p>
      <w:pPr>
        <w:spacing w:after="0"/>
        <w:ind w:left="0"/>
        <w:jc w:val="both"/>
      </w:pPr>
      <w:r>
        <w:rPr>
          <w:rFonts w:ascii="Times New Roman"/>
          <w:b w:val="false"/>
          <w:i w:val="false"/>
          <w:color w:val="000000"/>
          <w:sz w:val="28"/>
        </w:rPr>
        <w:t>
      10) принимает решения по другим вопросам, отнесенным к его компетенции.</w:t>
      </w:r>
    </w:p>
    <w:p>
      <w:pPr>
        <w:spacing w:after="0"/>
        <w:ind w:left="0"/>
        <w:jc w:val="both"/>
      </w:pPr>
      <w:r>
        <w:rPr>
          <w:rFonts w:ascii="Times New Roman"/>
          <w:b w:val="false"/>
          <w:i w:val="false"/>
          <w:color w:val="000000"/>
          <w:sz w:val="28"/>
        </w:rPr>
        <w:t>
      Исполнение полномочий Председателя Агентства в период его отсутствия осуществляется по поручению Председателя одним из заместителей.</w:t>
      </w:r>
    </w:p>
    <w:bookmarkStart w:name="z30" w:id="29"/>
    <w:p>
      <w:pPr>
        <w:spacing w:after="0"/>
        <w:ind w:left="0"/>
        <w:jc w:val="both"/>
      </w:pPr>
      <w:r>
        <w:rPr>
          <w:rFonts w:ascii="Times New Roman"/>
          <w:b w:val="false"/>
          <w:i w:val="false"/>
          <w:color w:val="000000"/>
          <w:sz w:val="28"/>
        </w:rPr>
        <w:t>
      21. Председатель Агентства обязан принимать меры по противодействию коррупции и несет установленную законом Республики Казахстан ответственность за неисполнение или ненадлежащее исполнение этой обязанности.</w:t>
      </w:r>
    </w:p>
    <w:bookmarkEnd w:id="29"/>
    <w:bookmarkStart w:name="z31" w:id="30"/>
    <w:p>
      <w:pPr>
        <w:spacing w:after="0"/>
        <w:ind w:left="0"/>
        <w:jc w:val="both"/>
      </w:pPr>
      <w:r>
        <w:rPr>
          <w:rFonts w:ascii="Times New Roman"/>
          <w:b w:val="false"/>
          <w:i w:val="false"/>
          <w:color w:val="000000"/>
          <w:sz w:val="28"/>
        </w:rPr>
        <w:t>
      22. Председатель Агентства имеет право образовывать консультативно-совещательные органы.</w:t>
      </w:r>
    </w:p>
    <w:bookmarkEnd w:id="30"/>
    <w:bookmarkStart w:name="z32" w:id="31"/>
    <w:p>
      <w:pPr>
        <w:spacing w:after="0"/>
        <w:ind w:left="0"/>
        <w:jc w:val="both"/>
      </w:pPr>
      <w:r>
        <w:rPr>
          <w:rFonts w:ascii="Times New Roman"/>
          <w:b w:val="false"/>
          <w:i w:val="false"/>
          <w:color w:val="000000"/>
          <w:sz w:val="28"/>
        </w:rPr>
        <w:t>
      23. Председатель Агентства определяет полномочия своих заместителей в соответствии с законодательством Республики Казахстан.</w:t>
      </w:r>
    </w:p>
    <w:bookmarkEnd w:id="31"/>
    <w:bookmarkStart w:name="z33" w:id="32"/>
    <w:p>
      <w:pPr>
        <w:spacing w:after="0"/>
        <w:ind w:left="0"/>
        <w:jc w:val="both"/>
      </w:pPr>
      <w:r>
        <w:rPr>
          <w:rFonts w:ascii="Times New Roman"/>
          <w:b w:val="false"/>
          <w:i w:val="false"/>
          <w:color w:val="000000"/>
          <w:sz w:val="28"/>
        </w:rPr>
        <w:t>
      24. Аппарат Агентства возглавляется руководителем аппарата, назначаемым на должность и освобождаемым от должности в соответствии с законодательством Республики Казахстан.</w:t>
      </w:r>
    </w:p>
    <w:bookmarkEnd w:id="32"/>
    <w:bookmarkStart w:name="z34" w:id="33"/>
    <w:p>
      <w:pPr>
        <w:spacing w:after="0"/>
        <w:ind w:left="0"/>
        <w:jc w:val="both"/>
      </w:pPr>
      <w:r>
        <w:rPr>
          <w:rFonts w:ascii="Times New Roman"/>
          <w:b w:val="false"/>
          <w:i w:val="false"/>
          <w:color w:val="000000"/>
          <w:sz w:val="28"/>
        </w:rPr>
        <w:t>
      25. Агентство имеет в областях, городе республиканского значения, столице дисциплинарные советы, положение о которых утверждается Президентом Республики Казахстан по представлению Председателя Агентства.</w:t>
      </w:r>
    </w:p>
    <w:bookmarkEnd w:id="33"/>
    <w:bookmarkStart w:name="z35" w:id="34"/>
    <w:p>
      <w:pPr>
        <w:spacing w:after="0"/>
        <w:ind w:left="0"/>
        <w:jc w:val="left"/>
      </w:pPr>
      <w:r>
        <w:rPr>
          <w:rFonts w:ascii="Times New Roman"/>
          <w:b/>
          <w:i w:val="false"/>
          <w:color w:val="000000"/>
        </w:rPr>
        <w:t xml:space="preserve"> 4. Имущество Агентства</w:t>
      </w:r>
    </w:p>
    <w:bookmarkEnd w:id="34"/>
    <w:bookmarkStart w:name="z36" w:id="35"/>
    <w:p>
      <w:pPr>
        <w:spacing w:after="0"/>
        <w:ind w:left="0"/>
        <w:jc w:val="both"/>
      </w:pPr>
      <w:r>
        <w:rPr>
          <w:rFonts w:ascii="Times New Roman"/>
          <w:b w:val="false"/>
          <w:i w:val="false"/>
          <w:color w:val="000000"/>
          <w:sz w:val="28"/>
        </w:rPr>
        <w:t>
      26. Агентство может иметь на праве оперативного управления обособленное имущество в случаях, предусмотренных законодательством Республики Казахстан.</w:t>
      </w:r>
    </w:p>
    <w:bookmarkEnd w:id="35"/>
    <w:p>
      <w:pPr>
        <w:spacing w:after="0"/>
        <w:ind w:left="0"/>
        <w:jc w:val="both"/>
      </w:pPr>
      <w:r>
        <w:rPr>
          <w:rFonts w:ascii="Times New Roman"/>
          <w:b w:val="false"/>
          <w:i w:val="false"/>
          <w:color w:val="000000"/>
          <w:sz w:val="28"/>
        </w:rPr>
        <w:t>
      Имущество Агентства формируется за счет имущества, переданного государством, а также имущества (включая денежные доходы), приобретенного в результате собственной деятельности, иных источников, не запрещенных законодательством Республики Казахстан.</w:t>
      </w:r>
    </w:p>
    <w:bookmarkStart w:name="z37" w:id="36"/>
    <w:p>
      <w:pPr>
        <w:spacing w:after="0"/>
        <w:ind w:left="0"/>
        <w:jc w:val="both"/>
      </w:pPr>
      <w:r>
        <w:rPr>
          <w:rFonts w:ascii="Times New Roman"/>
          <w:b w:val="false"/>
          <w:i w:val="false"/>
          <w:color w:val="000000"/>
          <w:sz w:val="28"/>
        </w:rPr>
        <w:t>
      27. Имущество, закрепленное за Агентством, относится к республиканской собственности.</w:t>
      </w:r>
    </w:p>
    <w:bookmarkEnd w:id="36"/>
    <w:bookmarkStart w:name="z38" w:id="37"/>
    <w:p>
      <w:pPr>
        <w:spacing w:after="0"/>
        <w:ind w:left="0"/>
        <w:jc w:val="both"/>
      </w:pPr>
      <w:r>
        <w:rPr>
          <w:rFonts w:ascii="Times New Roman"/>
          <w:b w:val="false"/>
          <w:i w:val="false"/>
          <w:color w:val="000000"/>
          <w:sz w:val="28"/>
        </w:rPr>
        <w:t>
      28. Агентство не вправе самостоятельно отчуждать или иным способом распоряжаться закрепленным за ним имуществом и имуществом, приобретенным за счет средств, выданных ему по плану финансирования, если иное не установлено законодательством Республики Казахстан.</w:t>
      </w:r>
    </w:p>
    <w:bookmarkEnd w:id="37"/>
    <w:bookmarkStart w:name="z39" w:id="38"/>
    <w:p>
      <w:pPr>
        <w:spacing w:after="0"/>
        <w:ind w:left="0"/>
        <w:jc w:val="left"/>
      </w:pPr>
      <w:r>
        <w:rPr>
          <w:rFonts w:ascii="Times New Roman"/>
          <w:b/>
          <w:i w:val="false"/>
          <w:color w:val="000000"/>
        </w:rPr>
        <w:t xml:space="preserve"> 5. Реорганизация и упразднение Агентства</w:t>
      </w:r>
    </w:p>
    <w:bookmarkEnd w:id="38"/>
    <w:bookmarkStart w:name="z40" w:id="39"/>
    <w:p>
      <w:pPr>
        <w:spacing w:after="0"/>
        <w:ind w:left="0"/>
        <w:jc w:val="both"/>
      </w:pPr>
      <w:r>
        <w:rPr>
          <w:rFonts w:ascii="Times New Roman"/>
          <w:b w:val="false"/>
          <w:i w:val="false"/>
          <w:color w:val="000000"/>
          <w:sz w:val="28"/>
        </w:rPr>
        <w:t xml:space="preserve">
      29. Реорганизация и упразднение Агентства осуществляются в соответствии с </w:t>
      </w:r>
      <w:r>
        <w:rPr>
          <w:rFonts w:ascii="Times New Roman"/>
          <w:b w:val="false"/>
          <w:i w:val="false"/>
          <w:color w:val="000000"/>
          <w:sz w:val="28"/>
        </w:rPr>
        <w:t>законодательством</w:t>
      </w:r>
      <w:r>
        <w:rPr>
          <w:rFonts w:ascii="Times New Roman"/>
          <w:b w:val="false"/>
          <w:i w:val="false"/>
          <w:color w:val="000000"/>
          <w:sz w:val="28"/>
        </w:rPr>
        <w:t xml:space="preserve"> Республики Казахстан.</w:t>
      </w:r>
    </w:p>
    <w:bookmarkEnd w:id="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УТВЕРЖДЕНА</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августа 2014 года № 900</w:t>
            </w:r>
          </w:p>
        </w:tc>
      </w:tr>
    </w:tbl>
    <w:bookmarkStart w:name="z41" w:id="40"/>
    <w:p>
      <w:pPr>
        <w:spacing w:after="0"/>
        <w:ind w:left="0"/>
        <w:jc w:val="left"/>
      </w:pPr>
      <w:r>
        <w:rPr>
          <w:rFonts w:ascii="Times New Roman"/>
          <w:b/>
          <w:i w:val="false"/>
          <w:color w:val="000000"/>
        </w:rPr>
        <w:t xml:space="preserve"> СТРУКТУРА</w:t>
      </w:r>
      <w:r>
        <w:br/>
      </w:r>
      <w:r>
        <w:rPr>
          <w:rFonts w:ascii="Times New Roman"/>
          <w:b/>
          <w:i w:val="false"/>
          <w:color w:val="000000"/>
        </w:rPr>
        <w:t>Агентства Республики Казахстан по делам</w:t>
      </w:r>
      <w:r>
        <w:br/>
      </w:r>
      <w:r>
        <w:rPr>
          <w:rFonts w:ascii="Times New Roman"/>
          <w:b/>
          <w:i w:val="false"/>
          <w:color w:val="000000"/>
        </w:rPr>
        <w:t>государственной службы и противодействию коррупции</w:t>
      </w:r>
    </w:p>
    <w:bookmarkEnd w:id="40"/>
    <w:p>
      <w:pPr>
        <w:spacing w:after="0"/>
        <w:ind w:left="0"/>
        <w:jc w:val="both"/>
      </w:pPr>
      <w:r>
        <w:rPr>
          <w:rFonts w:ascii="Times New Roman"/>
          <w:b w:val="false"/>
          <w:i w:val="false"/>
          <w:color w:val="000000"/>
          <w:sz w:val="28"/>
        </w:rPr>
        <w:t>
      Руководство</w:t>
      </w:r>
    </w:p>
    <w:p>
      <w:pPr>
        <w:spacing w:after="0"/>
        <w:ind w:left="0"/>
        <w:jc w:val="both"/>
      </w:pPr>
      <w:r>
        <w:rPr>
          <w:rFonts w:ascii="Times New Roman"/>
          <w:b w:val="false"/>
          <w:i w:val="false"/>
          <w:color w:val="000000"/>
          <w:sz w:val="28"/>
        </w:rPr>
        <w:t>
      Департамент государственной службы и профилактики коррупции</w:t>
      </w:r>
    </w:p>
    <w:p>
      <w:pPr>
        <w:spacing w:after="0"/>
        <w:ind w:left="0"/>
        <w:jc w:val="both"/>
      </w:pPr>
      <w:r>
        <w:rPr>
          <w:rFonts w:ascii="Times New Roman"/>
          <w:b w:val="false"/>
          <w:i w:val="false"/>
          <w:color w:val="000000"/>
          <w:sz w:val="28"/>
        </w:rPr>
        <w:t>
      Департамент досудебного расследования</w:t>
      </w:r>
    </w:p>
    <w:p>
      <w:pPr>
        <w:spacing w:after="0"/>
        <w:ind w:left="0"/>
        <w:jc w:val="both"/>
      </w:pPr>
      <w:r>
        <w:rPr>
          <w:rFonts w:ascii="Times New Roman"/>
          <w:b w:val="false"/>
          <w:i w:val="false"/>
          <w:color w:val="000000"/>
          <w:sz w:val="28"/>
        </w:rPr>
        <w:t>
      Департамент административной работы</w:t>
      </w:r>
    </w:p>
    <w:p>
      <w:pPr>
        <w:spacing w:after="0"/>
        <w:ind w:left="0"/>
        <w:jc w:val="both"/>
      </w:pPr>
      <w:r>
        <w:rPr>
          <w:rFonts w:ascii="Times New Roman"/>
          <w:b w:val="false"/>
          <w:i w:val="false"/>
          <w:color w:val="000000"/>
          <w:sz w:val="28"/>
        </w:rPr>
        <w:t>
      Управление внутренней безопасности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августа 2014 года № 900</w:t>
            </w:r>
          </w:p>
        </w:tc>
      </w:tr>
    </w:tbl>
    <w:bookmarkStart w:name="z42" w:id="41"/>
    <w:p>
      <w:pPr>
        <w:spacing w:after="0"/>
        <w:ind w:left="0"/>
        <w:jc w:val="left"/>
      </w:pPr>
      <w:r>
        <w:rPr>
          <w:rFonts w:ascii="Times New Roman"/>
          <w:b/>
          <w:i w:val="false"/>
          <w:color w:val="000000"/>
        </w:rPr>
        <w:t xml:space="preserve"> ПЕРЕЧЕНЬ</w:t>
      </w:r>
      <w:r>
        <w:br/>
      </w:r>
      <w:r>
        <w:rPr>
          <w:rFonts w:ascii="Times New Roman"/>
          <w:b/>
          <w:i w:val="false"/>
          <w:color w:val="000000"/>
        </w:rPr>
        <w:t>организаций, находящихся в ведении Агентства</w:t>
      </w:r>
    </w:p>
    <w:bookmarkEnd w:id="41"/>
    <w:bookmarkStart w:name="z43" w:id="42"/>
    <w:p>
      <w:pPr>
        <w:spacing w:after="0"/>
        <w:ind w:left="0"/>
        <w:jc w:val="both"/>
      </w:pPr>
      <w:r>
        <w:rPr>
          <w:rFonts w:ascii="Times New Roman"/>
          <w:b w:val="false"/>
          <w:i w:val="false"/>
          <w:color w:val="000000"/>
          <w:sz w:val="28"/>
        </w:rPr>
        <w:t>
      1. Акционерное общество "Национальный центр по управлению персоналом государственной службы".</w:t>
      </w:r>
    </w:p>
    <w:bookmarkEnd w:id="42"/>
    <w:bookmarkStart w:name="z44" w:id="43"/>
    <w:p>
      <w:pPr>
        <w:spacing w:after="0"/>
        <w:ind w:left="0"/>
        <w:jc w:val="both"/>
      </w:pPr>
      <w:r>
        <w:rPr>
          <w:rFonts w:ascii="Times New Roman"/>
          <w:b w:val="false"/>
          <w:i w:val="false"/>
          <w:color w:val="000000"/>
          <w:sz w:val="28"/>
        </w:rPr>
        <w:t>
      2. Республиканское государственное казенное предприятие "Академия государственного управления при Президенте Республики Казахстан".</w:t>
      </w:r>
    </w:p>
    <w:bookmarkEnd w:id="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августа 2014 года № 900</w:t>
            </w:r>
          </w:p>
        </w:tc>
      </w:tr>
    </w:tbl>
    <w:bookmarkStart w:name="z45" w:id="44"/>
    <w:p>
      <w:pPr>
        <w:spacing w:after="0"/>
        <w:ind w:left="0"/>
        <w:jc w:val="left"/>
      </w:pPr>
      <w:r>
        <w:rPr>
          <w:rFonts w:ascii="Times New Roman"/>
          <w:b/>
          <w:i w:val="false"/>
          <w:color w:val="000000"/>
        </w:rPr>
        <w:t xml:space="preserve"> ПЕРЕЧЕНЬ</w:t>
      </w:r>
      <w:r>
        <w:br/>
      </w:r>
      <w:r>
        <w:rPr>
          <w:rFonts w:ascii="Times New Roman"/>
          <w:b/>
          <w:i w:val="false"/>
          <w:color w:val="000000"/>
        </w:rPr>
        <w:t>территориальных подразделений Агентства</w:t>
      </w:r>
    </w:p>
    <w:bookmarkEnd w:id="44"/>
    <w:bookmarkStart w:name="z46" w:id="45"/>
    <w:p>
      <w:pPr>
        <w:spacing w:after="0"/>
        <w:ind w:left="0"/>
        <w:jc w:val="both"/>
      </w:pPr>
      <w:r>
        <w:rPr>
          <w:rFonts w:ascii="Times New Roman"/>
          <w:b w:val="false"/>
          <w:i w:val="false"/>
          <w:color w:val="000000"/>
          <w:sz w:val="28"/>
        </w:rPr>
        <w:t xml:space="preserve">
      1. Государственное учреждение "Департамент Агентства Республики Казахстан по делам государственной службы и противодействию коррупции по Акмолинской области". </w:t>
      </w:r>
    </w:p>
    <w:bookmarkEnd w:id="45"/>
    <w:bookmarkStart w:name="z47" w:id="46"/>
    <w:p>
      <w:pPr>
        <w:spacing w:after="0"/>
        <w:ind w:left="0"/>
        <w:jc w:val="both"/>
      </w:pPr>
      <w:r>
        <w:rPr>
          <w:rFonts w:ascii="Times New Roman"/>
          <w:b w:val="false"/>
          <w:i w:val="false"/>
          <w:color w:val="000000"/>
          <w:sz w:val="28"/>
        </w:rPr>
        <w:t xml:space="preserve">
      2. Государственное учреждение "Департамент Агентства Республики Казахстан по делам государственной службы и противодействию коррупции по Актюбинской области". </w:t>
      </w:r>
    </w:p>
    <w:bookmarkEnd w:id="46"/>
    <w:bookmarkStart w:name="z48" w:id="47"/>
    <w:p>
      <w:pPr>
        <w:spacing w:after="0"/>
        <w:ind w:left="0"/>
        <w:jc w:val="both"/>
      </w:pPr>
      <w:r>
        <w:rPr>
          <w:rFonts w:ascii="Times New Roman"/>
          <w:b w:val="false"/>
          <w:i w:val="false"/>
          <w:color w:val="000000"/>
          <w:sz w:val="28"/>
        </w:rPr>
        <w:t xml:space="preserve">
      3. Государственное учреждение "Департамент Агентства Республики Казахстан по делам государственной службы и противодействию коррупции по Алматинской области". </w:t>
      </w:r>
    </w:p>
    <w:bookmarkEnd w:id="47"/>
    <w:bookmarkStart w:name="z49" w:id="48"/>
    <w:p>
      <w:pPr>
        <w:spacing w:after="0"/>
        <w:ind w:left="0"/>
        <w:jc w:val="both"/>
      </w:pPr>
      <w:r>
        <w:rPr>
          <w:rFonts w:ascii="Times New Roman"/>
          <w:b w:val="false"/>
          <w:i w:val="false"/>
          <w:color w:val="000000"/>
          <w:sz w:val="28"/>
        </w:rPr>
        <w:t xml:space="preserve">
      4. Государственное учреждение "Департамент Агентства Республики Казахстан по делам государственной службы и противодействию коррупции по Атырауской области". </w:t>
      </w:r>
    </w:p>
    <w:bookmarkEnd w:id="48"/>
    <w:bookmarkStart w:name="z50" w:id="49"/>
    <w:p>
      <w:pPr>
        <w:spacing w:after="0"/>
        <w:ind w:left="0"/>
        <w:jc w:val="both"/>
      </w:pPr>
      <w:r>
        <w:rPr>
          <w:rFonts w:ascii="Times New Roman"/>
          <w:b w:val="false"/>
          <w:i w:val="false"/>
          <w:color w:val="000000"/>
          <w:sz w:val="28"/>
        </w:rPr>
        <w:t xml:space="preserve">
      5. Государственное учреждение "Департамент Агентства Республики Казахстан по делам государственной службы и противодействию коррупции по Восточно-Казахстанской области". </w:t>
      </w:r>
    </w:p>
    <w:bookmarkEnd w:id="49"/>
    <w:bookmarkStart w:name="z51" w:id="50"/>
    <w:p>
      <w:pPr>
        <w:spacing w:after="0"/>
        <w:ind w:left="0"/>
        <w:jc w:val="both"/>
      </w:pPr>
      <w:r>
        <w:rPr>
          <w:rFonts w:ascii="Times New Roman"/>
          <w:b w:val="false"/>
          <w:i w:val="false"/>
          <w:color w:val="000000"/>
          <w:sz w:val="28"/>
        </w:rPr>
        <w:t xml:space="preserve">
      6. Государственное учреждение "Департамент Агентства Республики Казахстан по делам государственной службы и противодействию коррупции по Жамбылской области". </w:t>
      </w:r>
    </w:p>
    <w:bookmarkEnd w:id="50"/>
    <w:bookmarkStart w:name="z52" w:id="51"/>
    <w:p>
      <w:pPr>
        <w:spacing w:after="0"/>
        <w:ind w:left="0"/>
        <w:jc w:val="both"/>
      </w:pPr>
      <w:r>
        <w:rPr>
          <w:rFonts w:ascii="Times New Roman"/>
          <w:b w:val="false"/>
          <w:i w:val="false"/>
          <w:color w:val="000000"/>
          <w:sz w:val="28"/>
        </w:rPr>
        <w:t xml:space="preserve">
      7. Государственное учреждение "Департамент Агентства Республики Казахстан по делам государственной службы и противодействию коррупции по Западно-Казахстанской области". </w:t>
      </w:r>
    </w:p>
    <w:bookmarkEnd w:id="51"/>
    <w:bookmarkStart w:name="z53" w:id="52"/>
    <w:p>
      <w:pPr>
        <w:spacing w:after="0"/>
        <w:ind w:left="0"/>
        <w:jc w:val="both"/>
      </w:pPr>
      <w:r>
        <w:rPr>
          <w:rFonts w:ascii="Times New Roman"/>
          <w:b w:val="false"/>
          <w:i w:val="false"/>
          <w:color w:val="000000"/>
          <w:sz w:val="28"/>
        </w:rPr>
        <w:t xml:space="preserve">
      8. Государственное учреждение "Департамент Агентства Республики Казахстан по делам государственной службы и противодействию коррупции по Карагандинской области". </w:t>
      </w:r>
    </w:p>
    <w:bookmarkEnd w:id="52"/>
    <w:bookmarkStart w:name="z54" w:id="53"/>
    <w:p>
      <w:pPr>
        <w:spacing w:after="0"/>
        <w:ind w:left="0"/>
        <w:jc w:val="both"/>
      </w:pPr>
      <w:r>
        <w:rPr>
          <w:rFonts w:ascii="Times New Roman"/>
          <w:b w:val="false"/>
          <w:i w:val="false"/>
          <w:color w:val="000000"/>
          <w:sz w:val="28"/>
        </w:rPr>
        <w:t xml:space="preserve">
      9. Государственное учреждение "Департамент Агентства Республики Казахстан по делам государственной службы и противодействию коррупции по Костанайской области". </w:t>
      </w:r>
    </w:p>
    <w:bookmarkEnd w:id="53"/>
    <w:bookmarkStart w:name="z55" w:id="54"/>
    <w:p>
      <w:pPr>
        <w:spacing w:after="0"/>
        <w:ind w:left="0"/>
        <w:jc w:val="both"/>
      </w:pPr>
      <w:r>
        <w:rPr>
          <w:rFonts w:ascii="Times New Roman"/>
          <w:b w:val="false"/>
          <w:i w:val="false"/>
          <w:color w:val="000000"/>
          <w:sz w:val="28"/>
        </w:rPr>
        <w:t xml:space="preserve">
      10. Государственное учреждение "Департамент Агентства Республики Казахстан по делам государственной службы и противодействию коррупции по Кызылординской области". </w:t>
      </w:r>
    </w:p>
    <w:bookmarkEnd w:id="54"/>
    <w:bookmarkStart w:name="z56" w:id="55"/>
    <w:p>
      <w:pPr>
        <w:spacing w:after="0"/>
        <w:ind w:left="0"/>
        <w:jc w:val="both"/>
      </w:pPr>
      <w:r>
        <w:rPr>
          <w:rFonts w:ascii="Times New Roman"/>
          <w:b w:val="false"/>
          <w:i w:val="false"/>
          <w:color w:val="000000"/>
          <w:sz w:val="28"/>
        </w:rPr>
        <w:t xml:space="preserve">
      11. Государственное учреждение "Департамент Агентства Республики Казахстан по делам государственной службы и противодействию коррупции по Мангистауской области". </w:t>
      </w:r>
    </w:p>
    <w:bookmarkEnd w:id="55"/>
    <w:bookmarkStart w:name="z57" w:id="56"/>
    <w:p>
      <w:pPr>
        <w:spacing w:after="0"/>
        <w:ind w:left="0"/>
        <w:jc w:val="both"/>
      </w:pPr>
      <w:r>
        <w:rPr>
          <w:rFonts w:ascii="Times New Roman"/>
          <w:b w:val="false"/>
          <w:i w:val="false"/>
          <w:color w:val="000000"/>
          <w:sz w:val="28"/>
        </w:rPr>
        <w:t xml:space="preserve">
      12. Государственное учреждение "Департамент Агентства Республики Казахстан по делам государственной службы и противодействию коррупции по Павлодарской области". </w:t>
      </w:r>
    </w:p>
    <w:bookmarkEnd w:id="56"/>
    <w:bookmarkStart w:name="z58" w:id="57"/>
    <w:p>
      <w:pPr>
        <w:spacing w:after="0"/>
        <w:ind w:left="0"/>
        <w:jc w:val="both"/>
      </w:pPr>
      <w:r>
        <w:rPr>
          <w:rFonts w:ascii="Times New Roman"/>
          <w:b w:val="false"/>
          <w:i w:val="false"/>
          <w:color w:val="000000"/>
          <w:sz w:val="28"/>
        </w:rPr>
        <w:t xml:space="preserve">
      13. Государственное учреждение "Департамент Агентства Республики Казахстан по делам государственной службы и противодействию коррупции по Северо-Казахстанской области". </w:t>
      </w:r>
    </w:p>
    <w:bookmarkEnd w:id="57"/>
    <w:bookmarkStart w:name="z59" w:id="58"/>
    <w:p>
      <w:pPr>
        <w:spacing w:after="0"/>
        <w:ind w:left="0"/>
        <w:jc w:val="both"/>
      </w:pPr>
      <w:r>
        <w:rPr>
          <w:rFonts w:ascii="Times New Roman"/>
          <w:b w:val="false"/>
          <w:i w:val="false"/>
          <w:color w:val="000000"/>
          <w:sz w:val="28"/>
        </w:rPr>
        <w:t xml:space="preserve">
      14. Государственное учреждение "Департамент Агентства Республики Казахстан по делам государственной службы и противодействию коррупции по Южно-Казахстанской области". </w:t>
      </w:r>
    </w:p>
    <w:bookmarkEnd w:id="58"/>
    <w:bookmarkStart w:name="z60" w:id="59"/>
    <w:p>
      <w:pPr>
        <w:spacing w:after="0"/>
        <w:ind w:left="0"/>
        <w:jc w:val="both"/>
      </w:pPr>
      <w:r>
        <w:rPr>
          <w:rFonts w:ascii="Times New Roman"/>
          <w:b w:val="false"/>
          <w:i w:val="false"/>
          <w:color w:val="000000"/>
          <w:sz w:val="28"/>
        </w:rPr>
        <w:t xml:space="preserve">
      15. Государственное учреждение "Департамент Агентства Республики Казахстан по делам государственной службы и противодействию коррупции по городу Астане". </w:t>
      </w:r>
    </w:p>
    <w:bookmarkEnd w:id="59"/>
    <w:bookmarkStart w:name="z61" w:id="60"/>
    <w:p>
      <w:pPr>
        <w:spacing w:after="0"/>
        <w:ind w:left="0"/>
        <w:jc w:val="both"/>
      </w:pPr>
      <w:r>
        <w:rPr>
          <w:rFonts w:ascii="Times New Roman"/>
          <w:b w:val="false"/>
          <w:i w:val="false"/>
          <w:color w:val="000000"/>
          <w:sz w:val="28"/>
        </w:rPr>
        <w:t xml:space="preserve">
      16. Государственное учреждение "Департамент Агентства Республики Казахстан по делам государственной службы и противодействию коррупции по городу Алматы". </w:t>
      </w:r>
    </w:p>
    <w:bookmarkEnd w:id="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августа 2014 года № 900</w:t>
            </w:r>
          </w:p>
        </w:tc>
      </w:tr>
    </w:tbl>
    <w:bookmarkStart w:name="z62" w:id="61"/>
    <w:p>
      <w:pPr>
        <w:spacing w:after="0"/>
        <w:ind w:left="0"/>
        <w:jc w:val="left"/>
      </w:pPr>
      <w:r>
        <w:rPr>
          <w:rFonts w:ascii="Times New Roman"/>
          <w:b/>
          <w:i w:val="false"/>
          <w:color w:val="000000"/>
        </w:rPr>
        <w:t xml:space="preserve"> ИЗМЕНЕНИЯ И ДОПОЛНЕНИЯ,</w:t>
      </w:r>
      <w:r>
        <w:br/>
      </w:r>
      <w:r>
        <w:rPr>
          <w:rFonts w:ascii="Times New Roman"/>
          <w:b/>
          <w:i w:val="false"/>
          <w:color w:val="000000"/>
        </w:rPr>
        <w:t>которые вносятся в некоторые указы</w:t>
      </w:r>
      <w:r>
        <w:br/>
      </w:r>
      <w:r>
        <w:rPr>
          <w:rFonts w:ascii="Times New Roman"/>
          <w:b/>
          <w:i w:val="false"/>
          <w:color w:val="000000"/>
        </w:rPr>
        <w:t>Президента Республики Казахстан</w:t>
      </w:r>
    </w:p>
    <w:bookmarkEnd w:id="61"/>
    <w:bookmarkStart w:name="z63" w:id="62"/>
    <w:p>
      <w:pPr>
        <w:spacing w:after="0"/>
        <w:ind w:left="0"/>
        <w:jc w:val="both"/>
      </w:pPr>
      <w:r>
        <w:rPr>
          <w:rFonts w:ascii="Times New Roman"/>
          <w:b w:val="false"/>
          <w:i w:val="false"/>
          <w:color w:val="ff0000"/>
          <w:sz w:val="28"/>
        </w:rPr>
        <w:t xml:space="preserve">
      1. Утратил силу Указом Президента РК от 05.05.2018 </w:t>
      </w:r>
      <w:r>
        <w:rPr>
          <w:rFonts w:ascii="Times New Roman"/>
          <w:b w:val="false"/>
          <w:i w:val="false"/>
          <w:color w:val="ff0000"/>
          <w:sz w:val="28"/>
        </w:rPr>
        <w:t>№ 681</w:t>
      </w:r>
      <w:r>
        <w:rPr>
          <w:rFonts w:ascii="Times New Roman"/>
          <w:b w:val="false"/>
          <w:i w:val="false"/>
          <w:color w:val="ff0000"/>
          <w:sz w:val="28"/>
        </w:rPr>
        <w:t>.</w:t>
      </w:r>
    </w:p>
    <w:bookmarkEnd w:id="62"/>
    <w:bookmarkStart w:name="z64" w:id="63"/>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22 января 1999 года № 29 "О мерах по дальнейшей оптимизации системы государственных органов Республики Казахстан" (САПП Республики Казахстан, 1999 г., № 1, ст.2; 2000 г., № 54, ст.593; 2001 г., № 1-2, ст.2; № 4-5, ст.43; 2002 г., № 26, ст.272; № 45, ст.445; 2003 г., № 12, ст. 130; № 16, ст.160; 2004 г., № 13, ст.166; № 21, ст.267; № 27, ст.344; № 48, ст.590; 2005 г., № 16, ст.189; № 27, ст.329; № 30, ст.380; № 49, ст.623; 2006 г., № 7, ст.50; № 26, ст.264; № 28, ст.299; № 30, ст.320; 2007 г., № 30, ст.330; № 33, ст.361; 2008 г., № 10, ст. 105; 2009 г., № 5, ст.13; 2010 г., № 27, ст.205; № 51, ст.466; 2011 г., № 2, ст.12; № 34, ст.408; № 59, ст.833; 2012 г., № 32, ст.414; № 42, ст.552; № 58, ст.793; № 59, ст.806; 2013 г., № 58, ст.788):</w:t>
      </w:r>
    </w:p>
    <w:bookmarkEnd w:id="63"/>
    <w:bookmarkStart w:name="z66" w:id="6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1</w:t>
      </w:r>
      <w:r>
        <w:rPr>
          <w:rFonts w:ascii="Times New Roman"/>
          <w:b w:val="false"/>
          <w:i w:val="false"/>
          <w:color w:val="000000"/>
          <w:sz w:val="28"/>
        </w:rPr>
        <w:t xml:space="preserve"> к вышеназванному Указу:</w:t>
      </w:r>
    </w:p>
    <w:bookmarkEnd w:id="64"/>
    <w:bookmarkStart w:name="z67" w:id="65"/>
    <w:p>
      <w:pPr>
        <w:spacing w:after="0"/>
        <w:ind w:left="0"/>
        <w:jc w:val="both"/>
      </w:pPr>
      <w:r>
        <w:rPr>
          <w:rFonts w:ascii="Times New Roman"/>
          <w:b w:val="false"/>
          <w:i w:val="false"/>
          <w:color w:val="000000"/>
          <w:sz w:val="28"/>
        </w:rPr>
        <w:t>
      строки:</w:t>
      </w:r>
    </w:p>
    <w:bookmarkEnd w:id="65"/>
    <w:p>
      <w:pPr>
        <w:spacing w:after="0"/>
        <w:ind w:left="0"/>
        <w:jc w:val="both"/>
      </w:pPr>
      <w:r>
        <w:rPr>
          <w:rFonts w:ascii="Times New Roman"/>
          <w:b w:val="false"/>
          <w:i w:val="false"/>
          <w:color w:val="000000"/>
          <w:sz w:val="28"/>
        </w:rPr>
        <w:t>
            "Агентство Республики Казахстан по делам               292</w:t>
      </w:r>
    </w:p>
    <w:p>
      <w:pPr>
        <w:spacing w:after="0"/>
        <w:ind w:left="0"/>
        <w:jc w:val="both"/>
      </w:pPr>
      <w:r>
        <w:rPr>
          <w:rFonts w:ascii="Times New Roman"/>
          <w:b w:val="false"/>
          <w:i w:val="false"/>
          <w:color w:val="000000"/>
          <w:sz w:val="28"/>
        </w:rPr>
        <w:t>
            государственной службы</w:t>
      </w:r>
    </w:p>
    <w:p>
      <w:pPr>
        <w:spacing w:after="0"/>
        <w:ind w:left="0"/>
        <w:jc w:val="both"/>
      </w:pPr>
      <w:r>
        <w:rPr>
          <w:rFonts w:ascii="Times New Roman"/>
          <w:b w:val="false"/>
          <w:i w:val="false"/>
          <w:color w:val="000000"/>
          <w:sz w:val="28"/>
        </w:rPr>
        <w:t>
            в том числе территориальные органы                     237"</w:t>
      </w:r>
    </w:p>
    <w:bookmarkStart w:name="z68" w:id="66"/>
    <w:p>
      <w:pPr>
        <w:spacing w:after="0"/>
        <w:ind w:left="0"/>
        <w:jc w:val="both"/>
      </w:pPr>
      <w:r>
        <w:rPr>
          <w:rFonts w:ascii="Times New Roman"/>
          <w:b w:val="false"/>
          <w:i w:val="false"/>
          <w:color w:val="000000"/>
          <w:sz w:val="28"/>
        </w:rPr>
        <w:t>
            изложить в следующей редакции:</w:t>
      </w:r>
    </w:p>
    <w:bookmarkEnd w:id="66"/>
    <w:p>
      <w:pPr>
        <w:spacing w:after="0"/>
        <w:ind w:left="0"/>
        <w:jc w:val="both"/>
      </w:pPr>
      <w:r>
        <w:rPr>
          <w:rFonts w:ascii="Times New Roman"/>
          <w:b w:val="false"/>
          <w:i w:val="false"/>
          <w:color w:val="000000"/>
          <w:sz w:val="28"/>
        </w:rPr>
        <w:t>
            "Агентство Республики Казахстан по делам               2309</w:t>
      </w:r>
    </w:p>
    <w:p>
      <w:pPr>
        <w:spacing w:after="0"/>
        <w:ind w:left="0"/>
        <w:jc w:val="both"/>
      </w:pPr>
      <w:r>
        <w:rPr>
          <w:rFonts w:ascii="Times New Roman"/>
          <w:b w:val="false"/>
          <w:i w:val="false"/>
          <w:color w:val="000000"/>
          <w:sz w:val="28"/>
        </w:rPr>
        <w:t>
            государственной службы и противодействию коррупции, в том числе:</w:t>
      </w:r>
    </w:p>
    <w:p>
      <w:pPr>
        <w:spacing w:after="0"/>
        <w:ind w:left="0"/>
        <w:jc w:val="both"/>
      </w:pPr>
      <w:r>
        <w:rPr>
          <w:rFonts w:ascii="Times New Roman"/>
          <w:b w:val="false"/>
          <w:i w:val="false"/>
          <w:color w:val="000000"/>
          <w:sz w:val="28"/>
        </w:rPr>
        <w:t>
            центральный аппарат                                    250</w:t>
      </w:r>
    </w:p>
    <w:p>
      <w:pPr>
        <w:spacing w:after="0"/>
        <w:ind w:left="0"/>
        <w:jc w:val="both"/>
      </w:pPr>
      <w:r>
        <w:rPr>
          <w:rFonts w:ascii="Times New Roman"/>
          <w:b w:val="false"/>
          <w:i w:val="false"/>
          <w:color w:val="000000"/>
          <w:sz w:val="28"/>
        </w:rPr>
        <w:t>
            территориальные подразделения                          2059";</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4</w:t>
      </w:r>
      <w:r>
        <w:rPr>
          <w:rFonts w:ascii="Times New Roman"/>
          <w:b w:val="false"/>
          <w:i w:val="false"/>
          <w:color w:val="000000"/>
          <w:sz w:val="28"/>
        </w:rPr>
        <w:t xml:space="preserve"> исключить*.</w:t>
      </w:r>
    </w:p>
    <w:p>
      <w:pPr>
        <w:spacing w:after="0"/>
        <w:ind w:left="0"/>
        <w:jc w:val="both"/>
      </w:pPr>
      <w:r>
        <w:rPr>
          <w:rFonts w:ascii="Times New Roman"/>
          <w:b w:val="false"/>
          <w:i w:val="false"/>
          <w:color w:val="000000"/>
          <w:sz w:val="28"/>
        </w:rPr>
        <w:t>
      *Положения приложения 4 в части штатной численности Академии финансовой полиции утрачивают силу после ликвидации Академии в установленном законодательством Республики Казахстан порядке.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Указом Президента РК от 04.05.2015 </w:t>
      </w:r>
      <w:r>
        <w:rPr>
          <w:rFonts w:ascii="Times New Roman"/>
          <w:b w:val="false"/>
          <w:i w:val="false"/>
          <w:color w:val="000000"/>
          <w:sz w:val="28"/>
        </w:rPr>
        <w:t>№ 15</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Утратил силу Указом Президента РК от 12.02.2019 </w:t>
      </w:r>
      <w:r>
        <w:rPr>
          <w:rFonts w:ascii="Times New Roman"/>
          <w:b w:val="false"/>
          <w:i w:val="false"/>
          <w:color w:val="000000"/>
          <w:sz w:val="28"/>
        </w:rPr>
        <w:t>№ 838</w:t>
      </w:r>
      <w:r>
        <w:rPr>
          <w:rFonts w:ascii="Times New Roman"/>
          <w:b w:val="false"/>
          <w:i w:val="false"/>
          <w:color w:val="ff0000"/>
          <w:sz w:val="28"/>
        </w:rPr>
        <w:t>.</w:t>
      </w:r>
      <w:r>
        <w:br/>
      </w:r>
      <w:r>
        <w:rPr>
          <w:rFonts w:ascii="Times New Roman"/>
          <w:b w:val="false"/>
          <w:i w:val="false"/>
          <w:color w:val="000000"/>
          <w:sz w:val="28"/>
        </w:rPr>
        <w:t>
</w:t>
      </w:r>
    </w:p>
    <w:bookmarkStart w:name="z74" w:id="67"/>
    <w:p>
      <w:pPr>
        <w:spacing w:after="0"/>
        <w:ind w:left="0"/>
        <w:jc w:val="both"/>
      </w:pPr>
      <w:r>
        <w:rPr>
          <w:rFonts w:ascii="Times New Roman"/>
          <w:b w:val="false"/>
          <w:i w:val="false"/>
          <w:color w:val="000000"/>
          <w:sz w:val="28"/>
        </w:rPr>
        <w:t xml:space="preserve">
      4. Утратил силу Указом Президента РК от 29.12.2015 </w:t>
      </w:r>
      <w:r>
        <w:rPr>
          <w:rFonts w:ascii="Times New Roman"/>
          <w:b w:val="false"/>
          <w:i w:val="false"/>
          <w:color w:val="000000"/>
          <w:sz w:val="28"/>
        </w:rPr>
        <w:t>№ 152</w:t>
      </w:r>
      <w:r>
        <w:rPr>
          <w:rFonts w:ascii="Times New Roman"/>
          <w:b w:val="false"/>
          <w:i w:val="false"/>
          <w:color w:val="000000"/>
          <w:sz w:val="28"/>
        </w:rPr>
        <w:t xml:space="preserve"> (вводится в действие с 01.01.2016).</w:t>
      </w:r>
    </w:p>
    <w:bookmarkEnd w:id="67"/>
    <w:bookmarkStart w:name="z77" w:id="68"/>
    <w:p>
      <w:pPr>
        <w:spacing w:after="0"/>
        <w:ind w:left="0"/>
        <w:jc w:val="both"/>
      </w:pPr>
      <w:r>
        <w:rPr>
          <w:rFonts w:ascii="Times New Roman"/>
          <w:b w:val="false"/>
          <w:i w:val="false"/>
          <w:color w:val="000000"/>
          <w:sz w:val="28"/>
        </w:rPr>
        <w:t xml:space="preserve">
      5. Утратил силу Указом Президента РК от 29.12.2015 </w:t>
      </w:r>
      <w:r>
        <w:rPr>
          <w:rFonts w:ascii="Times New Roman"/>
          <w:b w:val="false"/>
          <w:i w:val="false"/>
          <w:color w:val="000000"/>
          <w:sz w:val="28"/>
        </w:rPr>
        <w:t>№ 152</w:t>
      </w:r>
      <w:r>
        <w:rPr>
          <w:rFonts w:ascii="Times New Roman"/>
          <w:b w:val="false"/>
          <w:i w:val="false"/>
          <w:color w:val="000000"/>
          <w:sz w:val="28"/>
        </w:rPr>
        <w:t xml:space="preserve"> (вводится в действие с 01.01.2016).</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Утратил силу Указом Президента РК от 05.05.2017 </w:t>
      </w:r>
      <w:r>
        <w:rPr>
          <w:rFonts w:ascii="Times New Roman"/>
          <w:b w:val="false"/>
          <w:i w:val="false"/>
          <w:color w:val="000000"/>
          <w:sz w:val="28"/>
        </w:rPr>
        <w:t>№ 470</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Утратил силу Указом Президента РК от 31.07.2023 </w:t>
      </w:r>
      <w:r>
        <w:rPr>
          <w:rFonts w:ascii="Times New Roman"/>
          <w:b w:val="false"/>
          <w:i w:val="false"/>
          <w:color w:val="000000"/>
          <w:sz w:val="28"/>
        </w:rPr>
        <w:t>№ 290</w:t>
      </w:r>
      <w:r>
        <w:rPr>
          <w:rFonts w:ascii="Times New Roman"/>
          <w:b w:val="false"/>
          <w:i w:val="false"/>
          <w:color w:val="ff0000"/>
          <w:sz w:val="28"/>
        </w:rPr>
        <w:t>.</w:t>
      </w:r>
      <w:r>
        <w:br/>
      </w:r>
      <w:r>
        <w:rPr>
          <w:rFonts w:ascii="Times New Roman"/>
          <w:b w:val="false"/>
          <w:i w:val="false"/>
          <w:color w:val="000000"/>
          <w:sz w:val="28"/>
        </w:rPr>
        <w:t>
</w:t>
      </w:r>
    </w:p>
    <w:bookmarkStart w:name="z106" w:id="69"/>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2 апреля 2002 года № 839 "Об образовании Комиссии при Президенте Республики Казахстан по вопросам борьбы с коррупцией" (САПП Республики Казахстан, 2002 г., № 10, ст.92; № 32, ст.339; 2003 г., № 9, ст.92; 2004 г., № 14, ст.171; № 51, ст.671; 2005 г., № 43, ст.573; 2006 г., № 35, ст. 374; 2007 г., № 3, ст.36; № 24, ст.268; 2008 г., № 4, ст.43; № 20, ст.182; № 42, ст.465; 2009 г., № 10, ст.48; № 27-28, ст.234; № 59, ст.510; 2010 г., № 50, ст.454; 2011 г., № 2, ст.13; № 19, ст.229; № 50, ст.664; 2012 г., № 36, ст.476):</w:t>
      </w:r>
    </w:p>
    <w:bookmarkEnd w:id="69"/>
    <w:bookmarkStart w:name="z107" w:id="7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Комиссии при Президенте Республики Казахстан по вопросам борьбы с коррупцией, утвержденном вышеназванным Указом:</w:t>
      </w:r>
    </w:p>
    <w:bookmarkEnd w:id="70"/>
    <w:bookmarkStart w:name="z108" w:id="71"/>
    <w:p>
      <w:pPr>
        <w:spacing w:after="0"/>
        <w:ind w:left="0"/>
        <w:jc w:val="both"/>
      </w:pPr>
      <w:r>
        <w:rPr>
          <w:rFonts w:ascii="Times New Roman"/>
          <w:b w:val="false"/>
          <w:i w:val="false"/>
          <w:color w:val="000000"/>
          <w:sz w:val="28"/>
        </w:rPr>
        <w:t xml:space="preserve">
      абзац второй </w:t>
      </w:r>
      <w:r>
        <w:rPr>
          <w:rFonts w:ascii="Times New Roman"/>
          <w:b w:val="false"/>
          <w:i w:val="false"/>
          <w:color w:val="000000"/>
          <w:sz w:val="28"/>
        </w:rPr>
        <w:t>пункта 4</w:t>
      </w:r>
      <w:r>
        <w:rPr>
          <w:rFonts w:ascii="Times New Roman"/>
          <w:b w:val="false"/>
          <w:i w:val="false"/>
          <w:color w:val="000000"/>
          <w:sz w:val="28"/>
        </w:rPr>
        <w:t xml:space="preserve"> изложить в следующей редакции:</w:t>
      </w:r>
    </w:p>
    <w:bookmarkEnd w:id="71"/>
    <w:p>
      <w:pPr>
        <w:spacing w:after="0"/>
        <w:ind w:left="0"/>
        <w:jc w:val="both"/>
      </w:pPr>
      <w:r>
        <w:rPr>
          <w:rFonts w:ascii="Times New Roman"/>
          <w:b w:val="false"/>
          <w:i w:val="false"/>
          <w:color w:val="000000"/>
          <w:sz w:val="28"/>
        </w:rPr>
        <w:t>
      "В состав Комиссии входят по должности два заместителя Руководителя Администрации Президента Республики Казахстан, Генеральный Прокурор Республики Казахстан, Председатель Комитета национальной безопасности Республики Казахстан, Председатель Счетного комитета по контролю за исполнением республиканского бюджета Республики Казахстан, Председатель Агентства Республики Казахстан по делам государственной службы и противодействию коррупции, Министр внутренних дел Республики Казахстан, Министр юстиции Республики Казахстан, Министр финансов Республики Казахстан, по согласованию - председатели комитетов по конституционному законодательству, судебной системе и правоохранительным органам Сената Парламента Республики Казахстан, по законодательству и судебно-правовой реформе Мажилиса Парламента Республики Казахстан.".</w:t>
      </w:r>
    </w:p>
    <w:bookmarkStart w:name="z109" w:id="72"/>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2 декабря 2002 года № 978 "Об утверждении текста присяги лиц рядового и начальствующего состава органов финансовой полиции Республики Казахстан":</w:t>
      </w:r>
    </w:p>
    <w:bookmarkEnd w:id="72"/>
    <w:bookmarkStart w:name="z110" w:id="73"/>
    <w:p>
      <w:pPr>
        <w:spacing w:after="0"/>
        <w:ind w:left="0"/>
        <w:jc w:val="both"/>
      </w:pPr>
      <w:r>
        <w:rPr>
          <w:rFonts w:ascii="Times New Roman"/>
          <w:b w:val="false"/>
          <w:i w:val="false"/>
          <w:color w:val="000000"/>
          <w:sz w:val="28"/>
        </w:rPr>
        <w:t>
      заголовок изложить в следующей редакции:</w:t>
      </w:r>
    </w:p>
    <w:bookmarkEnd w:id="73"/>
    <w:p>
      <w:pPr>
        <w:spacing w:after="0"/>
        <w:ind w:left="0"/>
        <w:jc w:val="both"/>
      </w:pPr>
      <w:r>
        <w:rPr>
          <w:rFonts w:ascii="Times New Roman"/>
          <w:b w:val="false"/>
          <w:i w:val="false"/>
          <w:color w:val="000000"/>
          <w:sz w:val="28"/>
        </w:rPr>
        <w:t>
      "Об утверждении текста присяги сотрудников Агентства Республики Казахстан по делам государственной службы и противодействию коррупции";</w:t>
      </w:r>
    </w:p>
    <w:bookmarkStart w:name="z111" w:id="74"/>
    <w:p>
      <w:pPr>
        <w:spacing w:after="0"/>
        <w:ind w:left="0"/>
        <w:jc w:val="both"/>
      </w:pPr>
      <w:r>
        <w:rPr>
          <w:rFonts w:ascii="Times New Roman"/>
          <w:b w:val="false"/>
          <w:i w:val="false"/>
          <w:color w:val="000000"/>
          <w:sz w:val="28"/>
        </w:rPr>
        <w:t>
      преамбулу изложить в следующей редакции:</w:t>
      </w:r>
    </w:p>
    <w:bookmarkEnd w:id="74"/>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3)</w:t>
      </w:r>
      <w:r>
        <w:rPr>
          <w:rFonts w:ascii="Times New Roman"/>
          <w:b w:val="false"/>
          <w:i w:val="false"/>
          <w:color w:val="000000"/>
          <w:sz w:val="28"/>
        </w:rPr>
        <w:t xml:space="preserve"> пункта 2 статьи 33 Конституционного закона Республики Казахстан от 26 декабря 1995 года "О Президенте Республики Казахстан" </w:t>
      </w:r>
      <w:r>
        <w:rPr>
          <w:rFonts w:ascii="Times New Roman"/>
          <w:b/>
          <w:i w:val="false"/>
          <w:color w:val="000000"/>
          <w:sz w:val="28"/>
        </w:rPr>
        <w:t>ПОСТАНОВЛЯЮ</w:t>
      </w:r>
      <w:r>
        <w:rPr>
          <w:rFonts w:ascii="Times New Roman"/>
          <w:b w:val="false"/>
          <w:i w:val="false"/>
          <w:color w:val="000000"/>
          <w:sz w:val="28"/>
        </w:rPr>
        <w:t>:";</w:t>
      </w:r>
    </w:p>
    <w:bookmarkStart w:name="z112" w:id="75"/>
    <w:p>
      <w:pPr>
        <w:spacing w:after="0"/>
        <w:ind w:left="0"/>
        <w:jc w:val="both"/>
      </w:pPr>
      <w:r>
        <w:rPr>
          <w:rFonts w:ascii="Times New Roman"/>
          <w:b w:val="false"/>
          <w:i w:val="false"/>
          <w:color w:val="000000"/>
          <w:sz w:val="28"/>
        </w:rPr>
        <w:t>
      пункт 1 изложить в следующей редакции:</w:t>
      </w:r>
    </w:p>
    <w:bookmarkEnd w:id="75"/>
    <w:p>
      <w:pPr>
        <w:spacing w:after="0"/>
        <w:ind w:left="0"/>
        <w:jc w:val="both"/>
      </w:pPr>
      <w:r>
        <w:rPr>
          <w:rFonts w:ascii="Times New Roman"/>
          <w:b w:val="false"/>
          <w:i w:val="false"/>
          <w:color w:val="000000"/>
          <w:sz w:val="28"/>
        </w:rPr>
        <w:t>
      "1. Утвердить прилагаемый текст присяги сотрудников Агентства Республики Казахстан по делам государственной службы и противодействию коррупции.";</w:t>
      </w:r>
    </w:p>
    <w:bookmarkStart w:name="z113" w:id="76"/>
    <w:p>
      <w:pPr>
        <w:spacing w:after="0"/>
        <w:ind w:left="0"/>
        <w:jc w:val="both"/>
      </w:pPr>
      <w:r>
        <w:rPr>
          <w:rFonts w:ascii="Times New Roman"/>
          <w:b w:val="false"/>
          <w:i w:val="false"/>
          <w:color w:val="000000"/>
          <w:sz w:val="28"/>
        </w:rPr>
        <w:t>
      в тексте Присяги лиц рядового и начальствующего состава органов финансовой полиции Республики Казахстан, утвержденной вышеназванным Указом:</w:t>
      </w:r>
    </w:p>
    <w:bookmarkEnd w:id="76"/>
    <w:bookmarkStart w:name="z114" w:id="77"/>
    <w:p>
      <w:pPr>
        <w:spacing w:after="0"/>
        <w:ind w:left="0"/>
        <w:jc w:val="both"/>
      </w:pPr>
      <w:r>
        <w:rPr>
          <w:rFonts w:ascii="Times New Roman"/>
          <w:b w:val="false"/>
          <w:i w:val="false"/>
          <w:color w:val="000000"/>
          <w:sz w:val="28"/>
        </w:rPr>
        <w:t>
      заголовок изложить в следующей редакции:</w:t>
      </w:r>
    </w:p>
    <w:bookmarkEnd w:id="77"/>
    <w:p>
      <w:pPr>
        <w:spacing w:after="0"/>
        <w:ind w:left="0"/>
        <w:jc w:val="both"/>
      </w:pPr>
      <w:r>
        <w:rPr>
          <w:rFonts w:ascii="Times New Roman"/>
          <w:b w:val="false"/>
          <w:i w:val="false"/>
          <w:color w:val="000000"/>
          <w:sz w:val="28"/>
        </w:rPr>
        <w:t>
      "Присяга сотрудников Агентства Республики Казахстан по делам государственной службы и противодействию коррупции";</w:t>
      </w:r>
    </w:p>
    <w:bookmarkStart w:name="z115" w:id="78"/>
    <w:p>
      <w:pPr>
        <w:spacing w:after="0"/>
        <w:ind w:left="0"/>
        <w:jc w:val="both"/>
      </w:pPr>
      <w:r>
        <w:rPr>
          <w:rFonts w:ascii="Times New Roman"/>
          <w:b w:val="false"/>
          <w:i w:val="false"/>
          <w:color w:val="000000"/>
          <w:sz w:val="28"/>
        </w:rPr>
        <w:t>
      строку первую изложить в следующей редакции:</w:t>
      </w:r>
    </w:p>
    <w:bookmarkEnd w:id="78"/>
    <w:p>
      <w:pPr>
        <w:spacing w:after="0"/>
        <w:ind w:left="0"/>
        <w:jc w:val="both"/>
      </w:pPr>
      <w:r>
        <w:rPr>
          <w:rFonts w:ascii="Times New Roman"/>
          <w:b w:val="false"/>
          <w:i w:val="false"/>
          <w:color w:val="000000"/>
          <w:sz w:val="28"/>
        </w:rPr>
        <w:t>
      "Я, гражданин Республики Казахстан _________________ (Ф.И.О.), поступая на службу в Агентство Республики Казахстан по делам государственной службы и противодействию коррупции, торжественно клянусь:";</w:t>
      </w:r>
    </w:p>
    <w:bookmarkStart w:name="z116" w:id="79"/>
    <w:p>
      <w:pPr>
        <w:spacing w:after="0"/>
        <w:ind w:left="0"/>
        <w:jc w:val="both"/>
      </w:pPr>
      <w:r>
        <w:rPr>
          <w:rFonts w:ascii="Times New Roman"/>
          <w:b w:val="false"/>
          <w:i w:val="false"/>
          <w:color w:val="000000"/>
          <w:sz w:val="28"/>
        </w:rPr>
        <w:t>
      строку четвертую изложить в следующей редакции:</w:t>
      </w:r>
    </w:p>
    <w:bookmarkEnd w:id="79"/>
    <w:p>
      <w:pPr>
        <w:spacing w:after="0"/>
        <w:ind w:left="0"/>
        <w:jc w:val="both"/>
      </w:pPr>
      <w:r>
        <w:rPr>
          <w:rFonts w:ascii="Times New Roman"/>
          <w:b w:val="false"/>
          <w:i w:val="false"/>
          <w:color w:val="000000"/>
          <w:sz w:val="28"/>
        </w:rPr>
        <w:t>
      "добросовестно и профессионально выполнять возложенные на меня обязанности, дорожить высоким званием сотрудника Агентства Республики Казахстан по делам государственной службы и противодействию коррупции;".</w:t>
      </w:r>
    </w:p>
    <w:bookmarkStart w:name="z117" w:id="80"/>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17 января 2004 года № 1283 "Об утверждении реестров должностей военнослужащих, сотрудников правоохранительных органов, органов противопожарной службы Министерства по чрезвычайным ситуациям Республики Казахстан и органов прокуратуры Республики Казахстан по категориям" (САПП Республики Казахстан, 2001 г., № 19, ст.234; 2005 г., № 27, ст.329, № 30, ст.380; 2006 г., № 38, ст.420; № 39, ст.429; 2008 г., № 14, ст.123; 2010 г., № 51, ст.466; 2011 г., № 37, ст.438; № 53, ст.742; 2012 г., № 35, ст.457; № 58, ст.793) (с грифом "Для служебного пользования"). </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Утратил силу Указом Президента РК от 05.05.2018 </w:t>
      </w:r>
      <w:r>
        <w:rPr>
          <w:rFonts w:ascii="Times New Roman"/>
          <w:b w:val="false"/>
          <w:i w:val="false"/>
          <w:color w:val="000000"/>
          <w:sz w:val="28"/>
        </w:rPr>
        <w:t>№ 681</w:t>
      </w:r>
      <w:r>
        <w:rPr>
          <w:rFonts w:ascii="Times New Roman"/>
          <w:b w:val="false"/>
          <w:i w:val="false"/>
          <w:color w:val="ff0000"/>
          <w:sz w:val="28"/>
        </w:rPr>
        <w:t>.</w:t>
      </w:r>
      <w:r>
        <w:br/>
      </w:r>
      <w:r>
        <w:rPr>
          <w:rFonts w:ascii="Times New Roman"/>
          <w:b w:val="false"/>
          <w:i w:val="false"/>
          <w:color w:val="000000"/>
          <w:sz w:val="28"/>
        </w:rPr>
        <w:t>
</w:t>
      </w:r>
    </w:p>
    <w:bookmarkStart w:name="z119" w:id="81"/>
    <w:p>
      <w:pPr>
        <w:spacing w:after="0"/>
        <w:ind w:left="0"/>
        <w:jc w:val="both"/>
      </w:pPr>
      <w:r>
        <w:rPr>
          <w:rFonts w:ascii="Times New Roman"/>
          <w:b w:val="false"/>
          <w:i w:val="false"/>
          <w:color w:val="000000"/>
          <w:sz w:val="28"/>
        </w:rPr>
        <w:t xml:space="preserve">
      12. В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30 июня 2005 года № 1598 "О дисциплинарных советах Агентства Республики Казахстан по делам государственной службы в областях, городах Астане и Алматы и внесении изменений и дополнений в некоторые указы Президента Республики Казахстан" (САПП Республики Казахстан, 2005 г., № 27, ст.329; 2007 г., № 49, ст.599; 2011 г., № 19, ст.229; 2013 г., № 45, ст.658; № 68, ст.905):</w:t>
      </w:r>
    </w:p>
    <w:bookmarkEnd w:id="81"/>
    <w:bookmarkStart w:name="z120" w:id="82"/>
    <w:p>
      <w:pPr>
        <w:spacing w:after="0"/>
        <w:ind w:left="0"/>
        <w:jc w:val="both"/>
      </w:pPr>
      <w:r>
        <w:rPr>
          <w:rFonts w:ascii="Times New Roman"/>
          <w:b w:val="false"/>
          <w:i w:val="false"/>
          <w:color w:val="000000"/>
          <w:sz w:val="28"/>
        </w:rPr>
        <w:t>
      заголовок изложить в следующей редакции:</w:t>
      </w:r>
    </w:p>
    <w:bookmarkEnd w:id="82"/>
    <w:p>
      <w:pPr>
        <w:spacing w:after="0"/>
        <w:ind w:left="0"/>
        <w:jc w:val="both"/>
      </w:pPr>
      <w:r>
        <w:rPr>
          <w:rFonts w:ascii="Times New Roman"/>
          <w:b w:val="false"/>
          <w:i w:val="false"/>
          <w:color w:val="000000"/>
          <w:sz w:val="28"/>
        </w:rPr>
        <w:t>
      "О дисциплинарных советах Агентства Республики Казахстан по делам государственной службы и противодействию коррупции в городах Астане и Алматы, областях и внесении изменений и дополнений в некоторые указы Президента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с изменениями, внесенными Указом Президента РК от 29.12.2015 </w:t>
      </w:r>
      <w:r>
        <w:rPr>
          <w:rFonts w:ascii="Times New Roman"/>
          <w:b w:val="false"/>
          <w:i w:val="false"/>
          <w:color w:val="000000"/>
          <w:sz w:val="28"/>
        </w:rPr>
        <w:t>№ 156</w:t>
      </w:r>
      <w:r>
        <w:rPr>
          <w:rFonts w:ascii="Times New Roman"/>
          <w:b w:val="false"/>
          <w:i w:val="false"/>
          <w:color w:val="ff0000"/>
          <w:sz w:val="28"/>
        </w:rPr>
        <w:t xml:space="preserve"> (вводится в действие с 01.01.2016).</w:t>
      </w:r>
      <w:r>
        <w:br/>
      </w:r>
      <w:r>
        <w:rPr>
          <w:rFonts w:ascii="Times New Roman"/>
          <w:b w:val="false"/>
          <w:i w:val="false"/>
          <w:color w:val="000000"/>
          <w:sz w:val="28"/>
        </w:rPr>
        <w:t>
</w:t>
      </w:r>
    </w:p>
    <w:bookmarkStart w:name="z130" w:id="83"/>
    <w:p>
      <w:pPr>
        <w:spacing w:after="0"/>
        <w:ind w:left="0"/>
        <w:jc w:val="both"/>
      </w:pPr>
      <w:r>
        <w:rPr>
          <w:rFonts w:ascii="Times New Roman"/>
          <w:b w:val="false"/>
          <w:i w:val="false"/>
          <w:color w:val="000000"/>
          <w:sz w:val="28"/>
        </w:rPr>
        <w:t xml:space="preserve">
      13. В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11 марта 2008 года № 552 "Об утверждении Положения об Администрации Президента Республики Казахстан" (САПП Республики Казахстан, 2008 г., № 12-13, ст.116; 2009 г., № 24-25, ст.207; 2010 г., № 51, ст.466; 2011 г., № 10-11, ст.125; № 52, ст.710; 2012 г., № 43, ст.569; 2014 г., № 30, ст.254):</w:t>
      </w:r>
    </w:p>
    <w:bookmarkEnd w:id="83"/>
    <w:bookmarkStart w:name="z131" w:id="8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об Администрации Президента Республики Казахстан, утвержденном вышеназванным Указом:</w:t>
      </w:r>
    </w:p>
    <w:bookmarkEnd w:id="84"/>
    <w:bookmarkStart w:name="z132" w:id="85"/>
    <w:p>
      <w:pPr>
        <w:spacing w:after="0"/>
        <w:ind w:left="0"/>
        <w:jc w:val="both"/>
      </w:pPr>
      <w:r>
        <w:rPr>
          <w:rFonts w:ascii="Times New Roman"/>
          <w:b w:val="false"/>
          <w:i w:val="false"/>
          <w:color w:val="000000"/>
          <w:sz w:val="28"/>
        </w:rPr>
        <w:t xml:space="preserve">
      абзац шестой </w:t>
      </w:r>
      <w:r>
        <w:rPr>
          <w:rFonts w:ascii="Times New Roman"/>
          <w:b w:val="false"/>
          <w:i w:val="false"/>
          <w:color w:val="000000"/>
          <w:sz w:val="28"/>
        </w:rPr>
        <w:t>подпункта 1)</w:t>
      </w:r>
      <w:r>
        <w:rPr>
          <w:rFonts w:ascii="Times New Roman"/>
          <w:b w:val="false"/>
          <w:i w:val="false"/>
          <w:color w:val="000000"/>
          <w:sz w:val="28"/>
        </w:rPr>
        <w:t xml:space="preserve"> пункта 32 изложить в следующей редакции:</w:t>
      </w:r>
    </w:p>
    <w:bookmarkEnd w:id="85"/>
    <w:p>
      <w:pPr>
        <w:spacing w:after="0"/>
        <w:ind w:left="0"/>
        <w:jc w:val="both"/>
      </w:pPr>
      <w:r>
        <w:rPr>
          <w:rFonts w:ascii="Times New Roman"/>
          <w:b w:val="false"/>
          <w:i w:val="false"/>
          <w:color w:val="000000"/>
          <w:sz w:val="28"/>
        </w:rPr>
        <w:t>
      "Верховному Суду, Генеральной прокуратуре, Комитету национальной безопасности, Агентству Республики Казахстан по делам государственной службы и противодействию коррупции - по вопросам, не связанным соответственно с отправлением правосудия, осуществлением функций уголовного преследования, дознания, предварительного следствия и оперативно-розыскной деятельности; Департаменту по обеспечению деятельности судов при Верховном Суде Республики Казахстан (аппарату Верховного Суда Республики Казахстан);".</w:t>
      </w:r>
    </w:p>
    <w:bookmarkStart w:name="z133" w:id="86"/>
    <w:p>
      <w:pPr>
        <w:spacing w:after="0"/>
        <w:ind w:left="0"/>
        <w:jc w:val="both"/>
      </w:pPr>
      <w:r>
        <w:rPr>
          <w:rFonts w:ascii="Times New Roman"/>
          <w:b w:val="false"/>
          <w:i w:val="false"/>
          <w:color w:val="000000"/>
          <w:sz w:val="28"/>
        </w:rPr>
        <w:t xml:space="preserve">
      14. В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1 июля 2008 года № 625 "О создании Совета по молодежной политике при Президенте Республики Казахстан" (САПП Республики Казахстан, 2008 г., № 32, ст.332; № 42, ст.465; 2009 г., № 27-28, ст.234; 2011 г., № 50, ст.664; 2012 г., № 36, ст.476; № 44, ст.589; 2013 г., № 22, ст.351; 2014 г., № 4, ст.29; № 28, ст.227):</w:t>
      </w:r>
    </w:p>
    <w:bookmarkEnd w:id="86"/>
    <w:bookmarkStart w:name="z134" w:id="8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составе</w:t>
      </w:r>
      <w:r>
        <w:rPr>
          <w:rFonts w:ascii="Times New Roman"/>
          <w:b w:val="false"/>
          <w:i w:val="false"/>
          <w:color w:val="000000"/>
          <w:sz w:val="28"/>
        </w:rPr>
        <w:t xml:space="preserve"> Совета по молодежной политике при Президенте Республики Казахстан, утвержденном вышеназванным Указом:</w:t>
      </w:r>
    </w:p>
    <w:bookmarkEnd w:id="87"/>
    <w:bookmarkStart w:name="z135" w:id="88"/>
    <w:p>
      <w:pPr>
        <w:spacing w:after="0"/>
        <w:ind w:left="0"/>
        <w:jc w:val="both"/>
      </w:pPr>
      <w:r>
        <w:rPr>
          <w:rFonts w:ascii="Times New Roman"/>
          <w:b w:val="false"/>
          <w:i w:val="false"/>
          <w:color w:val="000000"/>
          <w:sz w:val="28"/>
        </w:rPr>
        <w:t>
      строку:</w:t>
      </w:r>
    </w:p>
    <w:bookmarkEnd w:id="88"/>
    <w:p>
      <w:pPr>
        <w:spacing w:after="0"/>
        <w:ind w:left="0"/>
        <w:jc w:val="both"/>
      </w:pPr>
      <w:r>
        <w:rPr>
          <w:rFonts w:ascii="Times New Roman"/>
          <w:b w:val="false"/>
          <w:i w:val="false"/>
          <w:color w:val="000000"/>
          <w:sz w:val="28"/>
        </w:rPr>
        <w:t>
      "Садвакасов                 - международный гроссмейстер, заведующий</w:t>
      </w:r>
    </w:p>
    <w:p>
      <w:pPr>
        <w:spacing w:after="0"/>
        <w:ind w:left="0"/>
        <w:jc w:val="both"/>
      </w:pPr>
      <w:r>
        <w:rPr>
          <w:rFonts w:ascii="Times New Roman"/>
          <w:b w:val="false"/>
          <w:i w:val="false"/>
          <w:color w:val="000000"/>
          <w:sz w:val="28"/>
        </w:rPr>
        <w:t>
      Дармен Канатович              Отделом планирования и внешних связей</w:t>
      </w:r>
    </w:p>
    <w:p>
      <w:pPr>
        <w:spacing w:after="0"/>
        <w:ind w:left="0"/>
        <w:jc w:val="both"/>
      </w:pPr>
      <w:r>
        <w:rPr>
          <w:rFonts w:ascii="Times New Roman"/>
          <w:b w:val="false"/>
          <w:i w:val="false"/>
          <w:color w:val="000000"/>
          <w:sz w:val="28"/>
        </w:rPr>
        <w:t>
                                    Агентства Республики Казахстан по делам</w:t>
      </w:r>
    </w:p>
    <w:p>
      <w:pPr>
        <w:spacing w:after="0"/>
        <w:ind w:left="0"/>
        <w:jc w:val="both"/>
      </w:pPr>
      <w:r>
        <w:rPr>
          <w:rFonts w:ascii="Times New Roman"/>
          <w:b w:val="false"/>
          <w:i w:val="false"/>
          <w:color w:val="000000"/>
          <w:sz w:val="28"/>
        </w:rPr>
        <w:t>
                                    государственной службы"</w:t>
      </w:r>
    </w:p>
    <w:bookmarkStart w:name="z136" w:id="89"/>
    <w:p>
      <w:pPr>
        <w:spacing w:after="0"/>
        <w:ind w:left="0"/>
        <w:jc w:val="both"/>
      </w:pPr>
      <w:r>
        <w:rPr>
          <w:rFonts w:ascii="Times New Roman"/>
          <w:b w:val="false"/>
          <w:i w:val="false"/>
          <w:color w:val="000000"/>
          <w:sz w:val="28"/>
        </w:rPr>
        <w:t>
            изложить в следующей редакции:</w:t>
      </w:r>
    </w:p>
    <w:bookmarkEnd w:id="89"/>
    <w:p>
      <w:pPr>
        <w:spacing w:after="0"/>
        <w:ind w:left="0"/>
        <w:jc w:val="both"/>
      </w:pPr>
      <w:r>
        <w:rPr>
          <w:rFonts w:ascii="Times New Roman"/>
          <w:b w:val="false"/>
          <w:i w:val="false"/>
          <w:color w:val="000000"/>
          <w:sz w:val="28"/>
        </w:rPr>
        <w:t>
      "Садвакасов                 - международный гроссмейстер".</w:t>
      </w:r>
    </w:p>
    <w:p>
      <w:pPr>
        <w:spacing w:after="0"/>
        <w:ind w:left="0"/>
        <w:jc w:val="both"/>
      </w:pPr>
      <w:r>
        <w:rPr>
          <w:rFonts w:ascii="Times New Roman"/>
          <w:b w:val="false"/>
          <w:i w:val="false"/>
          <w:color w:val="000000"/>
          <w:sz w:val="28"/>
        </w:rPr>
        <w:t>
      Дармен Канатович</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Утратил силу Указом Президента РК от 18.09.2026 </w:t>
      </w:r>
      <w:r>
        <w:rPr>
          <w:rFonts w:ascii="Times New Roman"/>
          <w:b w:val="false"/>
          <w:i w:val="false"/>
          <w:color w:val="000000"/>
          <w:sz w:val="28"/>
        </w:rPr>
        <w:t>№ 1469</w:t>
      </w:r>
      <w:r>
        <w:rPr>
          <w:rFonts w:ascii="Times New Roman"/>
          <w:b w:val="false"/>
          <w:i w:val="false"/>
          <w:color w:val="ff0000"/>
          <w:sz w:val="28"/>
        </w:rPr>
        <w:t xml:space="preserve"> (вводится в действие с 21.10.2026).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Утратил силу Указом Президента РК от 30.05.2023 </w:t>
      </w:r>
      <w:r>
        <w:rPr>
          <w:rFonts w:ascii="Times New Roman"/>
          <w:b w:val="false"/>
          <w:i w:val="false"/>
          <w:color w:val="000000"/>
          <w:sz w:val="28"/>
        </w:rPr>
        <w:t>№ 238</w:t>
      </w:r>
      <w:r>
        <w:rPr>
          <w:rFonts w:ascii="Times New Roman"/>
          <w:b w:val="false"/>
          <w:i w:val="false"/>
          <w:color w:val="ff0000"/>
          <w:sz w:val="28"/>
        </w:rPr>
        <w:t>.</w:t>
      </w:r>
      <w:r>
        <w:br/>
      </w:r>
      <w:r>
        <w:rPr>
          <w:rFonts w:ascii="Times New Roman"/>
          <w:b w:val="false"/>
          <w:i w:val="false"/>
          <w:color w:val="000000"/>
          <w:sz w:val="28"/>
        </w:rPr>
        <w:t>
</w:t>
      </w:r>
    </w:p>
    <w:bookmarkStart w:name="z146" w:id="90"/>
    <w:p>
      <w:pPr>
        <w:spacing w:after="0"/>
        <w:ind w:left="0"/>
        <w:jc w:val="both"/>
      </w:pPr>
      <w:r>
        <w:rPr>
          <w:rFonts w:ascii="Times New Roman"/>
          <w:b w:val="false"/>
          <w:i w:val="false"/>
          <w:color w:val="000000"/>
          <w:sz w:val="28"/>
        </w:rPr>
        <w:t xml:space="preserve">
      17. В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7 марта 2013 года № 520 "О Национальной комиссии по кадровой политике при Президенте Республики Казахстан и кадровых комиссиях областей, столицы, города республиканского значения" (САПП Республики Казахстан, 2013 г., № 19, ст.319; № 45, ст.658; № 68, ст.905; 2014 г., № 3, ст. 15; № 28, ст.227):</w:t>
      </w:r>
    </w:p>
    <w:bookmarkEnd w:id="90"/>
    <w:bookmarkStart w:name="z147" w:id="91"/>
    <w:p>
      <w:pPr>
        <w:spacing w:after="0"/>
        <w:ind w:left="0"/>
        <w:jc w:val="both"/>
      </w:pPr>
      <w:r>
        <w:rPr>
          <w:rFonts w:ascii="Times New Roman"/>
          <w:b w:val="false"/>
          <w:i w:val="false"/>
          <w:color w:val="000000"/>
          <w:sz w:val="28"/>
        </w:rPr>
        <w:t>
      в Должностном составе Национальной комиссии по кадровой политике при Президенте Республики Казахстан, утвержденном вышеназванным Указом:</w:t>
      </w:r>
    </w:p>
    <w:bookmarkEnd w:id="91"/>
    <w:bookmarkStart w:name="z148" w:id="92"/>
    <w:p>
      <w:pPr>
        <w:spacing w:after="0"/>
        <w:ind w:left="0"/>
        <w:jc w:val="both"/>
      </w:pPr>
      <w:r>
        <w:rPr>
          <w:rFonts w:ascii="Times New Roman"/>
          <w:b w:val="false"/>
          <w:i w:val="false"/>
          <w:color w:val="000000"/>
          <w:sz w:val="28"/>
        </w:rPr>
        <w:t>
      строку "Председатель Агентства Республики Казахстан по делам государственной службы" изложить в следующей редакции:</w:t>
      </w:r>
    </w:p>
    <w:bookmarkEnd w:id="92"/>
    <w:p>
      <w:pPr>
        <w:spacing w:after="0"/>
        <w:ind w:left="0"/>
        <w:jc w:val="both"/>
      </w:pPr>
      <w:r>
        <w:rPr>
          <w:rFonts w:ascii="Times New Roman"/>
          <w:b w:val="false"/>
          <w:i w:val="false"/>
          <w:color w:val="000000"/>
          <w:sz w:val="28"/>
        </w:rPr>
        <w:t>
      "Председатель Агентства Республики Казахстан по делам государственной службы и противодействию коррупции";</w:t>
      </w:r>
    </w:p>
    <w:bookmarkStart w:name="z149" w:id="93"/>
    <w:p>
      <w:pPr>
        <w:spacing w:after="0"/>
        <w:ind w:left="0"/>
        <w:jc w:val="both"/>
      </w:pPr>
      <w:r>
        <w:rPr>
          <w:rFonts w:ascii="Times New Roman"/>
          <w:b w:val="false"/>
          <w:i w:val="false"/>
          <w:color w:val="000000"/>
          <w:sz w:val="28"/>
        </w:rPr>
        <w:t>
      в Типовом должностном составе кадровой комиссии области, столицы, города республиканского значения, утвержденном вышеназванным Указом:</w:t>
      </w:r>
    </w:p>
    <w:bookmarkEnd w:id="93"/>
    <w:bookmarkStart w:name="z150" w:id="94"/>
    <w:p>
      <w:pPr>
        <w:spacing w:after="0"/>
        <w:ind w:left="0"/>
        <w:jc w:val="both"/>
      </w:pPr>
      <w:r>
        <w:rPr>
          <w:rFonts w:ascii="Times New Roman"/>
          <w:b w:val="false"/>
          <w:i w:val="false"/>
          <w:color w:val="000000"/>
          <w:sz w:val="28"/>
        </w:rPr>
        <w:t>
      строку "Руководитель территориального органа Агентства Республики Казахстан по делам государственной службы — председатель дисциплинарного совета Агентства Республики Казахстан по делам государственной службы области, столицы, города республиканского значения, заместитель председателя" изложить в следующей редакции:</w:t>
      </w:r>
    </w:p>
    <w:bookmarkEnd w:id="94"/>
    <w:p>
      <w:pPr>
        <w:spacing w:after="0"/>
        <w:ind w:left="0"/>
        <w:jc w:val="both"/>
      </w:pPr>
      <w:r>
        <w:rPr>
          <w:rFonts w:ascii="Times New Roman"/>
          <w:b w:val="false"/>
          <w:i w:val="false"/>
          <w:color w:val="000000"/>
          <w:sz w:val="28"/>
        </w:rPr>
        <w:t>
      "Заместитель руководителя территориального органа Агентства Республики Казахстан по делам государственной службы - председатель дисциплинарного совета Агентства Республики Казахстан по делам государственной службы и противодействию коррупции области, столицы, города республиканского значения, заместитель председателя".</w:t>
      </w:r>
    </w:p>
    <w:bookmarkStart w:name="z151" w:id="95"/>
    <w:p>
      <w:pPr>
        <w:spacing w:after="0"/>
        <w:ind w:left="0"/>
        <w:jc w:val="both"/>
      </w:pPr>
      <w:r>
        <w:rPr>
          <w:rFonts w:ascii="Times New Roman"/>
          <w:b w:val="false"/>
          <w:i w:val="false"/>
          <w:color w:val="000000"/>
          <w:sz w:val="28"/>
        </w:rPr>
        <w:t xml:space="preserve">
      18. В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7 марта 2013 года № 523 "Об утверждении Реестра должностей государственных служащих" (САПП Республики Казахстан, 2013 г., № 19, ст.320; 2014 г., № 38-39, ст.368):</w:t>
      </w:r>
    </w:p>
    <w:bookmarkEnd w:id="95"/>
    <w:bookmarkStart w:name="z152" w:id="9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Реестре</w:t>
      </w:r>
      <w:r>
        <w:rPr>
          <w:rFonts w:ascii="Times New Roman"/>
          <w:b w:val="false"/>
          <w:i w:val="false"/>
          <w:color w:val="000000"/>
          <w:sz w:val="28"/>
        </w:rPr>
        <w:t xml:space="preserve"> должностей государственных служащих, утвержденном вышеназванным Указом:</w:t>
      </w:r>
    </w:p>
    <w:bookmarkEnd w:id="96"/>
    <w:bookmarkStart w:name="z153" w:id="9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разделе</w:t>
      </w:r>
      <w:r>
        <w:rPr>
          <w:rFonts w:ascii="Times New Roman"/>
          <w:b w:val="false"/>
          <w:i w:val="false"/>
          <w:color w:val="000000"/>
          <w:sz w:val="28"/>
        </w:rPr>
        <w:t xml:space="preserve"> "Административные государственные служащие":</w:t>
      </w:r>
    </w:p>
    <w:bookmarkEnd w:id="97"/>
    <w:bookmarkStart w:name="z154" w:id="9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подразделе</w:t>
      </w:r>
      <w:r>
        <w:rPr>
          <w:rFonts w:ascii="Times New Roman"/>
          <w:b w:val="false"/>
          <w:i w:val="false"/>
          <w:color w:val="000000"/>
          <w:sz w:val="28"/>
        </w:rPr>
        <w:t xml:space="preserve"> "Корпус "А":</w:t>
      </w:r>
    </w:p>
    <w:bookmarkEnd w:id="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строку</w:t>
      </w:r>
      <w:r>
        <w:rPr>
          <w:rFonts w:ascii="Times New Roman"/>
          <w:b w:val="false"/>
          <w:i w:val="false"/>
          <w:color w:val="000000"/>
          <w:sz w:val="28"/>
        </w:rPr>
        <w:t xml:space="preserve"> "Руководители аппаратов Конституционного совета,  Управления делами Президента Республики Казахстан, Центральной избирательной комиссии Республики Казахстан, Счетного комитета по контролю за исполнением республиканского бюджета, Агентства Республики Казахстан по делам государственной службы, руководитель Департамента по обеспечению деятельности судов при Верховном Суде Республики Казахстан (аппарата Верховного Суда Республики Казахстан)" изложить в следующей редакции:</w:t>
      </w:r>
    </w:p>
    <w:p>
      <w:pPr>
        <w:spacing w:after="0"/>
        <w:ind w:left="0"/>
        <w:jc w:val="both"/>
      </w:pPr>
      <w:r>
        <w:rPr>
          <w:rFonts w:ascii="Times New Roman"/>
          <w:b w:val="false"/>
          <w:i w:val="false"/>
          <w:color w:val="000000"/>
          <w:sz w:val="28"/>
        </w:rPr>
        <w:t>
      "Руководители аппаратов Конституционного совета, Управления делами Президента Республики Казахстан, Центральной избирательной комиссии Республики Казахстан, Счетного комитета по контролю за исполнением республиканского бюджета, руководитель Департамента по обеспечению деятельности судов при Верховном Суде Республики Казахстан (аппарата Верховного Суда Республики Казахстан)";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строку</w:t>
      </w:r>
      <w:r>
        <w:rPr>
          <w:rFonts w:ascii="Times New Roman"/>
          <w:b w:val="false"/>
          <w:i w:val="false"/>
          <w:color w:val="000000"/>
          <w:sz w:val="28"/>
        </w:rPr>
        <w:t xml:space="preserve"> "Руководители структурных подразделений аппаратов палат Парламента Республики Казахстан, Канцелярии Премьер-Министра Республики Казахстан, Конституционного Совета Республики Казахстан, Управления делами Президента Республики Казахстан, Центральной избирательной комиссии Республики Казахстан, Счетного комитета по контролю за исполнением республиканского бюджета, Агентства Республики Казахстан по делам государственной службы, Департамента по обеспечению деятельности судов при Верховном Суде Республики Казахстан (аппарата Верховного Суда Республики Казахстан)" изложить в следующей редакции:</w:t>
      </w:r>
    </w:p>
    <w:p>
      <w:pPr>
        <w:spacing w:after="0"/>
        <w:ind w:left="0"/>
        <w:jc w:val="both"/>
      </w:pPr>
      <w:r>
        <w:rPr>
          <w:rFonts w:ascii="Times New Roman"/>
          <w:b w:val="false"/>
          <w:i w:val="false"/>
          <w:color w:val="000000"/>
          <w:sz w:val="28"/>
        </w:rPr>
        <w:t>
      "Руководители структурных подразделений аппаратов палат Парламента Республики Казахстан, Канцелярии Премьер-Министра Республики Казахстан, Конституционного Совета Республики Казахстан, Управления делами Президента Республики Казахстан, Центральной избирательной комиссии Республики Казахстан, Счетного комитета по контролю за исполнением республиканского бюджета, Агентства Республики Казахстан по делам государственной службы и противодействию коррупции (за исключением подразделений, осуществляющих правоохранительную деятельность), Департамента по обеспечению деятельности судов при Верховном Суде Республики Казахстан (аппарата Верховного Суда Республики Казахстан)</w:t>
      </w:r>
    </w:p>
    <w:p>
      <w:pPr>
        <w:spacing w:after="0"/>
        <w:ind w:left="0"/>
        <w:jc w:val="both"/>
      </w:pPr>
      <w:r>
        <w:rPr>
          <w:rFonts w:ascii="Times New Roman"/>
          <w:b w:val="false"/>
          <w:i w:val="false"/>
          <w:color w:val="000000"/>
          <w:sz w:val="28"/>
        </w:rPr>
        <w:t>
      Заместители руководителей структурных подразделений Агентства Республики Казахстан по делам государственной службы и противодействию коррупции (за исключением подразделений, осуществляющих правоохранительную деятельность)";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строку</w:t>
      </w:r>
      <w:r>
        <w:rPr>
          <w:rFonts w:ascii="Times New Roman"/>
          <w:b w:val="false"/>
          <w:i w:val="false"/>
          <w:color w:val="000000"/>
          <w:sz w:val="28"/>
        </w:rPr>
        <w:t xml:space="preserve"> "Руководители территориальных органов Агентства Республики Казахстан по делам государственной службы - председатели дисциплинарных советов Агентства Республики Казахстан по делам государственной службы в областях, столицы, города республиканского значения" изложить в следующей редакции:</w:t>
      </w:r>
    </w:p>
    <w:p>
      <w:pPr>
        <w:spacing w:after="0"/>
        <w:ind w:left="0"/>
        <w:jc w:val="both"/>
      </w:pPr>
      <w:r>
        <w:rPr>
          <w:rFonts w:ascii="Times New Roman"/>
          <w:b w:val="false"/>
          <w:i w:val="false"/>
          <w:color w:val="000000"/>
          <w:sz w:val="28"/>
        </w:rPr>
        <w:t>
      "Заместители руководителей территориальных органов Агентства Республики Казахстан по делам государственной службы и противодействию коррупции - председатели дисциплинарных советов Агентства Республики Казахстан по делам государственной службы и противодействию коррупции в областях, столице, городе республиканского значения";</w:t>
      </w:r>
    </w:p>
    <w:bookmarkStart w:name="z158" w:id="9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подразделе</w:t>
      </w:r>
      <w:r>
        <w:rPr>
          <w:rFonts w:ascii="Times New Roman"/>
          <w:b w:val="false"/>
          <w:i w:val="false"/>
          <w:color w:val="000000"/>
          <w:sz w:val="28"/>
        </w:rPr>
        <w:t xml:space="preserve"> "Корпус "Б":</w:t>
      </w:r>
    </w:p>
    <w:bookmarkEnd w:id="99"/>
    <w:bookmarkStart w:name="z159" w:id="10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группе</w:t>
      </w:r>
      <w:r>
        <w:rPr>
          <w:rFonts w:ascii="Times New Roman"/>
          <w:b w:val="false"/>
          <w:i w:val="false"/>
          <w:color w:val="000000"/>
          <w:sz w:val="28"/>
        </w:rPr>
        <w:t xml:space="preserve"> категорий В:</w:t>
      </w:r>
    </w:p>
    <w:bookmarkEnd w:id="100"/>
    <w:bookmarkStart w:name="z160" w:id="101"/>
    <w:p>
      <w:pPr>
        <w:spacing w:after="0"/>
        <w:ind w:left="0"/>
        <w:jc w:val="both"/>
      </w:pPr>
      <w:r>
        <w:rPr>
          <w:rFonts w:ascii="Times New Roman"/>
          <w:b w:val="false"/>
          <w:i w:val="false"/>
          <w:color w:val="000000"/>
          <w:sz w:val="28"/>
        </w:rPr>
        <w:t>
      заголовок изложить в следующей редакции:</w:t>
      </w:r>
    </w:p>
    <w:bookmarkEnd w:id="101"/>
    <w:p>
      <w:pPr>
        <w:spacing w:after="0"/>
        <w:ind w:left="0"/>
        <w:jc w:val="both"/>
      </w:pPr>
      <w:r>
        <w:rPr>
          <w:rFonts w:ascii="Times New Roman"/>
          <w:b w:val="false"/>
          <w:i w:val="false"/>
          <w:color w:val="000000"/>
          <w:sz w:val="28"/>
        </w:rPr>
        <w:t>
      "Аппараты палат Парламента Республики Казахстан</w:t>
      </w:r>
    </w:p>
    <w:p>
      <w:pPr>
        <w:spacing w:after="0"/>
        <w:ind w:left="0"/>
        <w:jc w:val="both"/>
      </w:pPr>
      <w:r>
        <w:rPr>
          <w:rFonts w:ascii="Times New Roman"/>
          <w:b w:val="false"/>
          <w:i w:val="false"/>
          <w:color w:val="000000"/>
          <w:sz w:val="28"/>
        </w:rPr>
        <w:t>
      Канцелярия Премьер-Министра Республики Казахстан</w:t>
      </w:r>
    </w:p>
    <w:p>
      <w:pPr>
        <w:spacing w:after="0"/>
        <w:ind w:left="0"/>
        <w:jc w:val="both"/>
      </w:pPr>
      <w:r>
        <w:rPr>
          <w:rFonts w:ascii="Times New Roman"/>
          <w:b w:val="false"/>
          <w:i w:val="false"/>
          <w:color w:val="000000"/>
          <w:sz w:val="28"/>
        </w:rPr>
        <w:t>
      Департамент по обеспечению деятельности судов при Верховном Суде Республики Казахстан (аппарат Верховного Суда Республики Казахстан)</w:t>
      </w:r>
    </w:p>
    <w:p>
      <w:pPr>
        <w:spacing w:after="0"/>
        <w:ind w:left="0"/>
        <w:jc w:val="both"/>
      </w:pPr>
      <w:r>
        <w:rPr>
          <w:rFonts w:ascii="Times New Roman"/>
          <w:b w:val="false"/>
          <w:i w:val="false"/>
          <w:color w:val="000000"/>
          <w:sz w:val="28"/>
        </w:rPr>
        <w:t>
      Аппарат Конституционного Совета Республики Казахстан</w:t>
      </w:r>
    </w:p>
    <w:p>
      <w:pPr>
        <w:spacing w:after="0"/>
        <w:ind w:left="0"/>
        <w:jc w:val="both"/>
      </w:pPr>
      <w:r>
        <w:rPr>
          <w:rFonts w:ascii="Times New Roman"/>
          <w:b w:val="false"/>
          <w:i w:val="false"/>
          <w:color w:val="000000"/>
          <w:sz w:val="28"/>
        </w:rPr>
        <w:t>
      Управление делами Президента Республики Казахстан</w:t>
      </w:r>
    </w:p>
    <w:p>
      <w:pPr>
        <w:spacing w:after="0"/>
        <w:ind w:left="0"/>
        <w:jc w:val="both"/>
      </w:pPr>
      <w:r>
        <w:rPr>
          <w:rFonts w:ascii="Times New Roman"/>
          <w:b w:val="false"/>
          <w:i w:val="false"/>
          <w:color w:val="000000"/>
          <w:sz w:val="28"/>
        </w:rPr>
        <w:t>
      Аппарат Центральной избирательной комиссии Республики Казахстан</w:t>
      </w:r>
    </w:p>
    <w:p>
      <w:pPr>
        <w:spacing w:after="0"/>
        <w:ind w:left="0"/>
        <w:jc w:val="both"/>
      </w:pPr>
      <w:r>
        <w:rPr>
          <w:rFonts w:ascii="Times New Roman"/>
          <w:b w:val="false"/>
          <w:i w:val="false"/>
          <w:color w:val="000000"/>
          <w:sz w:val="28"/>
        </w:rPr>
        <w:t>
      Счетный комитет по контролю за исполнением республиканского бюджета</w:t>
      </w:r>
    </w:p>
    <w:p>
      <w:pPr>
        <w:spacing w:after="0"/>
        <w:ind w:left="0"/>
        <w:jc w:val="both"/>
      </w:pPr>
      <w:r>
        <w:rPr>
          <w:rFonts w:ascii="Times New Roman"/>
          <w:b w:val="false"/>
          <w:i w:val="false"/>
          <w:color w:val="000000"/>
          <w:sz w:val="28"/>
        </w:rPr>
        <w:t>
      Агентство Республики Казахстан по делам государственной службы и противодействию коррупции";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категорию В-2</w:t>
      </w:r>
      <w:r>
        <w:rPr>
          <w:rFonts w:ascii="Times New Roman"/>
          <w:b w:val="false"/>
          <w:i w:val="false"/>
          <w:color w:val="000000"/>
          <w:sz w:val="28"/>
        </w:rPr>
        <w:t xml:space="preserve"> дополнить строкой следующего содержания:</w:t>
      </w:r>
    </w:p>
    <w:p>
      <w:pPr>
        <w:spacing w:after="0"/>
        <w:ind w:left="0"/>
        <w:jc w:val="both"/>
      </w:pPr>
      <w:r>
        <w:rPr>
          <w:rFonts w:ascii="Times New Roman"/>
          <w:b w:val="false"/>
          <w:i w:val="false"/>
          <w:color w:val="000000"/>
          <w:sz w:val="28"/>
        </w:rPr>
        <w:t>
      "Руководитель управления, главный инспектор Агентства Республики Казахстан по делам государственной службы и противодействию коррупции";</w:t>
      </w:r>
    </w:p>
    <w:bookmarkStart w:name="z162" w:id="10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категории В-3</w:t>
      </w:r>
      <w:r>
        <w:rPr>
          <w:rFonts w:ascii="Times New Roman"/>
          <w:b w:val="false"/>
          <w:i w:val="false"/>
          <w:color w:val="000000"/>
          <w:sz w:val="28"/>
        </w:rPr>
        <w:t>:</w:t>
      </w:r>
    </w:p>
    <w:bookmarkEnd w:id="102"/>
    <w:bookmarkStart w:name="z163" w:id="103"/>
    <w:p>
      <w:pPr>
        <w:spacing w:after="0"/>
        <w:ind w:left="0"/>
        <w:jc w:val="both"/>
      </w:pPr>
      <w:r>
        <w:rPr>
          <w:rFonts w:ascii="Times New Roman"/>
          <w:b w:val="false"/>
          <w:i w:val="false"/>
          <w:color w:val="000000"/>
          <w:sz w:val="28"/>
        </w:rPr>
        <w:t>
      строку "Помощник, советник Управляющего делами Президента Республики Казахстан, председателей Счетного комитета по контролю за исполнением республиканского бюджета, Агентства Республики Казахстан по делам государственной службы" изложить в следующей редакции:</w:t>
      </w:r>
    </w:p>
    <w:bookmarkEnd w:id="103"/>
    <w:p>
      <w:pPr>
        <w:spacing w:after="0"/>
        <w:ind w:left="0"/>
        <w:jc w:val="both"/>
      </w:pPr>
      <w:r>
        <w:rPr>
          <w:rFonts w:ascii="Times New Roman"/>
          <w:b w:val="false"/>
          <w:i w:val="false"/>
          <w:color w:val="000000"/>
          <w:sz w:val="28"/>
        </w:rPr>
        <w:t>
      "Помощник, советник Управляющего делами Президента Республики Казахстан, председателей Счетного комитета по контролю за исполнением республиканского бюджета, Агентства Республики Казахстан по делам государственной службы и противодействию коррупции";</w:t>
      </w:r>
    </w:p>
    <w:bookmarkStart w:name="z164" w:id="10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группе</w:t>
      </w:r>
      <w:r>
        <w:rPr>
          <w:rFonts w:ascii="Times New Roman"/>
          <w:b w:val="false"/>
          <w:i w:val="false"/>
          <w:color w:val="000000"/>
          <w:sz w:val="28"/>
        </w:rPr>
        <w:t xml:space="preserve"> категорий С:</w:t>
      </w:r>
    </w:p>
    <w:bookmarkEnd w:id="104"/>
    <w:bookmarkStart w:name="z165" w:id="10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категории С-1</w:t>
      </w:r>
      <w:r>
        <w:rPr>
          <w:rFonts w:ascii="Times New Roman"/>
          <w:b w:val="false"/>
          <w:i w:val="false"/>
          <w:color w:val="000000"/>
          <w:sz w:val="28"/>
        </w:rPr>
        <w:t xml:space="preserve"> (с грифом "Для служебного пользования");</w:t>
      </w:r>
    </w:p>
    <w:bookmarkEnd w:id="105"/>
    <w:bookmarkStart w:name="z166" w:id="10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категории С-3</w:t>
      </w:r>
      <w:r>
        <w:rPr>
          <w:rFonts w:ascii="Times New Roman"/>
          <w:b w:val="false"/>
          <w:i w:val="false"/>
          <w:color w:val="000000"/>
          <w:sz w:val="28"/>
        </w:rPr>
        <w:t xml:space="preserve"> (с грифом "Для служебного пользования");</w:t>
      </w:r>
    </w:p>
    <w:bookmarkEnd w:id="106"/>
    <w:bookmarkStart w:name="z167" w:id="10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категории С-О-2</w:t>
      </w:r>
      <w:r>
        <w:rPr>
          <w:rFonts w:ascii="Times New Roman"/>
          <w:b w:val="false"/>
          <w:i w:val="false"/>
          <w:color w:val="000000"/>
          <w:sz w:val="28"/>
        </w:rPr>
        <w:t>:</w:t>
      </w:r>
    </w:p>
    <w:bookmarkEnd w:id="107"/>
    <w:bookmarkStart w:name="z168" w:id="108"/>
    <w:p>
      <w:pPr>
        <w:spacing w:after="0"/>
        <w:ind w:left="0"/>
        <w:jc w:val="both"/>
      </w:pPr>
      <w:r>
        <w:rPr>
          <w:rFonts w:ascii="Times New Roman"/>
          <w:b w:val="false"/>
          <w:i w:val="false"/>
          <w:color w:val="000000"/>
          <w:sz w:val="28"/>
        </w:rPr>
        <w:t>
      строку "Заведующий секретариатом Дисциплинарного совета Агентства Республики Казахстан по делам государственной службы" изложить в следующей редакции:</w:t>
      </w:r>
    </w:p>
    <w:bookmarkEnd w:id="108"/>
    <w:p>
      <w:pPr>
        <w:spacing w:after="0"/>
        <w:ind w:left="0"/>
        <w:jc w:val="both"/>
      </w:pPr>
      <w:r>
        <w:rPr>
          <w:rFonts w:ascii="Times New Roman"/>
          <w:b w:val="false"/>
          <w:i w:val="false"/>
          <w:color w:val="000000"/>
          <w:sz w:val="28"/>
        </w:rPr>
        <w:t>
      "Заведующий секретариатом Дисциплинарного совета Агентства Республики Казахстан по делам государственной службы и противодействию коррупции";</w:t>
      </w:r>
    </w:p>
    <w:bookmarkStart w:name="z169" w:id="10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категории С-О-3</w:t>
      </w:r>
      <w:r>
        <w:rPr>
          <w:rFonts w:ascii="Times New Roman"/>
          <w:b w:val="false"/>
          <w:i w:val="false"/>
          <w:color w:val="000000"/>
          <w:sz w:val="28"/>
        </w:rPr>
        <w:t>:</w:t>
      </w:r>
    </w:p>
    <w:bookmarkEnd w:id="109"/>
    <w:bookmarkStart w:name="z170" w:id="110"/>
    <w:p>
      <w:pPr>
        <w:spacing w:after="0"/>
        <w:ind w:left="0"/>
        <w:jc w:val="both"/>
      </w:pPr>
      <w:r>
        <w:rPr>
          <w:rFonts w:ascii="Times New Roman"/>
          <w:b w:val="false"/>
          <w:i w:val="false"/>
          <w:color w:val="000000"/>
          <w:sz w:val="28"/>
        </w:rPr>
        <w:t>
      строку "Руководитель структурного подразделения территориального органа Агентства Республики Казахстан по делам государственной службы" изложить в следующей редакции:</w:t>
      </w:r>
    </w:p>
    <w:bookmarkEnd w:id="110"/>
    <w:p>
      <w:pPr>
        <w:spacing w:after="0"/>
        <w:ind w:left="0"/>
        <w:jc w:val="both"/>
      </w:pPr>
      <w:r>
        <w:rPr>
          <w:rFonts w:ascii="Times New Roman"/>
          <w:b w:val="false"/>
          <w:i w:val="false"/>
          <w:color w:val="000000"/>
          <w:sz w:val="28"/>
        </w:rPr>
        <w:t>
      "Руководитель структурного подразделения территориального органа Агентства Республики Казахстан по делам государственной службы и противодействию коррупции (за исключением подразделения, осуществляющего правоохранительную деятельность)";</w:t>
      </w:r>
    </w:p>
    <w:bookmarkStart w:name="z171" w:id="111"/>
    <w:p>
      <w:pPr>
        <w:spacing w:after="0"/>
        <w:ind w:left="0"/>
        <w:jc w:val="both"/>
      </w:pPr>
      <w:r>
        <w:rPr>
          <w:rFonts w:ascii="Times New Roman"/>
          <w:b w:val="false"/>
          <w:i w:val="false"/>
          <w:color w:val="000000"/>
          <w:sz w:val="28"/>
        </w:rPr>
        <w:t>
      в категории С-О-4:</w:t>
      </w:r>
    </w:p>
    <w:bookmarkEnd w:id="111"/>
    <w:bookmarkStart w:name="z172" w:id="112"/>
    <w:p>
      <w:pPr>
        <w:spacing w:after="0"/>
        <w:ind w:left="0"/>
        <w:jc w:val="both"/>
      </w:pPr>
      <w:r>
        <w:rPr>
          <w:rFonts w:ascii="Times New Roman"/>
          <w:b w:val="false"/>
          <w:i w:val="false"/>
          <w:color w:val="000000"/>
          <w:sz w:val="28"/>
        </w:rPr>
        <w:t>
      строку "Консультант территориального органа Агентства Республики Казахстан по делам государственной службы" изложить в следующей редакции:</w:t>
      </w:r>
    </w:p>
    <w:bookmarkEnd w:id="112"/>
    <w:p>
      <w:pPr>
        <w:spacing w:after="0"/>
        <w:ind w:left="0"/>
        <w:jc w:val="both"/>
      </w:pPr>
      <w:r>
        <w:rPr>
          <w:rFonts w:ascii="Times New Roman"/>
          <w:b w:val="false"/>
          <w:i w:val="false"/>
          <w:color w:val="000000"/>
          <w:sz w:val="28"/>
        </w:rPr>
        <w:t>
      "Консультант территориального органа Агентства Республики Казахстан по делам государственной службы и противодействию коррупции".</w:t>
      </w:r>
    </w:p>
    <w:bookmarkStart w:name="z173" w:id="113"/>
    <w:p>
      <w:pPr>
        <w:spacing w:after="0"/>
        <w:ind w:left="0"/>
        <w:jc w:val="both"/>
      </w:pPr>
      <w:r>
        <w:rPr>
          <w:rFonts w:ascii="Times New Roman"/>
          <w:b w:val="false"/>
          <w:i w:val="false"/>
          <w:color w:val="000000"/>
          <w:sz w:val="28"/>
        </w:rPr>
        <w:t xml:space="preserve">
      19. В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3 апреля 2013 года № 537 "О некоторых вопросах кадровой политики в правоохранительных органах Республики Казахстан" (САПП Республики Казахстан, 2013 г., № 24, ст.379):</w:t>
      </w:r>
    </w:p>
    <w:bookmarkEnd w:id="113"/>
    <w:bookmarkStart w:name="z174" w:id="11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составе</w:t>
      </w:r>
      <w:r>
        <w:rPr>
          <w:rFonts w:ascii="Times New Roman"/>
          <w:b w:val="false"/>
          <w:i w:val="false"/>
          <w:color w:val="000000"/>
          <w:sz w:val="28"/>
        </w:rPr>
        <w:t xml:space="preserve"> Комиссии при Президенте Республики Казахстан по вопросам кадровой политики в правоохранительных органах Республики Казахстан, утвержденном вышеназванным Указом:</w:t>
      </w:r>
    </w:p>
    <w:bookmarkEnd w:id="114"/>
    <w:bookmarkStart w:name="z175" w:id="115"/>
    <w:p>
      <w:pPr>
        <w:spacing w:after="0"/>
        <w:ind w:left="0"/>
        <w:jc w:val="both"/>
      </w:pPr>
      <w:r>
        <w:rPr>
          <w:rFonts w:ascii="Times New Roman"/>
          <w:b w:val="false"/>
          <w:i w:val="false"/>
          <w:color w:val="000000"/>
          <w:sz w:val="28"/>
        </w:rPr>
        <w:t>
      строки:</w:t>
      </w:r>
    </w:p>
    <w:bookmarkEnd w:id="115"/>
    <w:p>
      <w:pPr>
        <w:spacing w:after="0"/>
        <w:ind w:left="0"/>
        <w:jc w:val="both"/>
      </w:pPr>
      <w:r>
        <w:rPr>
          <w:rFonts w:ascii="Times New Roman"/>
          <w:b w:val="false"/>
          <w:i w:val="false"/>
          <w:color w:val="000000"/>
          <w:sz w:val="28"/>
        </w:rPr>
        <w:t>
      "Председатель Агентства Республики Казахстан по борьбе с экономической и коррупционной преступностью (финансовой полиции)</w:t>
      </w:r>
    </w:p>
    <w:p>
      <w:pPr>
        <w:spacing w:after="0"/>
        <w:ind w:left="0"/>
        <w:jc w:val="both"/>
      </w:pPr>
      <w:r>
        <w:rPr>
          <w:rFonts w:ascii="Times New Roman"/>
          <w:b w:val="false"/>
          <w:i w:val="false"/>
          <w:color w:val="000000"/>
          <w:sz w:val="28"/>
        </w:rPr>
        <w:t>
      Председатель Агентства Республики Казахстан по делам государственной службы" изложить в следующей редакции:</w:t>
      </w:r>
    </w:p>
    <w:p>
      <w:pPr>
        <w:spacing w:after="0"/>
        <w:ind w:left="0"/>
        <w:jc w:val="both"/>
      </w:pPr>
      <w:r>
        <w:rPr>
          <w:rFonts w:ascii="Times New Roman"/>
          <w:b w:val="false"/>
          <w:i w:val="false"/>
          <w:color w:val="000000"/>
          <w:sz w:val="28"/>
        </w:rPr>
        <w:t>
      "Председатель Агентства Республики Казахстан по делам государственной службы и противодействию коррупции";</w:t>
      </w:r>
    </w:p>
    <w:bookmarkStart w:name="z176" w:id="116"/>
    <w:p>
      <w:pPr>
        <w:spacing w:after="0"/>
        <w:ind w:left="0"/>
        <w:jc w:val="both"/>
      </w:pPr>
      <w:r>
        <w:rPr>
          <w:rFonts w:ascii="Times New Roman"/>
          <w:b w:val="false"/>
          <w:i w:val="false"/>
          <w:color w:val="000000"/>
          <w:sz w:val="28"/>
        </w:rPr>
        <w:t>
      строку "Министр по чрезвычайным ситуациям Республики Казахстан" исключить;</w:t>
      </w:r>
    </w:p>
    <w:bookmarkEnd w:id="116"/>
    <w:bookmarkStart w:name="z177" w:id="117"/>
    <w:p>
      <w:pPr>
        <w:spacing w:after="0"/>
        <w:ind w:left="0"/>
        <w:jc w:val="both"/>
      </w:pPr>
      <w:r>
        <w:rPr>
          <w:rFonts w:ascii="Times New Roman"/>
          <w:b w:val="false"/>
          <w:i w:val="false"/>
          <w:color w:val="000000"/>
          <w:sz w:val="28"/>
        </w:rPr>
        <w:t>
      строку "Председатель Общественного совета по вопросам противодействия коррупции и теневой экономике при Агентстве Республики Казахстан по борьбе с экономической и коррупционной преступностью (финансовой полиции) (по согласованию)" изложить в следующей редакции:</w:t>
      </w:r>
    </w:p>
    <w:bookmarkEnd w:id="117"/>
    <w:p>
      <w:pPr>
        <w:spacing w:after="0"/>
        <w:ind w:left="0"/>
        <w:jc w:val="both"/>
      </w:pPr>
      <w:r>
        <w:rPr>
          <w:rFonts w:ascii="Times New Roman"/>
          <w:b w:val="false"/>
          <w:i w:val="false"/>
          <w:color w:val="000000"/>
          <w:sz w:val="28"/>
        </w:rPr>
        <w:t>
      "Председатель Общественного совета по вопросам противодействия коррупции при Агентстве Республики Казахстан по делам государственной службы и противодействию коррупции (по согласованию)".</w:t>
      </w:r>
    </w:p>
    <w:bookmarkStart w:name="z178" w:id="118"/>
    <w:p>
      <w:pPr>
        <w:spacing w:after="0"/>
        <w:ind w:left="0"/>
        <w:jc w:val="both"/>
      </w:pPr>
      <w:r>
        <w:rPr>
          <w:rFonts w:ascii="Times New Roman"/>
          <w:b w:val="false"/>
          <w:i w:val="false"/>
          <w:color w:val="000000"/>
          <w:sz w:val="28"/>
        </w:rPr>
        <w:t xml:space="preserve">
      20. В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24 июня 2013 года № 588 "Об утверждении Положения об Антитеррористическом центре Республики Казахстан" (САПП Республики Казахстан, 2013 г., № 39, ст.563; 2014 г., № 4, ст.29; № 28, ст.227; № 32, ст.279):</w:t>
      </w:r>
    </w:p>
    <w:bookmarkEnd w:id="118"/>
    <w:bookmarkStart w:name="z179" w:id="11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об Антитеррористическом центре Республики Казахстан, утвержденном вышеназванным Указом:</w:t>
      </w:r>
    </w:p>
    <w:bookmarkEnd w:id="119"/>
    <w:bookmarkStart w:name="z217" w:id="120"/>
    <w:p>
      <w:pPr>
        <w:spacing w:after="0"/>
        <w:ind w:left="0"/>
        <w:jc w:val="both"/>
      </w:pPr>
      <w:r>
        <w:rPr>
          <w:rFonts w:ascii="Times New Roman"/>
          <w:b w:val="false"/>
          <w:i w:val="false"/>
          <w:color w:val="000000"/>
          <w:sz w:val="28"/>
        </w:rPr>
        <w:t xml:space="preserve">
      подпункт 22) </w:t>
      </w:r>
      <w:r>
        <w:rPr>
          <w:rFonts w:ascii="Times New Roman"/>
          <w:b w:val="false"/>
          <w:i w:val="false"/>
          <w:color w:val="000000"/>
          <w:sz w:val="28"/>
        </w:rPr>
        <w:t>пункта 6</w:t>
      </w:r>
      <w:r>
        <w:rPr>
          <w:rFonts w:ascii="Times New Roman"/>
          <w:b w:val="false"/>
          <w:i w:val="false"/>
          <w:color w:val="000000"/>
          <w:sz w:val="28"/>
        </w:rPr>
        <w:t xml:space="preserve"> исключить.</w:t>
      </w:r>
    </w:p>
    <w:bookmarkEnd w:id="120"/>
    <w:bookmarkStart w:name="z180" w:id="121"/>
    <w:p>
      <w:pPr>
        <w:spacing w:after="0"/>
        <w:ind w:left="0"/>
        <w:jc w:val="both"/>
      </w:pPr>
      <w:r>
        <w:rPr>
          <w:rFonts w:ascii="Times New Roman"/>
          <w:b w:val="false"/>
          <w:i w:val="false"/>
          <w:color w:val="000000"/>
          <w:sz w:val="28"/>
        </w:rPr>
        <w:t xml:space="preserve">
      21. В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9 августа 2013 года № 611 "Об утверждении Правил организации и функционирования государственной системы мониторинга информации и оповещения населения о возникновении угрозы акта терроризма" (САПП Республики Казахстан, 2013 г., № 44, ст.647; 2014 г., № 32, ст.279):</w:t>
      </w:r>
    </w:p>
    <w:bookmarkEnd w:id="121"/>
    <w:bookmarkStart w:name="z181" w:id="12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организации и функционирования государственной системы мониторинга информации и оповещения населения о возникновении угрозы акта терроризма, утвержденных вышеназванным Указом:</w:t>
      </w:r>
    </w:p>
    <w:bookmarkEnd w:id="122"/>
    <w:bookmarkStart w:name="z182" w:id="12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4</w:t>
      </w:r>
      <w:r>
        <w:rPr>
          <w:rFonts w:ascii="Times New Roman"/>
          <w:b w:val="false"/>
          <w:i w:val="false"/>
          <w:color w:val="000000"/>
          <w:sz w:val="28"/>
        </w:rPr>
        <w:t>:</w:t>
      </w:r>
    </w:p>
    <w:bookmarkEnd w:id="123"/>
    <w:bookmarkStart w:name="z183" w:id="124"/>
    <w:p>
      <w:pPr>
        <w:spacing w:after="0"/>
        <w:ind w:left="0"/>
        <w:jc w:val="both"/>
      </w:pPr>
      <w:r>
        <w:rPr>
          <w:rFonts w:ascii="Times New Roman"/>
          <w:b w:val="false"/>
          <w:i w:val="false"/>
          <w:color w:val="000000"/>
          <w:sz w:val="28"/>
        </w:rPr>
        <w:t>
      абзац пятый исключить;</w:t>
      </w:r>
    </w:p>
    <w:bookmarkEnd w:id="124"/>
    <w:bookmarkStart w:name="z184" w:id="125"/>
    <w:p>
      <w:pPr>
        <w:spacing w:after="0"/>
        <w:ind w:left="0"/>
        <w:jc w:val="both"/>
      </w:pPr>
      <w:r>
        <w:rPr>
          <w:rFonts w:ascii="Times New Roman"/>
          <w:b w:val="false"/>
          <w:i w:val="false"/>
          <w:color w:val="000000"/>
          <w:sz w:val="28"/>
        </w:rPr>
        <w:t>
      абзац восемнадцатый изложить в следующей редакции:</w:t>
      </w:r>
    </w:p>
    <w:bookmarkEnd w:id="125"/>
    <w:p>
      <w:pPr>
        <w:spacing w:after="0"/>
        <w:ind w:left="0"/>
        <w:jc w:val="both"/>
      </w:pPr>
      <w:r>
        <w:rPr>
          <w:rFonts w:ascii="Times New Roman"/>
          <w:b w:val="false"/>
          <w:i w:val="false"/>
          <w:color w:val="000000"/>
          <w:sz w:val="28"/>
        </w:rPr>
        <w:t>
      "Комитет государственных доходов Министерства финансов Республики Казахстан;".</w:t>
      </w:r>
    </w:p>
    <w:bookmarkStart w:name="z185" w:id="12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22. </w:t>
      </w:r>
      <w:r>
        <w:rPr>
          <w:rFonts w:ascii="Times New Roman"/>
          <w:b w:val="false"/>
          <w:i w:val="false"/>
          <w:color w:val="000000"/>
          <w:sz w:val="28"/>
        </w:rPr>
        <w:t xml:space="preserve">Утратил силу Указом Президента РК от 29.12.2015 </w:t>
      </w:r>
      <w:r>
        <w:rPr>
          <w:rFonts w:ascii="Times New Roman"/>
          <w:b w:val="false"/>
          <w:i w:val="false"/>
          <w:color w:val="000000"/>
          <w:sz w:val="28"/>
        </w:rPr>
        <w:t>№ 151</w:t>
      </w:r>
      <w:r>
        <w:rPr>
          <w:rFonts w:ascii="Times New Roman"/>
          <w:b w:val="false"/>
          <w:i w:val="false"/>
          <w:color w:val="000000"/>
          <w:sz w:val="28"/>
        </w:rPr>
        <w:t xml:space="preserve"> (вводится в действие с 01.01.2016).</w:t>
      </w:r>
    </w:p>
    <w:bookmarkEnd w:id="126"/>
    <w:bookmarkStart w:name="z192" w:id="127"/>
    <w:p>
      <w:pPr>
        <w:spacing w:after="0"/>
        <w:ind w:left="0"/>
        <w:jc w:val="both"/>
      </w:pPr>
      <w:r>
        <w:rPr>
          <w:rFonts w:ascii="Times New Roman"/>
          <w:b w:val="false"/>
          <w:i w:val="false"/>
          <w:color w:val="000000"/>
          <w:sz w:val="28"/>
        </w:rPr>
        <w:t xml:space="preserve">
      23. В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13 января 2014 года № 722 "Об утверждении Правил оформления, выдачи, замены, сдачи, изъятия, учета, хранения и уничтожения дипломатических и служебных паспортов Республики Казахстан и перечня должностных лиц Республики Казахстан, которым выдаются дипломатические и служебные паспорта Республики Казахстан" (САПП Республики Казахстан, 2014 г., № 1, ст.2; № 30, ст.254):</w:t>
      </w:r>
    </w:p>
    <w:bookmarkEnd w:id="127"/>
    <w:bookmarkStart w:name="z193" w:id="12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перечне</w:t>
      </w:r>
      <w:r>
        <w:rPr>
          <w:rFonts w:ascii="Times New Roman"/>
          <w:b w:val="false"/>
          <w:i w:val="false"/>
          <w:color w:val="000000"/>
          <w:sz w:val="28"/>
        </w:rPr>
        <w:t xml:space="preserve"> должностных лиц Республики Казахстан, которым выдаются дипломатические и служебные паспорта Республики Казахстан, утвержденном вышеназванным Указом:</w:t>
      </w:r>
    </w:p>
    <w:bookmarkEnd w:id="128"/>
    <w:bookmarkStart w:name="z194" w:id="12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разделе</w:t>
      </w:r>
      <w:r>
        <w:rPr>
          <w:rFonts w:ascii="Times New Roman"/>
          <w:b w:val="false"/>
          <w:i w:val="false"/>
          <w:color w:val="000000"/>
          <w:sz w:val="28"/>
        </w:rPr>
        <w:t xml:space="preserve"> "Перечень лиц, которым выдается служебный паспорт Республики Казахстан":</w:t>
      </w:r>
    </w:p>
    <w:bookmarkEnd w:id="1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изложить в следующей редакции:</w:t>
      </w:r>
    </w:p>
    <w:p>
      <w:pPr>
        <w:spacing w:after="0"/>
        <w:ind w:left="0"/>
        <w:jc w:val="both"/>
      </w:pPr>
      <w:r>
        <w:rPr>
          <w:rFonts w:ascii="Times New Roman"/>
          <w:b w:val="false"/>
          <w:i w:val="false"/>
          <w:color w:val="000000"/>
          <w:sz w:val="28"/>
        </w:rPr>
        <w:t>
      "5. Сотрудники Министерства обороны Республики Казахстан, Службы государственной охраны Республики Казахстан, Генеральной прокуратуры Республики Казахстан, Комитета национальной безопасности Республики Казахстан, Службы внешней разведки Республики Казахстан "Сырбар", Министерства внутренних дел Республики Казахстан, Агентства Республики Казахстан по делам государственной службы и противодействию коррупции и Комитета государственных доходов Министерства финансов Республики Казахстан, имеющие офицерские звания и (или) осуществляющие правоохранительную деятельность, за исключением сотрудников территориальных органов.".</w:t>
      </w:r>
    </w:p>
    <w:bookmarkStart w:name="z196" w:id="130"/>
    <w:p>
      <w:pPr>
        <w:spacing w:after="0"/>
        <w:ind w:left="0"/>
        <w:jc w:val="both"/>
      </w:pPr>
      <w:r>
        <w:rPr>
          <w:rFonts w:ascii="Times New Roman"/>
          <w:b w:val="false"/>
          <w:i w:val="false"/>
          <w:color w:val="000000"/>
          <w:sz w:val="28"/>
        </w:rPr>
        <w:t xml:space="preserve">
      24. В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23 мая 2014 года № 819 "Об утверждении перечня компетентных государственных органов по Договору государств-участников Содружества Независимых Государств о противодействии легализации (отмыванию) преступных доходов и финансированию терроризма" (САПП Республики Казахстан, 2014 г., № 32, ст.281):</w:t>
      </w:r>
    </w:p>
    <w:bookmarkEnd w:id="130"/>
    <w:bookmarkStart w:name="z197" w:id="13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перечне</w:t>
      </w:r>
      <w:r>
        <w:rPr>
          <w:rFonts w:ascii="Times New Roman"/>
          <w:b w:val="false"/>
          <w:i w:val="false"/>
          <w:color w:val="000000"/>
          <w:sz w:val="28"/>
        </w:rPr>
        <w:t xml:space="preserve"> компетентных государственных органов по Договору государств-участников Содружества Независимых Государств о противодействии легализации (отмыванию) преступных доходов и финансированию терроризма, утвержденном вышеназванным Указом:</w:t>
      </w:r>
    </w:p>
    <w:bookmarkEnd w:id="1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исключить.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изменениям и</w:t>
            </w:r>
            <w:r>
              <w:br/>
            </w:r>
            <w:r>
              <w:rPr>
                <w:rFonts w:ascii="Times New Roman"/>
                <w:b w:val="false"/>
                <w:i w:val="false"/>
                <w:color w:val="000000"/>
                <w:sz w:val="20"/>
              </w:rPr>
              <w:t>дополнениям, которые</w:t>
            </w:r>
            <w:r>
              <w:br/>
            </w:r>
            <w:r>
              <w:rPr>
                <w:rFonts w:ascii="Times New Roman"/>
                <w:b w:val="false"/>
                <w:i w:val="false"/>
                <w:color w:val="000000"/>
                <w:sz w:val="20"/>
              </w:rPr>
              <w:t>вносятся в некоторые</w:t>
            </w:r>
            <w:r>
              <w:br/>
            </w:r>
            <w:r>
              <w:rPr>
                <w:rFonts w:ascii="Times New Roman"/>
                <w:b w:val="false"/>
                <w:i w:val="false"/>
                <w:color w:val="000000"/>
                <w:sz w:val="20"/>
              </w:rPr>
              <w:t>указы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ПРИЛОЖЕНИЕ</w:t>
            </w:r>
            <w:r>
              <w:br/>
            </w:r>
            <w:r>
              <w:rPr>
                <w:rFonts w:ascii="Times New Roman"/>
                <w:b w:val="false"/>
                <w:i w:val="false"/>
                <w:color w:val="000000"/>
                <w:sz w:val="20"/>
              </w:rPr>
              <w:t>к Указу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19 марта 2010 года № 954</w:t>
            </w:r>
          </w:p>
        </w:tc>
      </w:tr>
    </w:tbl>
    <w:p>
      <w:pPr>
        <w:spacing w:after="0"/>
        <w:ind w:left="0"/>
        <w:jc w:val="left"/>
      </w:pPr>
      <w:r>
        <w:rPr>
          <w:rFonts w:ascii="Times New Roman"/>
          <w:b/>
          <w:i w:val="false"/>
          <w:color w:val="000000"/>
        </w:rPr>
        <w:t xml:space="preserve"> ПЕРЕЧЕНЬ</w:t>
      </w:r>
      <w:r>
        <w:br/>
      </w:r>
      <w:r>
        <w:rPr>
          <w:rFonts w:ascii="Times New Roman"/>
          <w:b/>
          <w:i w:val="false"/>
          <w:color w:val="000000"/>
        </w:rPr>
        <w:t>центральных государственных органов,</w:t>
      </w:r>
      <w:r>
        <w:br/>
      </w:r>
      <w:r>
        <w:rPr>
          <w:rFonts w:ascii="Times New Roman"/>
          <w:b/>
          <w:i w:val="false"/>
          <w:color w:val="000000"/>
        </w:rPr>
        <w:t>в отношении которых проводится оценка</w:t>
      </w:r>
      <w:r>
        <w:br/>
      </w:r>
      <w:r>
        <w:rPr>
          <w:rFonts w:ascii="Times New Roman"/>
          <w:b/>
          <w:i w:val="false"/>
          <w:color w:val="000000"/>
        </w:rPr>
        <w:t>эффективности их деятельности</w:t>
      </w:r>
    </w:p>
    <w:p>
      <w:pPr>
        <w:spacing w:after="0"/>
        <w:ind w:left="0"/>
        <w:jc w:val="both"/>
      </w:pPr>
      <w:r>
        <w:rPr>
          <w:rFonts w:ascii="Times New Roman"/>
          <w:b w:val="false"/>
          <w:i w:val="false"/>
          <w:color w:val="ff0000"/>
          <w:sz w:val="28"/>
        </w:rPr>
        <w:t xml:space="preserve">
      Сн6оска. Утратило силу Указом Президента РК от 18.09.2026 </w:t>
      </w:r>
      <w:r>
        <w:rPr>
          <w:rFonts w:ascii="Times New Roman"/>
          <w:b w:val="false"/>
          <w:i w:val="false"/>
          <w:color w:val="ff0000"/>
          <w:sz w:val="28"/>
        </w:rPr>
        <w:t>№ 1469</w:t>
      </w:r>
      <w:r>
        <w:rPr>
          <w:rFonts w:ascii="Times New Roman"/>
          <w:b w:val="false"/>
          <w:i w:val="false"/>
          <w:color w:val="ff0000"/>
          <w:sz w:val="28"/>
        </w:rPr>
        <w:t xml:space="preserve"> (вводится в действие с 21.10.2026).</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Указу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августа 2014 года № 900</w:t>
            </w:r>
          </w:p>
        </w:tc>
      </w:tr>
    </w:tbl>
    <w:bookmarkStart w:name="z201" w:id="132"/>
    <w:p>
      <w:pPr>
        <w:spacing w:after="0"/>
        <w:ind w:left="0"/>
        <w:jc w:val="left"/>
      </w:pPr>
      <w:r>
        <w:rPr>
          <w:rFonts w:ascii="Times New Roman"/>
          <w:b/>
          <w:i w:val="false"/>
          <w:color w:val="000000"/>
        </w:rPr>
        <w:t xml:space="preserve"> ПЕРЕЧЕНЬ</w:t>
      </w:r>
      <w:r>
        <w:br/>
      </w:r>
      <w:r>
        <w:rPr>
          <w:rFonts w:ascii="Times New Roman"/>
          <w:b/>
          <w:i w:val="false"/>
          <w:color w:val="000000"/>
        </w:rPr>
        <w:t>утративших силу некоторых указов</w:t>
      </w:r>
      <w:r>
        <w:br/>
      </w:r>
      <w:r>
        <w:rPr>
          <w:rFonts w:ascii="Times New Roman"/>
          <w:b/>
          <w:i w:val="false"/>
          <w:color w:val="000000"/>
        </w:rPr>
        <w:t>Президента Республики Казахстан</w:t>
      </w:r>
    </w:p>
    <w:bookmarkEnd w:id="132"/>
    <w:p>
      <w:pPr>
        <w:spacing w:after="0"/>
        <w:ind w:left="0"/>
        <w:jc w:val="both"/>
      </w:pPr>
      <w:r>
        <w:rPr>
          <w:rFonts w:ascii="Times New Roman"/>
          <w:b w:val="false"/>
          <w:i w:val="false"/>
          <w:color w:val="ff0000"/>
          <w:sz w:val="28"/>
        </w:rPr>
        <w:t xml:space="preserve">
      Сноска. Перечень с изменениями, внесенными Указом Президента РК от 04.05.2015 </w:t>
      </w:r>
      <w:r>
        <w:rPr>
          <w:rFonts w:ascii="Times New Roman"/>
          <w:b w:val="false"/>
          <w:i w:val="false"/>
          <w:color w:val="ff0000"/>
          <w:sz w:val="28"/>
        </w:rPr>
        <w:t>№ 15</w:t>
      </w:r>
      <w:r>
        <w:rPr>
          <w:rFonts w:ascii="Times New Roman"/>
          <w:b w:val="false"/>
          <w:i w:val="false"/>
          <w:color w:val="ff0000"/>
          <w:sz w:val="28"/>
        </w:rPr>
        <w:t>.</w:t>
      </w:r>
    </w:p>
    <w:bookmarkStart w:name="z202" w:id="13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3 декабря 1999 года № 280 "Вопросы Агентства Республики Казахстан по делам государственной службы" (САПП Республики Казахстан, 1999 г., № 54, ст. 532; 2002 г., № 18, ст. 196; 2003 г., № 9, ст. 92; № 15, ст. 149; 2005 г., № 27, ст. 329; № 37, ст. 508; 2009 г., № 56, ст. 468; 2012 г., № 58, ст. 793; 2013 г., № 24, ст. 382; № 43, ст. 632). </w:t>
      </w:r>
    </w:p>
    <w:bookmarkEnd w:id="133"/>
    <w:bookmarkStart w:name="z203" w:id="134"/>
    <w:p>
      <w:pPr>
        <w:spacing w:after="0"/>
        <w:ind w:left="0"/>
        <w:jc w:val="both"/>
      </w:pPr>
      <w:r>
        <w:rPr>
          <w:rFonts w:ascii="Times New Roman"/>
          <w:b w:val="false"/>
          <w:i w:val="false"/>
          <w:color w:val="000000"/>
          <w:sz w:val="28"/>
        </w:rPr>
        <w:t xml:space="preserve">
      2. Подпункт 1) пункта 1 </w:t>
      </w:r>
      <w:r>
        <w:rPr>
          <w:rFonts w:ascii="Times New Roman"/>
          <w:b w:val="false"/>
          <w:i w:val="false"/>
          <w:color w:val="000000"/>
          <w:sz w:val="28"/>
        </w:rPr>
        <w:t>Указа</w:t>
      </w:r>
      <w:r>
        <w:rPr>
          <w:rFonts w:ascii="Times New Roman"/>
          <w:b w:val="false"/>
          <w:i w:val="false"/>
          <w:color w:val="000000"/>
          <w:sz w:val="28"/>
        </w:rPr>
        <w:t xml:space="preserve"> Президента Республики Казахстан от 9 октября 2000 года № 459 "О внесении изменений и дополнений в некоторые Указы Президента Республики Казахстан". </w:t>
      </w:r>
    </w:p>
    <w:bookmarkEnd w:id="134"/>
    <w:bookmarkStart w:name="z204" w:id="135"/>
    <w:p>
      <w:pPr>
        <w:spacing w:after="0"/>
        <w:ind w:left="0"/>
        <w:jc w:val="both"/>
      </w:pPr>
      <w:r>
        <w:rPr>
          <w:rFonts w:ascii="Times New Roman"/>
          <w:b w:val="false"/>
          <w:i w:val="false"/>
          <w:color w:val="000000"/>
          <w:sz w:val="28"/>
        </w:rPr>
        <w:t xml:space="preserve">
      3. Подпункт 1) пункта 1 </w:t>
      </w:r>
      <w:r>
        <w:rPr>
          <w:rFonts w:ascii="Times New Roman"/>
          <w:b w:val="false"/>
          <w:i w:val="false"/>
          <w:color w:val="000000"/>
          <w:sz w:val="28"/>
        </w:rPr>
        <w:t>Указа</w:t>
      </w:r>
      <w:r>
        <w:rPr>
          <w:rFonts w:ascii="Times New Roman"/>
          <w:b w:val="false"/>
          <w:i w:val="false"/>
          <w:color w:val="000000"/>
          <w:sz w:val="28"/>
        </w:rPr>
        <w:t xml:space="preserve"> Президента Республики Казахстан от 21 июня 2002 года № 895 "О внесении изменений и дополнений в некоторые указы Президента Республики Казахстан" (САПП Республики Казахстан, 2002 г., № 18, ст. 196). </w:t>
      </w:r>
    </w:p>
    <w:bookmarkEnd w:id="135"/>
    <w:bookmarkStart w:name="z205" w:id="136"/>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10 февраля 2003 года № 1020 "Об утверждении описаний знамени и символа органов финансовой полиции Республики Казахстан". </w:t>
      </w:r>
    </w:p>
    <w:bookmarkEnd w:id="136"/>
    <w:bookmarkStart w:name="z206" w:id="137"/>
    <w:p>
      <w:pPr>
        <w:spacing w:after="0"/>
        <w:ind w:left="0"/>
        <w:jc w:val="both"/>
      </w:pPr>
      <w:r>
        <w:rPr>
          <w:rFonts w:ascii="Times New Roman"/>
          <w:b w:val="false"/>
          <w:i w:val="false"/>
          <w:color w:val="000000"/>
          <w:sz w:val="28"/>
        </w:rPr>
        <w:t xml:space="preserve">
      5. Подпункт 2) пункта 1 </w:t>
      </w:r>
      <w:r>
        <w:rPr>
          <w:rFonts w:ascii="Times New Roman"/>
          <w:b w:val="false"/>
          <w:i w:val="false"/>
          <w:color w:val="000000"/>
          <w:sz w:val="28"/>
        </w:rPr>
        <w:t>Указа</w:t>
      </w:r>
      <w:r>
        <w:rPr>
          <w:rFonts w:ascii="Times New Roman"/>
          <w:b w:val="false"/>
          <w:i w:val="false"/>
          <w:color w:val="000000"/>
          <w:sz w:val="28"/>
        </w:rPr>
        <w:t xml:space="preserve"> Президента Республики Казахстан от 27 февраля 2003 года № 1032 "О внесении изменений и дополнений в некоторые указы Президента Республики Казахстан" (САПП Республики Казахстан, 2003 г., № 9, ст. 92). </w:t>
      </w:r>
    </w:p>
    <w:bookmarkEnd w:id="137"/>
    <w:bookmarkStart w:name="z207" w:id="138"/>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Подпункт 1)</w:t>
      </w:r>
      <w:r>
        <w:rPr>
          <w:rFonts w:ascii="Times New Roman"/>
          <w:b w:val="false"/>
          <w:i w:val="false"/>
          <w:color w:val="000000"/>
          <w:sz w:val="28"/>
        </w:rPr>
        <w:t xml:space="preserve"> пункта 1 Указа Президента Республики Казахстан от 21 апреля 2003 года № 1071 "О внесении изменений и дополнений в некоторые указы Президента Республики Казахстан по вопросам государственной службы" (САПП Республики Казахстан, 2003 г., № 15, ст. 149). </w:t>
      </w:r>
    </w:p>
    <w:bookmarkEnd w:id="138"/>
    <w:bookmarkStart w:name="z208" w:id="139"/>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21 апреля 2005 года № 1557 "Вопросы Агентства Республики Казахстан по борьбе с экономической и коррупционной преступностью (финансовой полиции)" (САПП Республики Казахстан, 2005 г., № 16, ст. 189).* </w:t>
      </w:r>
    </w:p>
    <w:bookmarkEnd w:id="139"/>
    <w:bookmarkStart w:name="z209" w:id="140"/>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Подпункт 2)</w:t>
      </w:r>
      <w:r>
        <w:rPr>
          <w:rFonts w:ascii="Times New Roman"/>
          <w:b w:val="false"/>
          <w:i w:val="false"/>
          <w:color w:val="000000"/>
          <w:sz w:val="28"/>
        </w:rPr>
        <w:t xml:space="preserve"> пункта 3 Указа Президента Республики Казахстан от 30 июня 2005 года № 1598 "О дисциплинарных советах Агентства Республики Казахстан по делам государственной службы в областях, городах Астане и Алматы и внесении изменений и дополнений в некоторые указы Президента Республики Казахстан" (САПП Республики Казахстан, 2005 г., № 27, ст. 329; 2007 г., № 49, ст. 599; 2011 г., № 19, ст. 229; 2013 г., № 45, ст. 658; № 68, ст. 905).</w:t>
      </w:r>
    </w:p>
    <w:bookmarkEnd w:id="140"/>
    <w:bookmarkStart w:name="z210" w:id="141"/>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14 октября 2005 года № 1660 "О внесении изменений в Указ Президента Республики Казахстан от 3 декабря 1999 года № 280" (САПП Республики Казахстан, 2005 г., № 37, ст. 508). </w:t>
      </w:r>
    </w:p>
    <w:bookmarkEnd w:id="141"/>
    <w:bookmarkStart w:name="z211" w:id="142"/>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30 ноября 2009 года № 894 "О внесении дополнения в Указ Президента Республики Казахстан от 3 декабря 1999 года № 280" (САПП Республики Казахстан, 2009 г., ст. 56, ст. 468). </w:t>
      </w:r>
    </w:p>
    <w:bookmarkEnd w:id="142"/>
    <w:bookmarkStart w:name="z212" w:id="143"/>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Пункт 2</w:t>
      </w:r>
      <w:r>
        <w:rPr>
          <w:rFonts w:ascii="Times New Roman"/>
          <w:b w:val="false"/>
          <w:i w:val="false"/>
          <w:color w:val="000000"/>
          <w:sz w:val="28"/>
        </w:rPr>
        <w:t xml:space="preserve"> изменений и дополнений, которые вносятся в некоторые указы Президента Республики Казахстан, утвержденных Указом Президента Республики Казахстан от 21 июня 2012 года № 344 "О внесении изменений и дополнений в некоторые указы Президента Республики Казахстан" (САПП Республики Казахстан, 2012 г., № 58, ст. 793). </w:t>
      </w:r>
    </w:p>
    <w:bookmarkEnd w:id="143"/>
    <w:bookmarkStart w:name="z213" w:id="144"/>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16 апреля 2013 года № 544 "О внесении изменений в Указ Президента Республики Казахстан от 3 декабря 1999 года № 280 "Вопросы Агентства Республики Казахстан по делам государственной службы" (САПП Республики Казахстан, 2013 г., № 24, ст. 382). </w:t>
      </w:r>
    </w:p>
    <w:bookmarkEnd w:id="144"/>
    <w:bookmarkStart w:name="z214" w:id="145"/>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9 августа 2013 года № 608 "О внесении изменений и дополнений в Указ Президента Республики Казахстан от 3 декабря 1999 года № 280 "Вопросы Агентства Республики Казахстан по делам государственной службы" (САПП Республики Казахстан, 2013 г., № 43, ст. 632). </w:t>
      </w:r>
    </w:p>
    <w:bookmarkEnd w:id="145"/>
    <w:bookmarkStart w:name="z215" w:id="146"/>
    <w:p>
      <w:pPr>
        <w:spacing w:after="0"/>
        <w:ind w:left="0"/>
        <w:jc w:val="both"/>
      </w:pPr>
      <w:r>
        <w:rPr>
          <w:rFonts w:ascii="Times New Roman"/>
          <w:b w:val="false"/>
          <w:i w:val="false"/>
          <w:color w:val="000000"/>
          <w:sz w:val="28"/>
        </w:rPr>
        <w:t>
      Примечание:</w:t>
      </w:r>
    </w:p>
    <w:bookmarkEnd w:id="146"/>
    <w:p>
      <w:pPr>
        <w:spacing w:after="0"/>
        <w:ind w:left="0"/>
        <w:jc w:val="both"/>
      </w:pPr>
      <w:r>
        <w:rPr>
          <w:rFonts w:ascii="Times New Roman"/>
          <w:b w:val="false"/>
          <w:i w:val="false"/>
          <w:color w:val="000000"/>
          <w:sz w:val="28"/>
        </w:rPr>
        <w:t>
      * настоящий Указ Президента Республики Казахстан утрачивает силу, за исключением норм и положений:</w:t>
      </w:r>
    </w:p>
    <w:p>
      <w:pPr>
        <w:spacing w:after="0"/>
        <w:ind w:left="0"/>
        <w:jc w:val="both"/>
      </w:pPr>
      <w:r>
        <w:rPr>
          <w:rFonts w:ascii="Times New Roman"/>
          <w:b w:val="false"/>
          <w:i w:val="false"/>
          <w:color w:val="000000"/>
          <w:sz w:val="28"/>
        </w:rPr>
        <w:t>
      1) по осуществлению Агентством по борьбе с экономической и коррупционной преступностью (финансовой полицией) оперативно-розыскной деятельности, дознания и предварительного следствия, производства по делам об административных правонарушениях, которые утрачивают силу после введения в действие законов Республики Казахстан, предусматривающих внесение изменений и дополнений в соответствующие законодательные акты Республики Казахстан;</w:t>
      </w:r>
    </w:p>
    <w:p>
      <w:pPr>
        <w:spacing w:after="0"/>
        <w:ind w:left="0"/>
        <w:jc w:val="both"/>
      </w:pPr>
      <w:r>
        <w:rPr>
          <w:rFonts w:ascii="Times New Roman"/>
          <w:b w:val="false"/>
          <w:i w:val="false"/>
          <w:color w:val="000000"/>
          <w:sz w:val="28"/>
        </w:rPr>
        <w:t>
      2) касающихся Академии финансовой полиции, которые утрачивают силу после ликвидации Академии в установленном законодательством Республики Казахстан порядке.</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