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14150" w14:textId="2a141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Реестра должностей политических и административных государственных служащих</w:t>
      </w:r>
    </w:p>
    <w:p>
      <w:pPr>
        <w:spacing w:after="0"/>
        <w:ind w:left="0"/>
        <w:jc w:val="both"/>
      </w:pPr>
      <w:r>
        <w:rPr>
          <w:rFonts w:ascii="Times New Roman"/>
          <w:b w:val="false"/>
          <w:i w:val="false"/>
          <w:color w:val="000000"/>
          <w:sz w:val="28"/>
        </w:rPr>
        <w:t>Указ Президента Республики Казахстан от 29 декабря 2015 года № 150.</w:t>
      </w:r>
    </w:p>
    <w:p>
      <w:pPr>
        <w:spacing w:after="0"/>
        <w:ind w:left="0"/>
        <w:jc w:val="both"/>
      </w:pPr>
      <w:r>
        <w:rPr>
          <w:rFonts w:ascii="Times New Roman"/>
          <w:b w:val="false"/>
          <w:i w:val="false"/>
          <w:color w:val="000000"/>
          <w:sz w:val="28"/>
        </w:rPr>
        <w:t xml:space="preserve">
      В соответствии с пунктом 3 статьи 7 Закона Республики Казахстан "О государственной службе Республики Казахстан" </w:t>
      </w:r>
      <w:r>
        <w:rPr>
          <w:rFonts w:ascii="Times New Roman"/>
          <w:b/>
          <w:i w:val="false"/>
          <w:color w:val="000000"/>
          <w:sz w:val="28"/>
        </w:rPr>
        <w:t>ПОСТАНОВЛЯЮ: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Указа Президента РК от 03.01.2024 </w:t>
      </w:r>
      <w:r>
        <w:rPr>
          <w:rFonts w:ascii="Times New Roman"/>
          <w:b w:val="false"/>
          <w:i w:val="false"/>
          <w:color w:val="000000"/>
          <w:sz w:val="28"/>
        </w:rPr>
        <w:t>№ 429</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Реестр</w:t>
      </w:r>
      <w:r>
        <w:rPr>
          <w:rFonts w:ascii="Times New Roman"/>
          <w:b w:val="false"/>
          <w:i w:val="false"/>
          <w:color w:val="000000"/>
          <w:sz w:val="28"/>
        </w:rPr>
        <w:t xml:space="preserve"> должностей политических и административных государственных служащих.</w:t>
      </w:r>
    </w:p>
    <w:bookmarkEnd w:id="0"/>
    <w:bookmarkStart w:name="z2" w:id="1"/>
    <w:p>
      <w:pPr>
        <w:spacing w:after="0"/>
        <w:ind w:left="0"/>
        <w:jc w:val="both"/>
      </w:pPr>
      <w:r>
        <w:rPr>
          <w:rFonts w:ascii="Times New Roman"/>
          <w:b w:val="false"/>
          <w:i w:val="false"/>
          <w:color w:val="000000"/>
          <w:sz w:val="28"/>
        </w:rPr>
        <w:t>
      2. Предоставить право государственным органам к наименованиям должностей, указанным в Реестре должностей политических и административных государственных служащих, применять специальные дополнительные наименования, характеризующие специфику их деятельности.</w:t>
      </w:r>
    </w:p>
    <w:bookmarkEnd w:id="1"/>
    <w:bookmarkStart w:name="z3" w:id="2"/>
    <w:p>
      <w:pPr>
        <w:spacing w:after="0"/>
        <w:ind w:left="0"/>
        <w:jc w:val="both"/>
      </w:pPr>
      <w:r>
        <w:rPr>
          <w:rFonts w:ascii="Times New Roman"/>
          <w:b w:val="false"/>
          <w:i w:val="false"/>
          <w:color w:val="000000"/>
          <w:sz w:val="28"/>
        </w:rPr>
        <w:t>
      3. Правительству Республики Казахстан, государственным органам в установленном законодательством Республики Казахстан порядке принять необходимые меры, вытекающие из настоящего Указа.</w:t>
      </w:r>
    </w:p>
    <w:bookmarkEnd w:id="2"/>
    <w:bookmarkStart w:name="z4" w:id="3"/>
    <w:p>
      <w:pPr>
        <w:spacing w:after="0"/>
        <w:ind w:left="0"/>
        <w:jc w:val="both"/>
      </w:pPr>
      <w:r>
        <w:rPr>
          <w:rFonts w:ascii="Times New Roman"/>
          <w:b w:val="false"/>
          <w:i w:val="false"/>
          <w:color w:val="000000"/>
          <w:sz w:val="28"/>
        </w:rPr>
        <w:t xml:space="preserve">
      4.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End w:id="3"/>
    <w:bookmarkStart w:name="z5" w:id="4"/>
    <w:p>
      <w:pPr>
        <w:spacing w:after="0"/>
        <w:ind w:left="0"/>
        <w:jc w:val="both"/>
      </w:pPr>
      <w:r>
        <w:rPr>
          <w:rFonts w:ascii="Times New Roman"/>
          <w:b w:val="false"/>
          <w:i w:val="false"/>
          <w:color w:val="000000"/>
          <w:sz w:val="28"/>
        </w:rPr>
        <w:t>
      5. Настоящий Указ вводится в действие с 1 января 2016 года и подлежит официальному опубликованию.</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Указом Президента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2015 года № 150</w:t>
            </w:r>
          </w:p>
        </w:tc>
      </w:tr>
    </w:tbl>
    <w:bookmarkStart w:name="z7" w:id="5"/>
    <w:p>
      <w:pPr>
        <w:spacing w:after="0"/>
        <w:ind w:left="0"/>
        <w:jc w:val="left"/>
      </w:pPr>
      <w:r>
        <w:rPr>
          <w:rFonts w:ascii="Times New Roman"/>
          <w:b/>
          <w:i w:val="false"/>
          <w:color w:val="000000"/>
        </w:rPr>
        <w:t xml:space="preserve"> РЕЕСТР</w:t>
      </w:r>
      <w:r>
        <w:br/>
      </w:r>
      <w:r>
        <w:rPr>
          <w:rFonts w:ascii="Times New Roman"/>
          <w:b/>
          <w:i w:val="false"/>
          <w:color w:val="000000"/>
        </w:rPr>
        <w:t>должностей политических и административных государственных служащих</w:t>
      </w:r>
    </w:p>
    <w:bookmarkEnd w:id="5"/>
    <w:p>
      <w:pPr>
        <w:spacing w:after="0"/>
        <w:ind w:left="0"/>
        <w:jc w:val="both"/>
      </w:pPr>
      <w:r>
        <w:rPr>
          <w:rFonts w:ascii="Times New Roman"/>
          <w:b w:val="false"/>
          <w:i w:val="false"/>
          <w:color w:val="ff0000"/>
          <w:sz w:val="28"/>
        </w:rPr>
        <w:t xml:space="preserve">
      Сноска. Реестр должностей политических и административных государственных служащих с изменениями, внесенными указами Президента РК от 01.06.2016 </w:t>
      </w:r>
      <w:r>
        <w:rPr>
          <w:rFonts w:ascii="Times New Roman"/>
          <w:b w:val="false"/>
          <w:i w:val="false"/>
          <w:color w:val="ff0000"/>
          <w:sz w:val="28"/>
        </w:rPr>
        <w:t>№ 272</w:t>
      </w:r>
      <w:r>
        <w:rPr>
          <w:rFonts w:ascii="Times New Roman"/>
          <w:b w:val="false"/>
          <w:i w:val="false"/>
          <w:color w:val="ff0000"/>
          <w:sz w:val="28"/>
        </w:rPr>
        <w:t xml:space="preserve">; от 05.10.2016 </w:t>
      </w:r>
      <w:r>
        <w:rPr>
          <w:rFonts w:ascii="Times New Roman"/>
          <w:b w:val="false"/>
          <w:i w:val="false"/>
          <w:color w:val="ff0000"/>
          <w:sz w:val="28"/>
        </w:rPr>
        <w:t>№ 349</w:t>
      </w:r>
      <w:r>
        <w:rPr>
          <w:rFonts w:ascii="Times New Roman"/>
          <w:b w:val="false"/>
          <w:i w:val="false"/>
          <w:color w:val="ff0000"/>
          <w:sz w:val="28"/>
        </w:rPr>
        <w:t xml:space="preserve">; от 27.10.2016 </w:t>
      </w:r>
      <w:r>
        <w:rPr>
          <w:rFonts w:ascii="Times New Roman"/>
          <w:b w:val="false"/>
          <w:i w:val="false"/>
          <w:color w:val="ff0000"/>
          <w:sz w:val="28"/>
        </w:rPr>
        <w:t>№ 362</w:t>
      </w:r>
      <w:r>
        <w:rPr>
          <w:rFonts w:ascii="Times New Roman"/>
          <w:b w:val="false"/>
          <w:i w:val="false"/>
          <w:color w:val="ff0000"/>
          <w:sz w:val="28"/>
        </w:rPr>
        <w:t xml:space="preserve"> (вводится в действие с 04.03.2016 и действует до 31.12.2017); от 31.10.2016 </w:t>
      </w:r>
      <w:r>
        <w:rPr>
          <w:rFonts w:ascii="Times New Roman"/>
          <w:b w:val="false"/>
          <w:i w:val="false"/>
          <w:color w:val="ff0000"/>
          <w:sz w:val="28"/>
        </w:rPr>
        <w:t>№ 366</w:t>
      </w:r>
      <w:r>
        <w:rPr>
          <w:rFonts w:ascii="Times New Roman"/>
          <w:b w:val="false"/>
          <w:i w:val="false"/>
          <w:color w:val="ff0000"/>
          <w:sz w:val="28"/>
        </w:rPr>
        <w:t xml:space="preserve">; от 04.11.2016 </w:t>
      </w:r>
      <w:r>
        <w:rPr>
          <w:rFonts w:ascii="Times New Roman"/>
          <w:b w:val="false"/>
          <w:i w:val="false"/>
          <w:color w:val="ff0000"/>
          <w:sz w:val="28"/>
        </w:rPr>
        <w:t>№ 369</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6</w:t>
      </w:r>
      <w:r>
        <w:rPr>
          <w:rFonts w:ascii="Times New Roman"/>
          <w:b w:val="false"/>
          <w:i w:val="false"/>
          <w:color w:val="ff0000"/>
          <w:sz w:val="28"/>
        </w:rPr>
        <w:t xml:space="preserve">); от 14.03.2017 </w:t>
      </w:r>
      <w:r>
        <w:rPr>
          <w:rFonts w:ascii="Times New Roman"/>
          <w:b w:val="false"/>
          <w:i w:val="false"/>
          <w:color w:val="ff0000"/>
          <w:sz w:val="28"/>
        </w:rPr>
        <w:t>№ 446</w:t>
      </w:r>
      <w:r>
        <w:rPr>
          <w:rFonts w:ascii="Times New Roman"/>
          <w:b w:val="false"/>
          <w:i w:val="false"/>
          <w:color w:val="ff0000"/>
          <w:sz w:val="28"/>
        </w:rPr>
        <w:t xml:space="preserve">; от 05.04.2017 </w:t>
      </w:r>
      <w:r>
        <w:rPr>
          <w:rFonts w:ascii="Times New Roman"/>
          <w:b w:val="false"/>
          <w:i w:val="false"/>
          <w:color w:val="ff0000"/>
          <w:sz w:val="28"/>
        </w:rPr>
        <w:t>№ 456</w:t>
      </w:r>
      <w:r>
        <w:rPr>
          <w:rFonts w:ascii="Times New Roman"/>
          <w:b w:val="false"/>
          <w:i w:val="false"/>
          <w:color w:val="ff0000"/>
          <w:sz w:val="28"/>
        </w:rPr>
        <w:t xml:space="preserve"> (вводится в действие по истечении одного месяца со дня подписания); от 05.05.2017 </w:t>
      </w:r>
      <w:r>
        <w:rPr>
          <w:rFonts w:ascii="Times New Roman"/>
          <w:b w:val="false"/>
          <w:i w:val="false"/>
          <w:color w:val="ff0000"/>
          <w:sz w:val="28"/>
        </w:rPr>
        <w:t>№ 471</w:t>
      </w:r>
      <w:r>
        <w:rPr>
          <w:rFonts w:ascii="Times New Roman"/>
          <w:b w:val="false"/>
          <w:i w:val="false"/>
          <w:color w:val="ff0000"/>
          <w:sz w:val="28"/>
        </w:rPr>
        <w:t xml:space="preserve">; от 01.06.2017 </w:t>
      </w:r>
      <w:r>
        <w:rPr>
          <w:rFonts w:ascii="Times New Roman"/>
          <w:b w:val="false"/>
          <w:i w:val="false"/>
          <w:color w:val="ff0000"/>
          <w:sz w:val="28"/>
        </w:rPr>
        <w:t>№ 487</w:t>
      </w:r>
      <w:r>
        <w:rPr>
          <w:rFonts w:ascii="Times New Roman"/>
          <w:b w:val="false"/>
          <w:i w:val="false"/>
          <w:color w:val="ff0000"/>
          <w:sz w:val="28"/>
        </w:rPr>
        <w:t xml:space="preserve"> (вводится в действие со дня первого официального опубликования); от 05.05.2018 </w:t>
      </w:r>
      <w:r>
        <w:rPr>
          <w:rFonts w:ascii="Times New Roman"/>
          <w:b w:val="false"/>
          <w:i w:val="false"/>
          <w:color w:val="ff0000"/>
          <w:sz w:val="28"/>
        </w:rPr>
        <w:t>№ 681</w:t>
      </w:r>
      <w:r>
        <w:rPr>
          <w:rFonts w:ascii="Times New Roman"/>
          <w:b w:val="false"/>
          <w:i w:val="false"/>
          <w:color w:val="ff0000"/>
          <w:sz w:val="28"/>
        </w:rPr>
        <w:t xml:space="preserve">; от 04.08.2018 </w:t>
      </w:r>
      <w:r>
        <w:rPr>
          <w:rFonts w:ascii="Times New Roman"/>
          <w:b w:val="false"/>
          <w:i w:val="false"/>
          <w:color w:val="ff0000"/>
          <w:sz w:val="28"/>
        </w:rPr>
        <w:t>№ 723</w:t>
      </w:r>
      <w:r>
        <w:rPr>
          <w:rFonts w:ascii="Times New Roman"/>
          <w:b w:val="false"/>
          <w:i w:val="false"/>
          <w:color w:val="ff0000"/>
          <w:sz w:val="28"/>
        </w:rPr>
        <w:t xml:space="preserve">; от 26.12.2018 </w:t>
      </w:r>
      <w:r>
        <w:rPr>
          <w:rFonts w:ascii="Times New Roman"/>
          <w:b w:val="false"/>
          <w:i w:val="false"/>
          <w:color w:val="ff0000"/>
          <w:sz w:val="28"/>
        </w:rPr>
        <w:t>№ 815</w:t>
      </w:r>
      <w:r>
        <w:rPr>
          <w:rFonts w:ascii="Times New Roman"/>
          <w:b w:val="false"/>
          <w:i w:val="false"/>
          <w:color w:val="ff0000"/>
          <w:sz w:val="28"/>
        </w:rPr>
        <w:t xml:space="preserve"> (вводится в действие со дня первого официального опубликования); от 24.01.2019 </w:t>
      </w:r>
      <w:r>
        <w:rPr>
          <w:rFonts w:ascii="Times New Roman"/>
          <w:b w:val="false"/>
          <w:i w:val="false"/>
          <w:color w:val="ff0000"/>
          <w:sz w:val="28"/>
        </w:rPr>
        <w:t>№ 828</w:t>
      </w:r>
      <w:r>
        <w:rPr>
          <w:rFonts w:ascii="Times New Roman"/>
          <w:b w:val="false"/>
          <w:i w:val="false"/>
          <w:color w:val="ff0000"/>
          <w:sz w:val="28"/>
        </w:rPr>
        <w:t xml:space="preserve"> (вводится в действие со дня его первого официального опубликования); от 18.02.2019 </w:t>
      </w:r>
      <w:r>
        <w:rPr>
          <w:rFonts w:ascii="Times New Roman"/>
          <w:b w:val="false"/>
          <w:i w:val="false"/>
          <w:color w:val="ff0000"/>
          <w:sz w:val="28"/>
        </w:rPr>
        <w:t>№ 843</w:t>
      </w:r>
      <w:r>
        <w:rPr>
          <w:rFonts w:ascii="Times New Roman"/>
          <w:b w:val="false"/>
          <w:i w:val="false"/>
          <w:color w:val="ff0000"/>
          <w:sz w:val="28"/>
        </w:rPr>
        <w:t xml:space="preserve">; от 19.03.2019 </w:t>
      </w:r>
      <w:r>
        <w:rPr>
          <w:rFonts w:ascii="Times New Roman"/>
          <w:b w:val="false"/>
          <w:i w:val="false"/>
          <w:color w:val="ff0000"/>
          <w:sz w:val="28"/>
        </w:rPr>
        <w:t>№ 884</w:t>
      </w:r>
      <w:r>
        <w:rPr>
          <w:rFonts w:ascii="Times New Roman"/>
          <w:b w:val="false"/>
          <w:i w:val="false"/>
          <w:color w:val="ff0000"/>
          <w:sz w:val="28"/>
        </w:rPr>
        <w:t xml:space="preserve"> (вводится в действие с момента прекращения президентских полномочий Первого Президента Республики Казахстан – Елбасы); от 13.04.2019 </w:t>
      </w:r>
      <w:r>
        <w:rPr>
          <w:rFonts w:ascii="Times New Roman"/>
          <w:b w:val="false"/>
          <w:i w:val="false"/>
          <w:color w:val="ff0000"/>
          <w:sz w:val="28"/>
        </w:rPr>
        <w:t>№ 22</w:t>
      </w:r>
      <w:r>
        <w:rPr>
          <w:rFonts w:ascii="Times New Roman"/>
          <w:b w:val="false"/>
          <w:i w:val="false"/>
          <w:color w:val="ff0000"/>
          <w:sz w:val="28"/>
        </w:rPr>
        <w:t xml:space="preserve">; от 11.07.2019 </w:t>
      </w:r>
      <w:r>
        <w:rPr>
          <w:rFonts w:ascii="Times New Roman"/>
          <w:b w:val="false"/>
          <w:i w:val="false"/>
          <w:color w:val="ff0000"/>
          <w:sz w:val="28"/>
        </w:rPr>
        <w:t>№ 58</w:t>
      </w:r>
      <w:r>
        <w:rPr>
          <w:rFonts w:ascii="Times New Roman"/>
          <w:b w:val="false"/>
          <w:i w:val="false"/>
          <w:color w:val="ff0000"/>
          <w:sz w:val="28"/>
        </w:rPr>
        <w:t xml:space="preserve">; от 22.07.2019 </w:t>
      </w:r>
      <w:r>
        <w:rPr>
          <w:rFonts w:ascii="Times New Roman"/>
          <w:b w:val="false"/>
          <w:i w:val="false"/>
          <w:color w:val="ff0000"/>
          <w:sz w:val="28"/>
        </w:rPr>
        <w:t>№ 75</w:t>
      </w:r>
      <w:r>
        <w:rPr>
          <w:rFonts w:ascii="Times New Roman"/>
          <w:b w:val="false"/>
          <w:i w:val="false"/>
          <w:color w:val="ff0000"/>
          <w:sz w:val="28"/>
        </w:rPr>
        <w:t xml:space="preserve">; от 22.07.2019 </w:t>
      </w:r>
      <w:r>
        <w:rPr>
          <w:rFonts w:ascii="Times New Roman"/>
          <w:b w:val="false"/>
          <w:i w:val="false"/>
          <w:color w:val="ff0000"/>
          <w:sz w:val="28"/>
        </w:rPr>
        <w:t>№ 74</w:t>
      </w:r>
      <w:r>
        <w:rPr>
          <w:rFonts w:ascii="Times New Roman"/>
          <w:b w:val="false"/>
          <w:i w:val="false"/>
          <w:color w:val="ff0000"/>
          <w:sz w:val="28"/>
        </w:rPr>
        <w:t xml:space="preserve">; от 09.10.2019 </w:t>
      </w:r>
      <w:r>
        <w:rPr>
          <w:rFonts w:ascii="Times New Roman"/>
          <w:b w:val="false"/>
          <w:i w:val="false"/>
          <w:color w:val="ff0000"/>
          <w:sz w:val="28"/>
        </w:rPr>
        <w:t>№ 184</w:t>
      </w:r>
      <w:r>
        <w:rPr>
          <w:rFonts w:ascii="Times New Roman"/>
          <w:b w:val="false"/>
          <w:i w:val="false"/>
          <w:color w:val="ff0000"/>
          <w:sz w:val="28"/>
        </w:rPr>
        <w:t xml:space="preserve">; от 02.05.2020 </w:t>
      </w:r>
      <w:r>
        <w:rPr>
          <w:rFonts w:ascii="Times New Roman"/>
          <w:b w:val="false"/>
          <w:i w:val="false"/>
          <w:color w:val="ff0000"/>
          <w:sz w:val="28"/>
        </w:rPr>
        <w:t>№ 316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05.10.2020 </w:t>
      </w:r>
      <w:r>
        <w:rPr>
          <w:rFonts w:ascii="Times New Roman"/>
          <w:b w:val="false"/>
          <w:i w:val="false"/>
          <w:color w:val="ff0000"/>
          <w:sz w:val="28"/>
        </w:rPr>
        <w:t>№ 427</w:t>
      </w:r>
      <w:r>
        <w:rPr>
          <w:rFonts w:ascii="Times New Roman"/>
          <w:b w:val="false"/>
          <w:i w:val="false"/>
          <w:color w:val="ff0000"/>
          <w:sz w:val="28"/>
        </w:rPr>
        <w:t xml:space="preserve">; от 05.10.2020 </w:t>
      </w:r>
      <w:r>
        <w:rPr>
          <w:rFonts w:ascii="Times New Roman"/>
          <w:b w:val="false"/>
          <w:i w:val="false"/>
          <w:color w:val="ff0000"/>
          <w:sz w:val="28"/>
        </w:rPr>
        <w:t>№ 428</w:t>
      </w:r>
      <w:r>
        <w:rPr>
          <w:rFonts w:ascii="Times New Roman"/>
          <w:b w:val="false"/>
          <w:i w:val="false"/>
          <w:color w:val="ff0000"/>
          <w:sz w:val="28"/>
        </w:rPr>
        <w:t xml:space="preserve">; от 09.12.2020 </w:t>
      </w:r>
      <w:r>
        <w:rPr>
          <w:rFonts w:ascii="Times New Roman"/>
          <w:b w:val="false"/>
          <w:i w:val="false"/>
          <w:color w:val="ff0000"/>
          <w:sz w:val="28"/>
        </w:rPr>
        <w:t>№ 467</w:t>
      </w:r>
      <w:r>
        <w:rPr>
          <w:rFonts w:ascii="Times New Roman"/>
          <w:b w:val="false"/>
          <w:i w:val="false"/>
          <w:color w:val="ff0000"/>
          <w:sz w:val="28"/>
        </w:rPr>
        <w:t xml:space="preserve">; от 18.01.2021 </w:t>
      </w:r>
      <w:r>
        <w:rPr>
          <w:rFonts w:ascii="Times New Roman"/>
          <w:b w:val="false"/>
          <w:i w:val="false"/>
          <w:color w:val="ff0000"/>
          <w:sz w:val="28"/>
        </w:rPr>
        <w:t>№ 495</w:t>
      </w:r>
      <w:r>
        <w:rPr>
          <w:rFonts w:ascii="Times New Roman"/>
          <w:b w:val="false"/>
          <w:i w:val="false"/>
          <w:color w:val="ff0000"/>
          <w:sz w:val="28"/>
        </w:rPr>
        <w:t xml:space="preserve"> (вводится в действие со дня его первого официального опубликования); от 09.02.2021 </w:t>
      </w:r>
      <w:r>
        <w:rPr>
          <w:rFonts w:ascii="Times New Roman"/>
          <w:b w:val="false"/>
          <w:i w:val="false"/>
          <w:color w:val="ff0000"/>
          <w:sz w:val="28"/>
        </w:rPr>
        <w:t>№ 506</w:t>
      </w:r>
      <w:r>
        <w:rPr>
          <w:rFonts w:ascii="Times New Roman"/>
          <w:b w:val="false"/>
          <w:i w:val="false"/>
          <w:color w:val="ff0000"/>
          <w:sz w:val="28"/>
        </w:rPr>
        <w:t xml:space="preserve"> (вводится в действие со дня его первого официального опубликования); от 20.02.2021 </w:t>
      </w:r>
      <w:r>
        <w:rPr>
          <w:rFonts w:ascii="Times New Roman"/>
          <w:b w:val="false"/>
          <w:i w:val="false"/>
          <w:color w:val="ff0000"/>
          <w:sz w:val="28"/>
        </w:rPr>
        <w:t>№ 515</w:t>
      </w:r>
      <w:r>
        <w:rPr>
          <w:rFonts w:ascii="Times New Roman"/>
          <w:b w:val="false"/>
          <w:i w:val="false"/>
          <w:color w:val="ff0000"/>
          <w:sz w:val="28"/>
        </w:rPr>
        <w:t xml:space="preserve">; от 20.04.2021 </w:t>
      </w:r>
      <w:r>
        <w:rPr>
          <w:rFonts w:ascii="Times New Roman"/>
          <w:b w:val="false"/>
          <w:i w:val="false"/>
          <w:color w:val="ff0000"/>
          <w:sz w:val="28"/>
        </w:rPr>
        <w:t>№ 560</w:t>
      </w:r>
      <w:r>
        <w:rPr>
          <w:rFonts w:ascii="Times New Roman"/>
          <w:b w:val="false"/>
          <w:i w:val="false"/>
          <w:color w:val="ff0000"/>
          <w:sz w:val="28"/>
        </w:rPr>
        <w:t xml:space="preserve"> (вводится в действие со дня его первого официального опубликования); от 03.09.2021 </w:t>
      </w:r>
      <w:r>
        <w:rPr>
          <w:rFonts w:ascii="Times New Roman"/>
          <w:b w:val="false"/>
          <w:i w:val="false"/>
          <w:color w:val="ff0000"/>
          <w:sz w:val="28"/>
        </w:rPr>
        <w:t>№ 651</w:t>
      </w:r>
      <w:r>
        <w:rPr>
          <w:rFonts w:ascii="Times New Roman"/>
          <w:b w:val="false"/>
          <w:i w:val="false"/>
          <w:color w:val="ff0000"/>
          <w:sz w:val="28"/>
        </w:rPr>
        <w:t xml:space="preserve"> (порядок введения настоящего приказа см. </w:t>
      </w:r>
      <w:r>
        <w:rPr>
          <w:rFonts w:ascii="Times New Roman"/>
          <w:b w:val="false"/>
          <w:i w:val="false"/>
          <w:color w:val="ff0000"/>
          <w:sz w:val="28"/>
        </w:rPr>
        <w:t>п. 3</w:t>
      </w:r>
      <w:r>
        <w:rPr>
          <w:rFonts w:ascii="Times New Roman"/>
          <w:b w:val="false"/>
          <w:i w:val="false"/>
          <w:color w:val="ff0000"/>
          <w:sz w:val="28"/>
        </w:rPr>
        <w:t xml:space="preserve">); от 25.01.2022 </w:t>
      </w:r>
      <w:r>
        <w:rPr>
          <w:rFonts w:ascii="Times New Roman"/>
          <w:b w:val="false"/>
          <w:i w:val="false"/>
          <w:color w:val="ff0000"/>
          <w:sz w:val="28"/>
        </w:rPr>
        <w:t>№ 785</w:t>
      </w:r>
      <w:r>
        <w:rPr>
          <w:rFonts w:ascii="Times New Roman"/>
          <w:b w:val="false"/>
          <w:i w:val="false"/>
          <w:color w:val="ff0000"/>
          <w:sz w:val="28"/>
        </w:rPr>
        <w:t xml:space="preserve"> (вводится в действие со дня его первого официального опубликования); от 09.02.2022 </w:t>
      </w:r>
      <w:r>
        <w:rPr>
          <w:rFonts w:ascii="Times New Roman"/>
          <w:b w:val="false"/>
          <w:i w:val="false"/>
          <w:color w:val="ff0000"/>
          <w:sz w:val="28"/>
        </w:rPr>
        <w:t>№ 808</w:t>
      </w:r>
      <w:r>
        <w:rPr>
          <w:rFonts w:ascii="Times New Roman"/>
          <w:b w:val="false"/>
          <w:i w:val="false"/>
          <w:color w:val="ff0000"/>
          <w:sz w:val="28"/>
        </w:rPr>
        <w:t xml:space="preserve">; от 14.06.2022 </w:t>
      </w:r>
      <w:r>
        <w:rPr>
          <w:rFonts w:ascii="Times New Roman"/>
          <w:b w:val="false"/>
          <w:i w:val="false"/>
          <w:color w:val="ff0000"/>
          <w:sz w:val="28"/>
        </w:rPr>
        <w:t>№ 927</w:t>
      </w:r>
      <w:r>
        <w:rPr>
          <w:rFonts w:ascii="Times New Roman"/>
          <w:b w:val="false"/>
          <w:i w:val="false"/>
          <w:color w:val="ff0000"/>
          <w:sz w:val="28"/>
        </w:rPr>
        <w:t xml:space="preserve">; от 30.06.2022 </w:t>
      </w:r>
      <w:r>
        <w:rPr>
          <w:rFonts w:ascii="Times New Roman"/>
          <w:b w:val="false"/>
          <w:i w:val="false"/>
          <w:color w:val="ff0000"/>
          <w:sz w:val="28"/>
        </w:rPr>
        <w:t>№ 948</w:t>
      </w:r>
      <w:r>
        <w:rPr>
          <w:rFonts w:ascii="Times New Roman"/>
          <w:b w:val="false"/>
          <w:i w:val="false"/>
          <w:color w:val="ff0000"/>
          <w:sz w:val="28"/>
        </w:rPr>
        <w:t xml:space="preserve"> (вводится в действие с 01.07.2022); от 26.11.2022 </w:t>
      </w:r>
      <w:r>
        <w:rPr>
          <w:rFonts w:ascii="Times New Roman"/>
          <w:b w:val="false"/>
          <w:i w:val="false"/>
          <w:color w:val="ff0000"/>
          <w:sz w:val="28"/>
        </w:rPr>
        <w:t>№ 5</w:t>
      </w:r>
      <w:r>
        <w:rPr>
          <w:rFonts w:ascii="Times New Roman"/>
          <w:b w:val="false"/>
          <w:i w:val="false"/>
          <w:color w:val="ff0000"/>
          <w:sz w:val="28"/>
        </w:rPr>
        <w:t xml:space="preserve">; от 02.01.2023 </w:t>
      </w:r>
      <w:r>
        <w:rPr>
          <w:rFonts w:ascii="Times New Roman"/>
          <w:b w:val="false"/>
          <w:i w:val="false"/>
          <w:color w:val="ff0000"/>
          <w:sz w:val="28"/>
        </w:rPr>
        <w:t>№ 78</w:t>
      </w:r>
      <w:r>
        <w:rPr>
          <w:rFonts w:ascii="Times New Roman"/>
          <w:b w:val="false"/>
          <w:i w:val="false"/>
          <w:color w:val="ff0000"/>
          <w:sz w:val="28"/>
        </w:rPr>
        <w:t xml:space="preserve"> (вводится в действие с 01.01.2023); от 19.01.2023 </w:t>
      </w:r>
      <w:r>
        <w:rPr>
          <w:rFonts w:ascii="Times New Roman"/>
          <w:b w:val="false"/>
          <w:i w:val="false"/>
          <w:color w:val="ff0000"/>
          <w:sz w:val="28"/>
        </w:rPr>
        <w:t>№ 106</w:t>
      </w:r>
      <w:r>
        <w:rPr>
          <w:rFonts w:ascii="Times New Roman"/>
          <w:b w:val="false"/>
          <w:i w:val="false"/>
          <w:color w:val="ff0000"/>
          <w:sz w:val="28"/>
        </w:rPr>
        <w:t xml:space="preserve">; от 02.02.2023 </w:t>
      </w:r>
      <w:r>
        <w:rPr>
          <w:rFonts w:ascii="Times New Roman"/>
          <w:b w:val="false"/>
          <w:i w:val="false"/>
          <w:color w:val="ff0000"/>
          <w:sz w:val="28"/>
        </w:rPr>
        <w:t>№ 123</w:t>
      </w:r>
      <w:r>
        <w:rPr>
          <w:rFonts w:ascii="Times New Roman"/>
          <w:b w:val="false"/>
          <w:i w:val="false"/>
          <w:color w:val="ff0000"/>
          <w:sz w:val="28"/>
        </w:rPr>
        <w:t xml:space="preserve">; от 05.06.2023 </w:t>
      </w:r>
      <w:r>
        <w:rPr>
          <w:rFonts w:ascii="Times New Roman"/>
          <w:b w:val="false"/>
          <w:i w:val="false"/>
          <w:color w:val="ff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10.06.2023 </w:t>
      </w:r>
      <w:r>
        <w:rPr>
          <w:rFonts w:ascii="Times New Roman"/>
          <w:b w:val="false"/>
          <w:i w:val="false"/>
          <w:color w:val="ff0000"/>
          <w:sz w:val="28"/>
        </w:rPr>
        <w:t>№ 252</w:t>
      </w:r>
      <w:r>
        <w:rPr>
          <w:rFonts w:ascii="Times New Roman"/>
          <w:b w:val="false"/>
          <w:i w:val="false"/>
          <w:color w:val="ff0000"/>
          <w:sz w:val="28"/>
        </w:rPr>
        <w:t xml:space="preserve"> (вводится в действие со дня его первого официального опубликования); от 14.08.2023 № 303дсп; от 03.01.2024 </w:t>
      </w:r>
      <w:r>
        <w:rPr>
          <w:rFonts w:ascii="Times New Roman"/>
          <w:b w:val="false"/>
          <w:i w:val="false"/>
          <w:color w:val="ff0000"/>
          <w:sz w:val="28"/>
        </w:rPr>
        <w:t>№ 429</w:t>
      </w:r>
      <w:r>
        <w:rPr>
          <w:rFonts w:ascii="Times New Roman"/>
          <w:b w:val="false"/>
          <w:i w:val="false"/>
          <w:color w:val="ff0000"/>
          <w:sz w:val="28"/>
        </w:rPr>
        <w:t xml:space="preserve"> (вводится в действие после дня его первого официального опубликования); от 13.06.2024 </w:t>
      </w:r>
      <w:r>
        <w:rPr>
          <w:rFonts w:ascii="Times New Roman"/>
          <w:b w:val="false"/>
          <w:i w:val="false"/>
          <w:color w:val="ff0000"/>
          <w:sz w:val="28"/>
        </w:rPr>
        <w:t>№ 570</w:t>
      </w:r>
      <w:r>
        <w:rPr>
          <w:rFonts w:ascii="Times New Roman"/>
          <w:b w:val="false"/>
          <w:i w:val="false"/>
          <w:color w:val="ff0000"/>
          <w:sz w:val="28"/>
        </w:rPr>
        <w:t xml:space="preserve"> (вводится в действие с 01.07.2024); от 01.10.2024 </w:t>
      </w:r>
      <w:r>
        <w:rPr>
          <w:rFonts w:ascii="Times New Roman"/>
          <w:b w:val="false"/>
          <w:i w:val="false"/>
          <w:color w:val="ff0000"/>
          <w:sz w:val="28"/>
        </w:rPr>
        <w:t>№ 662</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2</w:t>
      </w:r>
      <w:r>
        <w:rPr>
          <w:rFonts w:ascii="Times New Roman"/>
          <w:b w:val="false"/>
          <w:i w:val="false"/>
          <w:color w:val="ff0000"/>
          <w:sz w:val="28"/>
        </w:rPr>
        <w:t xml:space="preserve">); от 12.02.2025 </w:t>
      </w:r>
      <w:r>
        <w:rPr>
          <w:rFonts w:ascii="Times New Roman"/>
          <w:b w:val="false"/>
          <w:i w:val="false"/>
          <w:color w:val="ff0000"/>
          <w:sz w:val="28"/>
        </w:rPr>
        <w:t>№ 779</w:t>
      </w:r>
      <w:r>
        <w:rPr>
          <w:rFonts w:ascii="Times New Roman"/>
          <w:b w:val="false"/>
          <w:i w:val="false"/>
          <w:color w:val="ff0000"/>
          <w:sz w:val="28"/>
        </w:rPr>
        <w:t xml:space="preserve"> (вводится в действие с 06.01.2025); от 28.04.2025 </w:t>
      </w:r>
      <w:r>
        <w:rPr>
          <w:rFonts w:ascii="Times New Roman"/>
          <w:b w:val="false"/>
          <w:i w:val="false"/>
          <w:color w:val="ff0000"/>
          <w:sz w:val="28"/>
        </w:rPr>
        <w:t>№ 861</w:t>
      </w:r>
      <w:r>
        <w:rPr>
          <w:rFonts w:ascii="Times New Roman"/>
          <w:b w:val="false"/>
          <w:i w:val="false"/>
          <w:color w:val="ff0000"/>
          <w:sz w:val="28"/>
        </w:rPr>
        <w:t xml:space="preserve"> (вводится в действие со дня подписания, за исключением норм и положений по осуществлению Агентством функций по формированию государственной политики в области использования атомной энергии и реализации государственной политики по регулированию операций по разведке урана, которые вводятся в действие со дня введения в действие законов Республики Казахстан, предусматривающих внесение изменений и дополнений в соответствующие законодательные акты Республики Казахстан); от 18.08.2025 </w:t>
      </w:r>
      <w:r>
        <w:rPr>
          <w:rFonts w:ascii="Times New Roman"/>
          <w:b w:val="false"/>
          <w:i w:val="false"/>
          <w:color w:val="ff0000"/>
          <w:sz w:val="28"/>
        </w:rPr>
        <w:t>№ 966</w:t>
      </w:r>
      <w:r>
        <w:rPr>
          <w:rFonts w:ascii="Times New Roman"/>
          <w:b w:val="false"/>
          <w:i w:val="false"/>
          <w:color w:val="ff0000"/>
          <w:sz w:val="28"/>
        </w:rPr>
        <w:t xml:space="preserve">; от 26.08.2025 </w:t>
      </w:r>
      <w:r>
        <w:rPr>
          <w:rFonts w:ascii="Times New Roman"/>
          <w:b w:val="false"/>
          <w:i w:val="false"/>
          <w:color w:val="ff0000"/>
          <w:sz w:val="28"/>
        </w:rPr>
        <w:t>№ 975</w:t>
      </w:r>
      <w:r>
        <w:rPr>
          <w:rFonts w:ascii="Times New Roman"/>
          <w:b w:val="false"/>
          <w:i w:val="false"/>
          <w:color w:val="ff0000"/>
          <w:sz w:val="28"/>
        </w:rPr>
        <w:t xml:space="preserve"> (вводится в действие с 01.09.2025); от 11.10.2025 </w:t>
      </w:r>
      <w:r>
        <w:rPr>
          <w:rFonts w:ascii="Times New Roman"/>
          <w:b w:val="false"/>
          <w:i w:val="false"/>
          <w:color w:val="ff0000"/>
          <w:sz w:val="28"/>
        </w:rPr>
        <w:t>№ 1035</w:t>
      </w:r>
      <w:r>
        <w:rPr>
          <w:rFonts w:ascii="Times New Roman"/>
          <w:b w:val="false"/>
          <w:i w:val="false"/>
          <w:color w:val="ff0000"/>
          <w:sz w:val="28"/>
        </w:rPr>
        <w:t xml:space="preserve">; от 06.02.2026 </w:t>
      </w:r>
      <w:r>
        <w:rPr>
          <w:rFonts w:ascii="Times New Roman"/>
          <w:b w:val="false"/>
          <w:i w:val="false"/>
          <w:color w:val="ff0000"/>
          <w:sz w:val="28"/>
        </w:rPr>
        <w:t>№ 1168</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3</w:t>
      </w:r>
      <w:r>
        <w:rPr>
          <w:rFonts w:ascii="Times New Roman"/>
          <w:b w:val="false"/>
          <w:i w:val="false"/>
          <w:color w:val="ff0000"/>
          <w:sz w:val="28"/>
        </w:rPr>
        <w:t xml:space="preserve">); от 01.07.2026 </w:t>
      </w:r>
      <w:r>
        <w:rPr>
          <w:rFonts w:ascii="Times New Roman"/>
          <w:b w:val="false"/>
          <w:i w:val="false"/>
          <w:color w:val="ff0000"/>
          <w:sz w:val="28"/>
        </w:rPr>
        <w:t>№ 1337</w:t>
      </w:r>
      <w:r>
        <w:rPr>
          <w:rFonts w:ascii="Times New Roman"/>
          <w:b w:val="false"/>
          <w:i w:val="false"/>
          <w:color w:val="ff0000"/>
          <w:sz w:val="28"/>
        </w:rPr>
        <w:t xml:space="preserve">; от 29.08.2026 </w:t>
      </w:r>
      <w:r>
        <w:rPr>
          <w:rFonts w:ascii="Times New Roman"/>
          <w:b w:val="false"/>
          <w:i w:val="false"/>
          <w:color w:val="ff0000"/>
          <w:sz w:val="28"/>
        </w:rPr>
        <w:t>№ 1416</w:t>
      </w:r>
      <w:r>
        <w:rPr>
          <w:rFonts w:ascii="Times New Roman"/>
          <w:b w:val="false"/>
          <w:i w:val="false"/>
          <w:color w:val="ff0000"/>
          <w:sz w:val="28"/>
        </w:rPr>
        <w:t xml:space="preserve">; от 10.09.2026 </w:t>
      </w:r>
      <w:r>
        <w:rPr>
          <w:rFonts w:ascii="Times New Roman"/>
          <w:b w:val="false"/>
          <w:i w:val="false"/>
          <w:color w:val="ff0000"/>
          <w:sz w:val="28"/>
        </w:rPr>
        <w:t>№ 1456</w:t>
      </w:r>
      <w:r>
        <w:rPr>
          <w:rFonts w:ascii="Times New Roman"/>
          <w:b w:val="false"/>
          <w:i w:val="false"/>
          <w:color w:val="ff0000"/>
          <w:sz w:val="28"/>
        </w:rPr>
        <w:t xml:space="preserve"> .</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Глава 1. Политические государственные должности</w:t>
      </w:r>
    </w:p>
    <w:p>
      <w:pPr>
        <w:spacing w:after="0"/>
        <w:ind w:left="0"/>
        <w:jc w:val="both"/>
      </w:pPr>
      <w:r>
        <w:rPr>
          <w:rFonts w:ascii="Times New Roman"/>
          <w:b w:val="false"/>
          <w:i w:val="false"/>
          <w:color w:val="ff0000"/>
          <w:sz w:val="28"/>
        </w:rPr>
        <w:t xml:space="preserve">
      Сноска. Заголовок главы 1 в редакции Указа Президента РК от 18.01.2021 </w:t>
      </w:r>
      <w:r>
        <w:rPr>
          <w:rFonts w:ascii="Times New Roman"/>
          <w:b w:val="false"/>
          <w:i w:val="false"/>
          <w:color w:val="ff0000"/>
          <w:sz w:val="28"/>
        </w:rPr>
        <w:t>№ 495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xml:space="preserve">
      Вице-Президент Республики Казахстан </w:t>
      </w:r>
    </w:p>
    <w:p>
      <w:pPr>
        <w:spacing w:after="0"/>
        <w:ind w:left="0"/>
        <w:jc w:val="both"/>
      </w:pPr>
      <w:r>
        <w:rPr>
          <w:rFonts w:ascii="Times New Roman"/>
          <w:b w:val="false"/>
          <w:i w:val="false"/>
          <w:color w:val="000000"/>
          <w:sz w:val="28"/>
        </w:rPr>
        <w:t>
      Премьер-Министр Республики Казахстан, его Первый заместитель и заместители</w:t>
      </w:r>
    </w:p>
    <w:p>
      <w:pPr>
        <w:spacing w:after="0"/>
        <w:ind w:left="0"/>
        <w:jc w:val="both"/>
      </w:pPr>
      <w:r>
        <w:rPr>
          <w:rFonts w:ascii="Times New Roman"/>
          <w:b w:val="false"/>
          <w:i w:val="false"/>
          <w:color w:val="000000"/>
          <w:sz w:val="28"/>
        </w:rPr>
        <w:t>
      Руководитель Администрации Президента Республики Казахстан, его первый заместитель и заместитель</w:t>
      </w:r>
    </w:p>
    <w:p>
      <w:pPr>
        <w:spacing w:after="0"/>
        <w:ind w:left="0"/>
        <w:jc w:val="both"/>
      </w:pPr>
      <w:r>
        <w:rPr>
          <w:rFonts w:ascii="Times New Roman"/>
          <w:b w:val="false"/>
          <w:i w:val="false"/>
          <w:color w:val="000000"/>
          <w:sz w:val="28"/>
        </w:rPr>
        <w:t>
      Заместитель Председателя Совета Безопасности</w:t>
      </w:r>
    </w:p>
    <w:p>
      <w:pPr>
        <w:spacing w:after="0"/>
        <w:ind w:left="0"/>
        <w:jc w:val="both"/>
      </w:pPr>
      <w:r>
        <w:rPr>
          <w:rFonts w:ascii="Times New Roman"/>
          <w:b w:val="false"/>
          <w:i w:val="false"/>
          <w:color w:val="000000"/>
          <w:sz w:val="28"/>
        </w:rPr>
        <w:t>
      Председатель, заместитель Председателя, секретарь и члены Центральной избирательной комиссии Республики Казахстан</w:t>
      </w:r>
    </w:p>
    <w:p>
      <w:pPr>
        <w:spacing w:after="0"/>
        <w:ind w:left="0"/>
        <w:jc w:val="both"/>
      </w:pPr>
      <w:r>
        <w:rPr>
          <w:rFonts w:ascii="Times New Roman"/>
          <w:b w:val="false"/>
          <w:i w:val="false"/>
          <w:color w:val="000000"/>
          <w:sz w:val="28"/>
        </w:rPr>
        <w:t>
      Секретарь Совета Безопасности Республики Казахстан, его первый заместитель и заместители</w:t>
      </w:r>
    </w:p>
    <w:p>
      <w:pPr>
        <w:spacing w:after="0"/>
        <w:ind w:left="0"/>
        <w:jc w:val="both"/>
      </w:pPr>
      <w:r>
        <w:rPr>
          <w:rFonts w:ascii="Times New Roman"/>
          <w:b w:val="false"/>
          <w:i w:val="false"/>
          <w:color w:val="000000"/>
          <w:sz w:val="28"/>
        </w:rPr>
        <w:t>
      Председатель Высшего Судебного Совета Республики Казахстан</w:t>
      </w:r>
    </w:p>
    <w:p>
      <w:pPr>
        <w:spacing w:after="0"/>
        <w:ind w:left="0"/>
        <w:jc w:val="both"/>
      </w:pPr>
      <w:r>
        <w:rPr>
          <w:rFonts w:ascii="Times New Roman"/>
          <w:b w:val="false"/>
          <w:i w:val="false"/>
          <w:color w:val="000000"/>
          <w:sz w:val="28"/>
        </w:rPr>
        <w:t>
      Председатель и члены Высшей аудиторской палаты Республики Казахстан</w:t>
      </w:r>
    </w:p>
    <w:p>
      <w:pPr>
        <w:spacing w:after="0"/>
        <w:ind w:left="0"/>
        <w:jc w:val="both"/>
      </w:pPr>
      <w:r>
        <w:rPr>
          <w:rFonts w:ascii="Times New Roman"/>
          <w:b w:val="false"/>
          <w:i w:val="false"/>
          <w:color w:val="000000"/>
          <w:sz w:val="28"/>
        </w:rPr>
        <w:t>
      Начальник Канцелярии Президента Республики Казахстан, его заместители</w:t>
      </w:r>
    </w:p>
    <w:p>
      <w:pPr>
        <w:spacing w:after="0"/>
        <w:ind w:left="0"/>
        <w:jc w:val="both"/>
      </w:pPr>
      <w:r>
        <w:rPr>
          <w:rFonts w:ascii="Times New Roman"/>
          <w:b w:val="false"/>
          <w:i w:val="false"/>
          <w:color w:val="000000"/>
          <w:sz w:val="28"/>
        </w:rPr>
        <w:t>
      Помощники Президента Республики Казахстан</w:t>
      </w:r>
    </w:p>
    <w:p>
      <w:pPr>
        <w:spacing w:after="0"/>
        <w:ind w:left="0"/>
        <w:jc w:val="both"/>
      </w:pPr>
      <w:r>
        <w:rPr>
          <w:rFonts w:ascii="Times New Roman"/>
          <w:b w:val="false"/>
          <w:i w:val="false"/>
          <w:color w:val="000000"/>
          <w:sz w:val="28"/>
        </w:rPr>
        <w:t>
      Советники Президента Республики Казахстан</w:t>
      </w:r>
    </w:p>
    <w:p>
      <w:pPr>
        <w:spacing w:after="0"/>
        <w:ind w:left="0"/>
        <w:jc w:val="both"/>
      </w:pPr>
      <w:r>
        <w:rPr>
          <w:rFonts w:ascii="Times New Roman"/>
          <w:b w:val="false"/>
          <w:i w:val="false"/>
          <w:color w:val="000000"/>
          <w:sz w:val="28"/>
        </w:rPr>
        <w:t>
      Руководители государственных органов, непосредственно подчиненных и подотчетных Президенту Республики Казахстан, их первые заместители и заместители</w:t>
      </w:r>
    </w:p>
    <w:p>
      <w:pPr>
        <w:spacing w:after="0"/>
        <w:ind w:left="0"/>
        <w:jc w:val="both"/>
      </w:pPr>
      <w:r>
        <w:rPr>
          <w:rFonts w:ascii="Times New Roman"/>
          <w:b w:val="false"/>
          <w:i w:val="false"/>
          <w:color w:val="000000"/>
          <w:sz w:val="28"/>
        </w:rPr>
        <w:t>
      Министры Республики Казахстан, их первые заместители и заместители</w:t>
      </w:r>
    </w:p>
    <w:p>
      <w:pPr>
        <w:spacing w:after="0"/>
        <w:ind w:left="0"/>
        <w:jc w:val="both"/>
      </w:pPr>
      <w:r>
        <w:rPr>
          <w:rFonts w:ascii="Times New Roman"/>
          <w:b w:val="false"/>
          <w:i w:val="false"/>
          <w:color w:val="000000"/>
          <w:sz w:val="28"/>
        </w:rPr>
        <w:t>
      Акимы столицы, областей, городов республиканского значения, их первые заместители, заместители и руководители их аппаратов</w:t>
      </w:r>
    </w:p>
    <w:p>
      <w:pPr>
        <w:spacing w:after="0"/>
        <w:ind w:left="0"/>
        <w:jc w:val="both"/>
      </w:pPr>
      <w:r>
        <w:rPr>
          <w:rFonts w:ascii="Times New Roman"/>
          <w:b w:val="false"/>
          <w:i w:val="false"/>
          <w:color w:val="000000"/>
          <w:sz w:val="28"/>
        </w:rPr>
        <w:t>
      Чрезвычайные и полномочные послы Республики Казахстан</w:t>
      </w:r>
    </w:p>
    <w:p>
      <w:pPr>
        <w:spacing w:after="0"/>
        <w:ind w:left="0"/>
        <w:jc w:val="both"/>
      </w:pPr>
      <w:r>
        <w:rPr>
          <w:rFonts w:ascii="Times New Roman"/>
          <w:b w:val="false"/>
          <w:i w:val="false"/>
          <w:color w:val="000000"/>
          <w:sz w:val="28"/>
        </w:rPr>
        <w:t>
      Постоянный представитель Республики Казахстан при международной организации</w:t>
      </w:r>
    </w:p>
    <w:p>
      <w:pPr>
        <w:spacing w:after="0"/>
        <w:ind w:left="0"/>
        <w:jc w:val="both"/>
      </w:pPr>
      <w:r>
        <w:rPr>
          <w:rFonts w:ascii="Times New Roman"/>
          <w:b w:val="false"/>
          <w:i w:val="false"/>
          <w:color w:val="000000"/>
          <w:sz w:val="28"/>
        </w:rPr>
        <w:t>
      Полномочный представитель Республики Казахстан при международной организации</w:t>
      </w:r>
    </w:p>
    <w:p>
      <w:pPr>
        <w:spacing w:after="0"/>
        <w:ind w:left="0"/>
        <w:jc w:val="both"/>
      </w:pPr>
      <w:r>
        <w:rPr>
          <w:rFonts w:ascii="Times New Roman"/>
          <w:b w:val="false"/>
          <w:i w:val="false"/>
          <w:color w:val="000000"/>
          <w:sz w:val="28"/>
        </w:rPr>
        <w:t>
      Руководитель Аппарата Правительства Республики Казахстан</w:t>
      </w:r>
    </w:p>
    <w:p>
      <w:pPr>
        <w:spacing w:after="0"/>
        <w:ind w:left="0"/>
        <w:jc w:val="both"/>
      </w:pPr>
      <w:r>
        <w:rPr>
          <w:rFonts w:ascii="Times New Roman"/>
          <w:b w:val="false"/>
          <w:i w:val="false"/>
          <w:color w:val="000000"/>
          <w:sz w:val="28"/>
        </w:rPr>
        <w:t>
      Руководитель Аппарата Совета Безопасности, его первый заместитель и заместители</w:t>
      </w:r>
    </w:p>
    <w:p>
      <w:pPr>
        <w:spacing w:after="0"/>
        <w:ind w:left="0"/>
        <w:jc w:val="both"/>
      </w:pPr>
      <w:r>
        <w:rPr>
          <w:rFonts w:ascii="Times New Roman"/>
          <w:b w:val="false"/>
          <w:i w:val="false"/>
          <w:color w:val="000000"/>
          <w:sz w:val="28"/>
        </w:rPr>
        <w:t>
      Первый заместитель Руководителя Аппарата Правительства Республики Казахстан, Представитель Правительства Республики Казахстан в Курултае Республики Казахстан</w:t>
      </w:r>
    </w:p>
    <w:p>
      <w:pPr>
        <w:spacing w:after="0"/>
        <w:ind w:left="0"/>
        <w:jc w:val="both"/>
      </w:pPr>
      <w:r>
        <w:rPr>
          <w:rFonts w:ascii="Times New Roman"/>
          <w:b w:val="false"/>
          <w:i w:val="false"/>
          <w:color w:val="000000"/>
          <w:sz w:val="28"/>
        </w:rPr>
        <w:t>
      Заместители Руководителя Аппарата Правительства Республики Казахстан</w:t>
      </w:r>
    </w:p>
    <w:p>
      <w:pPr>
        <w:spacing w:after="0"/>
        <w:ind w:left="0"/>
        <w:jc w:val="both"/>
      </w:pPr>
      <w:r>
        <w:rPr>
          <w:rFonts w:ascii="Times New Roman"/>
          <w:b w:val="false"/>
          <w:i w:val="false"/>
          <w:color w:val="000000"/>
          <w:sz w:val="28"/>
        </w:rPr>
        <w:t>
      Руководитель Судебной администрации Республики Казахстан, его первый заместитель и заместители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Заведующие отделами и руководители иных структурных подразделений Администрации Президента Республики Казахстан, их заместители.</w:t>
      </w:r>
    </w:p>
    <w:bookmarkStart w:name="z654" w:id="6"/>
    <w:p>
      <w:pPr>
        <w:spacing w:after="0"/>
        <w:ind w:left="0"/>
        <w:jc w:val="both"/>
      </w:pPr>
      <w:r>
        <w:rPr>
          <w:rFonts w:ascii="Times New Roman"/>
          <w:b w:val="false"/>
          <w:i w:val="false"/>
          <w:color w:val="000000"/>
          <w:sz w:val="28"/>
        </w:rPr>
        <w:t>
      Заведующие отделами Аппарата Совета Безопасности Республики Казахстан, их заместители.</w:t>
      </w:r>
    </w:p>
    <w:bookmarkEnd w:id="6"/>
    <w:p>
      <w:pPr>
        <w:spacing w:after="0"/>
        <w:ind w:left="0"/>
        <w:jc w:val="both"/>
      </w:pPr>
      <w:r>
        <w:rPr>
          <w:rFonts w:ascii="Times New Roman"/>
          <w:b w:val="false"/>
          <w:i w:val="false"/>
          <w:color w:val="000000"/>
          <w:sz w:val="28"/>
        </w:rPr>
        <w:t>
      Специальные представители Президента Республики Казахстан</w:t>
      </w:r>
    </w:p>
    <w:p>
      <w:pPr>
        <w:spacing w:after="0"/>
        <w:ind w:left="0"/>
        <w:jc w:val="both"/>
      </w:pPr>
      <w:r>
        <w:rPr>
          <w:rFonts w:ascii="Times New Roman"/>
          <w:b w:val="false"/>
          <w:i w:val="false"/>
          <w:color w:val="000000"/>
          <w:sz w:val="28"/>
        </w:rPr>
        <w:t>
      Директор Архива Президента Республики Казахстан, его заместители</w:t>
      </w:r>
    </w:p>
    <w:p>
      <w:pPr>
        <w:spacing w:after="0"/>
        <w:ind w:left="0"/>
        <w:jc w:val="both"/>
      </w:pPr>
      <w:r>
        <w:rPr>
          <w:rFonts w:ascii="Times New Roman"/>
          <w:b w:val="false"/>
          <w:i w:val="false"/>
          <w:color w:val="000000"/>
          <w:sz w:val="28"/>
        </w:rPr>
        <w:t>
      Директор республиканского государственного учреждения "Служба центральных коммуникаций" при Президенте Республики Казахстан</w:t>
      </w:r>
    </w:p>
    <w:bookmarkStart w:name="z24" w:id="7"/>
    <w:p>
      <w:pPr>
        <w:spacing w:after="0"/>
        <w:ind w:left="0"/>
        <w:jc w:val="both"/>
      </w:pPr>
      <w:r>
        <w:rPr>
          <w:rFonts w:ascii="Times New Roman"/>
          <w:b w:val="false"/>
          <w:i w:val="false"/>
          <w:color w:val="000000"/>
          <w:sz w:val="28"/>
        </w:rPr>
        <w:t>
      Руководитель Бюро национальной статистики Агентства по стратегическому планированию и реформам Республики Казахстан</w:t>
      </w:r>
    </w:p>
    <w:bookmarkEnd w:id="7"/>
    <w:p>
      <w:pPr>
        <w:spacing w:after="0"/>
        <w:ind w:left="0"/>
        <w:jc w:val="both"/>
      </w:pPr>
      <w:r>
        <w:rPr>
          <w:rFonts w:ascii="Times New Roman"/>
          <w:b w:val="false"/>
          <w:i w:val="false"/>
          <w:color w:val="000000"/>
          <w:sz w:val="28"/>
        </w:rPr>
        <w:t>
      Руководитель Аппарата Курултая Республики Казахстан и его заместители</w:t>
      </w:r>
    </w:p>
    <w:p>
      <w:pPr>
        <w:spacing w:after="0"/>
        <w:ind w:left="0"/>
        <w:jc w:val="both"/>
      </w:pPr>
      <w:r>
        <w:rPr>
          <w:rFonts w:ascii="Times New Roman"/>
          <w:b w:val="false"/>
          <w:i w:val="false"/>
          <w:color w:val="000000"/>
          <w:sz w:val="28"/>
        </w:rPr>
        <w:t>
      Руководитель Аппарата Конституционного Суда Республики Казахстан, его заместители</w:t>
      </w:r>
    </w:p>
    <w:p>
      <w:pPr>
        <w:spacing w:after="0"/>
        <w:ind w:left="0"/>
        <w:jc w:val="both"/>
      </w:pPr>
      <w:r>
        <w:rPr>
          <w:rFonts w:ascii="Times New Roman"/>
          <w:b w:val="false"/>
          <w:i w:val="false"/>
          <w:color w:val="000000"/>
          <w:sz w:val="28"/>
        </w:rPr>
        <w:t>
      Секретарь Высшего Судебного Совета Республики Казахстан – руководитель Аппарата</w:t>
      </w:r>
    </w:p>
    <w:p>
      <w:pPr>
        <w:spacing w:after="0"/>
        <w:ind w:left="0"/>
        <w:jc w:val="both"/>
      </w:pPr>
      <w:r>
        <w:rPr>
          <w:rFonts w:ascii="Times New Roman"/>
          <w:b w:val="false"/>
          <w:i w:val="false"/>
          <w:color w:val="000000"/>
          <w:sz w:val="28"/>
        </w:rPr>
        <w:t>
      Государственные инспекторы структурного подразделения Администрации Президента Республики Казахстан</w:t>
      </w:r>
    </w:p>
    <w:p>
      <w:pPr>
        <w:spacing w:after="0"/>
        <w:ind w:left="0"/>
        <w:jc w:val="both"/>
      </w:pPr>
      <w:r>
        <w:rPr>
          <w:rFonts w:ascii="Times New Roman"/>
          <w:b w:val="false"/>
          <w:i w:val="false"/>
          <w:color w:val="000000"/>
          <w:sz w:val="28"/>
        </w:rPr>
        <w:t>
      Акимы городов, являющихся административными центрами областей, городов областного значения, районов областей и районов в городах</w:t>
      </w:r>
    </w:p>
    <w:p>
      <w:pPr>
        <w:spacing w:after="0"/>
        <w:ind w:left="0"/>
        <w:jc w:val="both"/>
      </w:pPr>
      <w:r>
        <w:rPr>
          <w:rFonts w:ascii="Times New Roman"/>
          <w:b w:val="false"/>
          <w:i w:val="false"/>
          <w:color w:val="000000"/>
          <w:sz w:val="28"/>
        </w:rPr>
        <w:t>
      Руководители ведомств Управления Делами Президента Республики Казахстан и их заместители</w:t>
      </w:r>
    </w:p>
    <w:bookmarkStart w:name="z9" w:id="8"/>
    <w:p>
      <w:pPr>
        <w:spacing w:after="0"/>
        <w:ind w:left="0"/>
        <w:jc w:val="left"/>
      </w:pPr>
      <w:r>
        <w:rPr>
          <w:rFonts w:ascii="Times New Roman"/>
          <w:b/>
          <w:i w:val="false"/>
          <w:color w:val="000000"/>
        </w:rPr>
        <w:t xml:space="preserve"> Глава 2. Административные государственные должности</w:t>
      </w:r>
    </w:p>
    <w:bookmarkEnd w:id="8"/>
    <w:p>
      <w:pPr>
        <w:spacing w:after="0"/>
        <w:ind w:left="0"/>
        <w:jc w:val="both"/>
      </w:pPr>
      <w:r>
        <w:rPr>
          <w:rFonts w:ascii="Times New Roman"/>
          <w:b w:val="false"/>
          <w:i w:val="false"/>
          <w:color w:val="ff0000"/>
          <w:sz w:val="28"/>
        </w:rPr>
        <w:t xml:space="preserve">
      Сноска. Заголовок главы 2 в редакции Указа Президента РК от 18.01.2021 </w:t>
      </w:r>
      <w:r>
        <w:rPr>
          <w:rFonts w:ascii="Times New Roman"/>
          <w:b w:val="false"/>
          <w:i w:val="false"/>
          <w:color w:val="ff0000"/>
          <w:sz w:val="28"/>
        </w:rPr>
        <w:t>№ 495</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Корпус "А"</w:t>
      </w:r>
    </w:p>
    <w:bookmarkStart w:name="z10" w:id="9"/>
    <w:p>
      <w:pPr>
        <w:spacing w:after="0"/>
        <w:ind w:left="0"/>
        <w:jc w:val="both"/>
      </w:pPr>
      <w:r>
        <w:rPr>
          <w:rFonts w:ascii="Times New Roman"/>
          <w:b w:val="false"/>
          <w:i w:val="false"/>
          <w:color w:val="000000"/>
          <w:sz w:val="28"/>
        </w:rPr>
        <w:t xml:space="preserve">
      </w:t>
      </w:r>
      <w:r>
        <w:rPr>
          <w:rFonts w:ascii="Times New Roman"/>
          <w:b/>
          <w:i w:val="false"/>
          <w:color w:val="000000"/>
          <w:sz w:val="28"/>
        </w:rPr>
        <w:t>Категория 1</w:t>
      </w:r>
    </w:p>
    <w:bookmarkEnd w:id="9"/>
    <w:bookmarkStart w:name="z28"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Руководители аппаратов Управления делами Президента Республики Казахстан, Центральной избирательной комиссии Республики Казахстан, Высшей аудиторской палаты Республики Казахстан, Агентства Республики Казахстан по делам государственной службы, Агентства по стратегическому планированию и реформам Республики Казахстан, Агентства по защите и развитию конкуренции Республики Казахстан, Агентства Республики Казахстан по атомной энергии</w:t>
      </w:r>
    </w:p>
    <w:bookmarkEnd w:id="10"/>
    <w:p>
      <w:pPr>
        <w:spacing w:after="0"/>
        <w:ind w:left="0"/>
        <w:jc w:val="both"/>
      </w:pPr>
      <w:r>
        <w:rPr>
          <w:rFonts w:ascii="Times New Roman"/>
          <w:b w:val="false"/>
          <w:i w:val="false"/>
          <w:color w:val="000000"/>
          <w:sz w:val="28"/>
        </w:rPr>
        <w:t>
      Руководители аппаратов центральных исполнительных органов, руководитель Национального центра по правам человека</w:t>
      </w:r>
    </w:p>
    <w:bookmarkStart w:name="z11" w:id="11"/>
    <w:p>
      <w:pPr>
        <w:spacing w:after="0"/>
        <w:ind w:left="0"/>
        <w:jc w:val="both"/>
      </w:pPr>
      <w:r>
        <w:rPr>
          <w:rFonts w:ascii="Times New Roman"/>
          <w:b w:val="false"/>
          <w:i w:val="false"/>
          <w:color w:val="000000"/>
          <w:sz w:val="28"/>
        </w:rPr>
        <w:t xml:space="preserve">
      </w:t>
      </w:r>
      <w:r>
        <w:rPr>
          <w:rFonts w:ascii="Times New Roman"/>
          <w:b/>
          <w:i w:val="false"/>
          <w:color w:val="000000"/>
          <w:sz w:val="28"/>
        </w:rPr>
        <w:t>Категория 2</w:t>
      </w:r>
    </w:p>
    <w:bookmarkEnd w:id="11"/>
    <w:bookmarkStart w:name="z26" w:id="12"/>
    <w:p>
      <w:pPr>
        <w:spacing w:after="0"/>
        <w:ind w:left="0"/>
        <w:jc w:val="both"/>
      </w:pPr>
      <w:r>
        <w:rPr>
          <w:rFonts w:ascii="Times New Roman"/>
          <w:b w:val="false"/>
          <w:i w:val="false"/>
          <w:color w:val="000000"/>
          <w:sz w:val="28"/>
        </w:rPr>
        <w:t>
      Председатели комитетов центральных исполнительных органов, ведомства Агентства Республики Казахстан по атомной энергии, заместители руководителя Аппарата Высшего Судебного Совета Республики Казахстан, руководителя Бюро национальной статистики Агентства по стратегическому планированию и реформам Республики Казахстан</w:t>
      </w:r>
    </w:p>
    <w:bookmarkEnd w:id="12"/>
    <w:bookmarkStart w:name="z23" w:id="13"/>
    <w:p>
      <w:pPr>
        <w:spacing w:after="0"/>
        <w:ind w:left="0"/>
        <w:jc w:val="both"/>
      </w:pPr>
      <w:r>
        <w:rPr>
          <w:rFonts w:ascii="Times New Roman"/>
          <w:b w:val="false"/>
          <w:i w:val="false"/>
          <w:color w:val="000000"/>
          <w:sz w:val="28"/>
        </w:rPr>
        <w:t xml:space="preserve">
      </w:t>
      </w:r>
      <w:r>
        <w:rPr>
          <w:rFonts w:ascii="Times New Roman"/>
          <w:b/>
          <w:i w:val="false"/>
          <w:color w:val="000000"/>
          <w:sz w:val="28"/>
        </w:rPr>
        <w:t>Категория 3</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Категория 3 исключена Указом Президента РК от 05.06.2023 </w:t>
      </w:r>
      <w:r>
        <w:rPr>
          <w:rFonts w:ascii="Times New Roman"/>
          <w:b w:val="false"/>
          <w:i w:val="false"/>
          <w:color w:val="000000"/>
          <w:sz w:val="28"/>
        </w:rPr>
        <w:t>№ 239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xml:space="preserve">
      </w:t>
      </w:r>
      <w:r>
        <w:rPr>
          <w:rFonts w:ascii="Times New Roman"/>
          <w:b/>
          <w:i w:val="false"/>
          <w:color w:val="000000"/>
          <w:sz w:val="28"/>
        </w:rPr>
        <w:t>Корпус "Б"</w:t>
      </w:r>
    </w:p>
    <w:bookmarkEnd w:id="14"/>
    <w:bookmarkStart w:name="z18" w:id="15"/>
    <w:p>
      <w:pPr>
        <w:spacing w:after="0"/>
        <w:ind w:left="0"/>
        <w:jc w:val="both"/>
      </w:pPr>
      <w:r>
        <w:rPr>
          <w:rFonts w:ascii="Times New Roman"/>
          <w:b w:val="false"/>
          <w:i w:val="false"/>
          <w:color w:val="000000"/>
          <w:sz w:val="28"/>
        </w:rPr>
        <w:t xml:space="preserve">
      </w:t>
      </w:r>
      <w:r>
        <w:rPr>
          <w:rFonts w:ascii="Times New Roman"/>
          <w:b/>
          <w:i w:val="false"/>
          <w:color w:val="000000"/>
          <w:sz w:val="28"/>
        </w:rPr>
        <w:t>Группа категорий А</w:t>
      </w:r>
    </w:p>
    <w:bookmarkEnd w:id="15"/>
    <w:p>
      <w:pPr>
        <w:spacing w:after="0"/>
        <w:ind w:left="0"/>
        <w:jc w:val="both"/>
      </w:pPr>
      <w:r>
        <w:rPr>
          <w:rFonts w:ascii="Times New Roman"/>
          <w:b w:val="false"/>
          <w:i w:val="false"/>
          <w:color w:val="000000"/>
          <w:sz w:val="28"/>
        </w:rPr>
        <w:t xml:space="preserve">
      </w:t>
      </w:r>
      <w:r>
        <w:rPr>
          <w:rFonts w:ascii="Times New Roman"/>
          <w:b/>
          <w:i w:val="false"/>
          <w:color w:val="000000"/>
          <w:sz w:val="28"/>
        </w:rPr>
        <w:t>Администрация Президента Республики Казахстан, Аппарат Совета Безопасности Республики Казахстан</w:t>
      </w:r>
    </w:p>
    <w:p>
      <w:pPr>
        <w:spacing w:after="0"/>
        <w:ind w:left="0"/>
        <w:jc w:val="both"/>
      </w:pPr>
      <w:r>
        <w:rPr>
          <w:rFonts w:ascii="Times New Roman"/>
          <w:b w:val="false"/>
          <w:i w:val="false"/>
          <w:color w:val="000000"/>
          <w:sz w:val="28"/>
        </w:rPr>
        <w:t>
      Категория А-1</w:t>
      </w:r>
    </w:p>
    <w:p>
      <w:pPr>
        <w:spacing w:after="0"/>
        <w:ind w:left="0"/>
        <w:jc w:val="both"/>
      </w:pPr>
      <w:r>
        <w:rPr>
          <w:rFonts w:ascii="Times New Roman"/>
          <w:b w:val="false"/>
          <w:i w:val="false"/>
          <w:color w:val="000000"/>
          <w:sz w:val="28"/>
        </w:rPr>
        <w:t>
      Заведующий сектором</w:t>
      </w:r>
    </w:p>
    <w:p>
      <w:pPr>
        <w:spacing w:after="0"/>
        <w:ind w:left="0"/>
        <w:jc w:val="both"/>
      </w:pPr>
      <w:r>
        <w:rPr>
          <w:rFonts w:ascii="Times New Roman"/>
          <w:b w:val="false"/>
          <w:i w:val="false"/>
          <w:color w:val="000000"/>
          <w:sz w:val="28"/>
        </w:rPr>
        <w:t>
      Категория А-2</w:t>
      </w:r>
    </w:p>
    <w:p>
      <w:pPr>
        <w:spacing w:after="0"/>
        <w:ind w:left="0"/>
        <w:jc w:val="both"/>
      </w:pPr>
      <w:r>
        <w:rPr>
          <w:rFonts w:ascii="Times New Roman"/>
          <w:b w:val="false"/>
          <w:i w:val="false"/>
          <w:color w:val="000000"/>
          <w:sz w:val="28"/>
        </w:rPr>
        <w:t>
      Инспектор</w:t>
      </w:r>
    </w:p>
    <w:p>
      <w:pPr>
        <w:spacing w:after="0"/>
        <w:ind w:left="0"/>
        <w:jc w:val="both"/>
      </w:pPr>
      <w:r>
        <w:rPr>
          <w:rFonts w:ascii="Times New Roman"/>
          <w:b w:val="false"/>
          <w:i w:val="false"/>
          <w:color w:val="000000"/>
          <w:sz w:val="28"/>
        </w:rPr>
        <w:t>
      Категория А-3</w:t>
      </w:r>
    </w:p>
    <w:p>
      <w:pPr>
        <w:spacing w:after="0"/>
        <w:ind w:left="0"/>
        <w:jc w:val="both"/>
      </w:pPr>
      <w:r>
        <w:rPr>
          <w:rFonts w:ascii="Times New Roman"/>
          <w:b w:val="false"/>
          <w:i w:val="false"/>
          <w:color w:val="000000"/>
          <w:sz w:val="28"/>
        </w:rPr>
        <w:t>
      Консультант</w:t>
      </w:r>
    </w:p>
    <w:p>
      <w:pPr>
        <w:spacing w:after="0"/>
        <w:ind w:left="0"/>
        <w:jc w:val="both"/>
      </w:pPr>
      <w:r>
        <w:rPr>
          <w:rFonts w:ascii="Times New Roman"/>
          <w:b w:val="false"/>
          <w:i w:val="false"/>
          <w:color w:val="000000"/>
          <w:sz w:val="28"/>
        </w:rPr>
        <w:t>
      Категория А-4</w:t>
      </w:r>
    </w:p>
    <w:p>
      <w:pPr>
        <w:spacing w:after="0"/>
        <w:ind w:left="0"/>
        <w:jc w:val="both"/>
      </w:pPr>
      <w:r>
        <w:rPr>
          <w:rFonts w:ascii="Times New Roman"/>
          <w:b w:val="false"/>
          <w:i w:val="false"/>
          <w:color w:val="000000"/>
          <w:sz w:val="28"/>
        </w:rPr>
        <w:t>
      Эксперт</w:t>
      </w:r>
    </w:p>
    <w:p>
      <w:pPr>
        <w:spacing w:after="0"/>
        <w:ind w:left="0"/>
        <w:jc w:val="both"/>
      </w:pPr>
      <w:r>
        <w:rPr>
          <w:rFonts w:ascii="Times New Roman"/>
          <w:b w:val="false"/>
          <w:i w:val="false"/>
          <w:color w:val="000000"/>
          <w:sz w:val="28"/>
        </w:rPr>
        <w:t>
      Категория А-5</w:t>
      </w:r>
    </w:p>
    <w:p>
      <w:pPr>
        <w:spacing w:after="0"/>
        <w:ind w:left="0"/>
        <w:jc w:val="both"/>
      </w:pPr>
      <w:r>
        <w:rPr>
          <w:rFonts w:ascii="Times New Roman"/>
          <w:b w:val="false"/>
          <w:i w:val="false"/>
          <w:color w:val="000000"/>
          <w:sz w:val="28"/>
        </w:rPr>
        <w:t>
      Референт</w:t>
      </w:r>
    </w:p>
    <w:bookmarkStart w:name="z19" w:id="16"/>
    <w:p>
      <w:pPr>
        <w:spacing w:after="0"/>
        <w:ind w:left="0"/>
        <w:jc w:val="both"/>
      </w:pPr>
      <w:r>
        <w:rPr>
          <w:rFonts w:ascii="Times New Roman"/>
          <w:b w:val="false"/>
          <w:i w:val="false"/>
          <w:color w:val="000000"/>
          <w:sz w:val="28"/>
        </w:rPr>
        <w:t xml:space="preserve">
      </w:t>
      </w:r>
      <w:r>
        <w:rPr>
          <w:rFonts w:ascii="Times New Roman"/>
          <w:b/>
          <w:i w:val="false"/>
          <w:color w:val="000000"/>
          <w:sz w:val="28"/>
        </w:rPr>
        <w:t>Группа категорий В</w:t>
      </w:r>
    </w:p>
    <w:bookmarkEnd w:id="16"/>
    <w:p>
      <w:pPr>
        <w:spacing w:after="0"/>
        <w:ind w:left="0"/>
        <w:jc w:val="both"/>
      </w:pPr>
      <w:r>
        <w:rPr>
          <w:rFonts w:ascii="Times New Roman"/>
          <w:b w:val="false"/>
          <w:i w:val="false"/>
          <w:color w:val="000000"/>
          <w:sz w:val="28"/>
        </w:rPr>
        <w:t xml:space="preserve">
      </w:t>
      </w:r>
      <w:r>
        <w:rPr>
          <w:rFonts w:ascii="Times New Roman"/>
          <w:b/>
          <w:i w:val="false"/>
          <w:color w:val="000000"/>
          <w:sz w:val="28"/>
        </w:rPr>
        <w:t>Аппарат Курултая Республики Казахстан, Аппарат Правительства Республики Казахстан, Судебная администрация Республики Казахстан, Аппарат Конституционного Суда Республики Казахстан, Аппарат Высшего Судебного Совета Республики Казахстан, Управление делами Президента Республики Казахстан, аппарат Центральной избирательной комиссии Республики Казахстан, Высшая аудиторская палата Республики Казахстан, Агентство Республики Казахстан по делам государственной службы, Агентство по защите и развитию конкуренции Республики Казахстан, Агентство по стратегическому планированию и реформам Республики Казахстан, Генеральная прокуратура Республики Казахстан, Агентство Республики Казахстан по финансовому мониторингу, Агентство Республики Казахстан по атомной энергии и его ведомство, Национальный центр по правам человека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Указа Президента РК от 01.07.2026 </w:t>
      </w:r>
      <w:r>
        <w:rPr>
          <w:rFonts w:ascii="Times New Roman"/>
          <w:b w:val="false"/>
          <w:i w:val="false"/>
          <w:color w:val="000000"/>
          <w:sz w:val="28"/>
        </w:rPr>
        <w:t>№ 1337</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Категория В-1</w:t>
      </w:r>
    </w:p>
    <w:bookmarkStart w:name="z650" w:id="17"/>
    <w:p>
      <w:pPr>
        <w:spacing w:after="0"/>
        <w:ind w:left="0"/>
        <w:jc w:val="both"/>
      </w:pPr>
      <w:r>
        <w:rPr>
          <w:rFonts w:ascii="Times New Roman"/>
          <w:b w:val="false"/>
          <w:i w:val="false"/>
          <w:color w:val="000000"/>
          <w:sz w:val="28"/>
        </w:rPr>
        <w:t>
      Заместители руководителя Национального центра по правам человека</w:t>
      </w:r>
    </w:p>
    <w:bookmarkEnd w:id="17"/>
    <w:bookmarkStart w:name="z651" w:id="18"/>
    <w:p>
      <w:pPr>
        <w:spacing w:after="0"/>
        <w:ind w:left="0"/>
        <w:jc w:val="both"/>
      </w:pPr>
      <w:r>
        <w:rPr>
          <w:rFonts w:ascii="Times New Roman"/>
          <w:b w:val="false"/>
          <w:i w:val="false"/>
          <w:color w:val="000000"/>
          <w:sz w:val="28"/>
        </w:rPr>
        <w:t>
      Руководитель структурного подразделения</w:t>
      </w:r>
    </w:p>
    <w:bookmarkEnd w:id="18"/>
    <w:bookmarkStart w:name="z652" w:id="19"/>
    <w:p>
      <w:pPr>
        <w:spacing w:after="0"/>
        <w:ind w:left="0"/>
        <w:jc w:val="both"/>
      </w:pPr>
      <w:r>
        <w:rPr>
          <w:rFonts w:ascii="Times New Roman"/>
          <w:b w:val="false"/>
          <w:i w:val="false"/>
          <w:color w:val="000000"/>
          <w:sz w:val="28"/>
        </w:rPr>
        <w:t xml:space="preserve">
      Заместители председателя комитета Агентства Республики Казахстан по атомной энергии </w:t>
      </w:r>
    </w:p>
    <w:bookmarkEnd w:id="19"/>
    <w:p>
      <w:pPr>
        <w:spacing w:after="0"/>
        <w:ind w:left="0"/>
        <w:jc w:val="both"/>
      </w:pPr>
      <w:r>
        <w:rPr>
          <w:rFonts w:ascii="Times New Roman"/>
          <w:b w:val="false"/>
          <w:i w:val="false"/>
          <w:color w:val="000000"/>
          <w:sz w:val="28"/>
        </w:rPr>
        <w:t>
      Категория В-2</w:t>
      </w:r>
    </w:p>
    <w:p>
      <w:pPr>
        <w:spacing w:after="0"/>
        <w:ind w:left="0"/>
        <w:jc w:val="both"/>
      </w:pPr>
      <w:r>
        <w:rPr>
          <w:rFonts w:ascii="Times New Roman"/>
          <w:b w:val="false"/>
          <w:i w:val="false"/>
          <w:color w:val="000000"/>
          <w:sz w:val="28"/>
        </w:rPr>
        <w:t xml:space="preserve">
      Заместитель руководителя структурного подразделения </w:t>
      </w:r>
    </w:p>
    <w:p>
      <w:pPr>
        <w:spacing w:after="0"/>
        <w:ind w:left="0"/>
        <w:jc w:val="both"/>
      </w:pPr>
      <w:r>
        <w:rPr>
          <w:rFonts w:ascii="Times New Roman"/>
          <w:b w:val="false"/>
          <w:i w:val="false"/>
          <w:color w:val="000000"/>
          <w:sz w:val="28"/>
        </w:rPr>
        <w:t>
      Региональный инспектор Аппарата Правительства Республики Казахстан</w:t>
      </w:r>
    </w:p>
    <w:p>
      <w:pPr>
        <w:spacing w:after="0"/>
        <w:ind w:left="0"/>
        <w:jc w:val="both"/>
      </w:pPr>
      <w:r>
        <w:rPr>
          <w:rFonts w:ascii="Times New Roman"/>
          <w:b w:val="false"/>
          <w:i w:val="false"/>
          <w:color w:val="000000"/>
          <w:sz w:val="28"/>
        </w:rPr>
        <w:t>
      Аналитик Конституционного Суда</w:t>
      </w:r>
    </w:p>
    <w:p>
      <w:pPr>
        <w:spacing w:after="0"/>
        <w:ind w:left="0"/>
        <w:jc w:val="both"/>
      </w:pPr>
      <w:r>
        <w:rPr>
          <w:rFonts w:ascii="Times New Roman"/>
          <w:b w:val="false"/>
          <w:i w:val="false"/>
          <w:color w:val="000000"/>
          <w:sz w:val="28"/>
        </w:rPr>
        <w:t xml:space="preserve">
      Категория В-3 </w:t>
      </w:r>
    </w:p>
    <w:bookmarkStart w:name="z46" w:id="20"/>
    <w:p>
      <w:pPr>
        <w:spacing w:after="0"/>
        <w:ind w:left="0"/>
        <w:jc w:val="both"/>
      </w:pPr>
      <w:r>
        <w:rPr>
          <w:rFonts w:ascii="Times New Roman"/>
          <w:b w:val="false"/>
          <w:i w:val="false"/>
          <w:color w:val="000000"/>
          <w:sz w:val="28"/>
        </w:rPr>
        <w:t>
      Помощник, советник Премьер-Министра Республики Казахстан</w:t>
      </w:r>
    </w:p>
    <w:bookmarkEnd w:id="20"/>
    <w:bookmarkStart w:name="z48" w:id="21"/>
    <w:p>
      <w:pPr>
        <w:spacing w:after="0"/>
        <w:ind w:left="0"/>
        <w:jc w:val="both"/>
      </w:pPr>
      <w:r>
        <w:rPr>
          <w:rFonts w:ascii="Times New Roman"/>
          <w:b w:val="false"/>
          <w:i w:val="false"/>
          <w:color w:val="000000"/>
          <w:sz w:val="28"/>
        </w:rPr>
        <w:t xml:space="preserve">
      Помощник, советник Председателя Курултая Республики Казахстан </w:t>
      </w:r>
    </w:p>
    <w:bookmarkEnd w:id="21"/>
    <w:p>
      <w:pPr>
        <w:spacing w:after="0"/>
        <w:ind w:left="0"/>
        <w:jc w:val="both"/>
      </w:pPr>
      <w:r>
        <w:rPr>
          <w:rFonts w:ascii="Times New Roman"/>
          <w:b w:val="false"/>
          <w:i w:val="false"/>
          <w:color w:val="000000"/>
          <w:sz w:val="28"/>
        </w:rPr>
        <w:t>
      Помощник, советник Председателя Верховного Суда Республики Казахстан</w:t>
      </w:r>
    </w:p>
    <w:bookmarkStart w:name="z49" w:id="22"/>
    <w:p>
      <w:pPr>
        <w:spacing w:after="0"/>
        <w:ind w:left="0"/>
        <w:jc w:val="both"/>
      </w:pPr>
      <w:r>
        <w:rPr>
          <w:rFonts w:ascii="Times New Roman"/>
          <w:b w:val="false"/>
          <w:i w:val="false"/>
          <w:color w:val="000000"/>
          <w:sz w:val="28"/>
        </w:rPr>
        <w:t>
      Помощник, советник Председателя Конституционного Суда Республики Казахстан</w:t>
      </w:r>
    </w:p>
    <w:bookmarkEnd w:id="22"/>
    <w:bookmarkStart w:name="z50" w:id="23"/>
    <w:p>
      <w:pPr>
        <w:spacing w:after="0"/>
        <w:ind w:left="0"/>
        <w:jc w:val="both"/>
      </w:pPr>
      <w:r>
        <w:rPr>
          <w:rFonts w:ascii="Times New Roman"/>
          <w:b w:val="false"/>
          <w:i w:val="false"/>
          <w:color w:val="000000"/>
          <w:sz w:val="28"/>
        </w:rPr>
        <w:t>
      Помощник, советник Председателя Высшего Судебного Совета Республики Казахстан</w:t>
      </w:r>
    </w:p>
    <w:bookmarkEnd w:id="23"/>
    <w:bookmarkStart w:name="z51" w:id="24"/>
    <w:p>
      <w:pPr>
        <w:spacing w:after="0"/>
        <w:ind w:left="0"/>
        <w:jc w:val="both"/>
      </w:pPr>
      <w:r>
        <w:rPr>
          <w:rFonts w:ascii="Times New Roman"/>
          <w:b w:val="false"/>
          <w:i w:val="false"/>
          <w:color w:val="000000"/>
          <w:sz w:val="28"/>
        </w:rPr>
        <w:t>
      Помощник, советник Председателя Центральной избирательной комиссии Республики Казахстан</w:t>
      </w:r>
    </w:p>
    <w:bookmarkEnd w:id="24"/>
    <w:bookmarkStart w:name="z52" w:id="25"/>
    <w:p>
      <w:pPr>
        <w:spacing w:after="0"/>
        <w:ind w:left="0"/>
        <w:jc w:val="both"/>
      </w:pPr>
      <w:r>
        <w:rPr>
          <w:rFonts w:ascii="Times New Roman"/>
          <w:b w:val="false"/>
          <w:i w:val="false"/>
          <w:color w:val="000000"/>
          <w:sz w:val="28"/>
        </w:rPr>
        <w:t>
      Заведующий сектором Аппарата Правительства Республики Казахстан</w:t>
      </w:r>
    </w:p>
    <w:bookmarkEnd w:id="25"/>
    <w:bookmarkStart w:name="z54" w:id="26"/>
    <w:p>
      <w:pPr>
        <w:spacing w:after="0"/>
        <w:ind w:left="0"/>
        <w:jc w:val="both"/>
      </w:pPr>
      <w:r>
        <w:rPr>
          <w:rFonts w:ascii="Times New Roman"/>
          <w:b w:val="false"/>
          <w:i w:val="false"/>
          <w:color w:val="000000"/>
          <w:sz w:val="28"/>
        </w:rPr>
        <w:t xml:space="preserve">
      Заведующий сектором Аппарата Курултая Республики Казахстан </w:t>
      </w:r>
    </w:p>
    <w:bookmarkEnd w:id="26"/>
    <w:p>
      <w:pPr>
        <w:spacing w:after="0"/>
        <w:ind w:left="0"/>
        <w:jc w:val="both"/>
      </w:pPr>
      <w:r>
        <w:rPr>
          <w:rFonts w:ascii="Times New Roman"/>
          <w:b w:val="false"/>
          <w:i w:val="false"/>
          <w:color w:val="000000"/>
          <w:sz w:val="28"/>
        </w:rPr>
        <w:t>
      Заведующий сектором Судебной администрации Республики Казахстан</w:t>
      </w:r>
    </w:p>
    <w:bookmarkStart w:name="z649" w:id="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Заведующий сектором Аппарата Конституционного Суда Республики Казахстан </w:t>
      </w:r>
    </w:p>
    <w:bookmarkEnd w:id="27"/>
    <w:bookmarkStart w:name="z56" w:id="28"/>
    <w:p>
      <w:pPr>
        <w:spacing w:after="0"/>
        <w:ind w:left="0"/>
        <w:jc w:val="both"/>
      </w:pPr>
      <w:r>
        <w:rPr>
          <w:rFonts w:ascii="Times New Roman"/>
          <w:b w:val="false"/>
          <w:i w:val="false"/>
          <w:color w:val="000000"/>
          <w:sz w:val="28"/>
        </w:rPr>
        <w:t>
      Заведующий сектором Аппарата Высшего Судебного Совета Республики Казахстан</w:t>
      </w:r>
    </w:p>
    <w:bookmarkEnd w:id="28"/>
    <w:bookmarkStart w:name="z57" w:id="29"/>
    <w:p>
      <w:pPr>
        <w:spacing w:after="0"/>
        <w:ind w:left="0"/>
        <w:jc w:val="both"/>
      </w:pPr>
      <w:r>
        <w:rPr>
          <w:rFonts w:ascii="Times New Roman"/>
          <w:b w:val="false"/>
          <w:i w:val="false"/>
          <w:color w:val="000000"/>
          <w:sz w:val="28"/>
        </w:rPr>
        <w:t>
      Главный инспектор Аппарата Правительства Республики Казахстан, Управления делами Президента Республики Казахстан, Национального центра по правам человека</w:t>
      </w:r>
    </w:p>
    <w:bookmarkEnd w:id="29"/>
    <w:bookmarkStart w:name="z58" w:id="30"/>
    <w:p>
      <w:pPr>
        <w:spacing w:after="0"/>
        <w:ind w:left="0"/>
        <w:jc w:val="both"/>
      </w:pPr>
      <w:r>
        <w:rPr>
          <w:rFonts w:ascii="Times New Roman"/>
          <w:b w:val="false"/>
          <w:i w:val="false"/>
          <w:color w:val="000000"/>
          <w:sz w:val="28"/>
        </w:rPr>
        <w:t>
      Руководитель управления (службы) Агентства Республики Казахстан по делам государственной службы, Агентства по защите и развитию конкуренции Республики Казахстан, Агентства по стратегическому планированию и реформам Республики Казахстан, Генеральной прокуратуры Республики Казахстан, Агентства Республики Казахстан по финансовому мониторингу, Агентства Республики Казахстан по атомной энергии и его ведомства, Высшей аудиторской палаты Республики Казахстан</w:t>
      </w:r>
    </w:p>
    <w:bookmarkEnd w:id="30"/>
    <w:bookmarkStart w:name="z59" w:id="31"/>
    <w:p>
      <w:pPr>
        <w:spacing w:after="0"/>
        <w:ind w:left="0"/>
        <w:jc w:val="both"/>
      </w:pPr>
      <w:r>
        <w:rPr>
          <w:rFonts w:ascii="Times New Roman"/>
          <w:b w:val="false"/>
          <w:i w:val="false"/>
          <w:color w:val="000000"/>
          <w:sz w:val="28"/>
        </w:rPr>
        <w:t>
      Пресс-секретарь Агентства по защите и развитию конкуренции Республики Казахстан, Агентства Республики Казахстан по атомной энергии</w:t>
      </w:r>
    </w:p>
    <w:bookmarkEnd w:id="31"/>
    <w:p>
      <w:pPr>
        <w:spacing w:after="0"/>
        <w:ind w:left="0"/>
        <w:jc w:val="both"/>
      </w:pPr>
      <w:r>
        <w:rPr>
          <w:rFonts w:ascii="Times New Roman"/>
          <w:b w:val="false"/>
          <w:i w:val="false"/>
          <w:color w:val="000000"/>
          <w:sz w:val="28"/>
        </w:rPr>
        <w:t>
      Категория В-4</w:t>
      </w:r>
    </w:p>
    <w:p>
      <w:pPr>
        <w:spacing w:after="0"/>
        <w:ind w:left="0"/>
        <w:jc w:val="both"/>
      </w:pPr>
      <w:r>
        <w:rPr>
          <w:rFonts w:ascii="Times New Roman"/>
          <w:b w:val="false"/>
          <w:i w:val="false"/>
          <w:color w:val="000000"/>
          <w:sz w:val="28"/>
        </w:rPr>
        <w:t xml:space="preserve">
      Помощник, советник Заместителя Премьер-Министра Республики Казахстан </w:t>
      </w:r>
    </w:p>
    <w:p>
      <w:pPr>
        <w:spacing w:after="0"/>
        <w:ind w:left="0"/>
        <w:jc w:val="both"/>
      </w:pPr>
      <w:r>
        <w:rPr>
          <w:rFonts w:ascii="Times New Roman"/>
          <w:b w:val="false"/>
          <w:i w:val="false"/>
          <w:color w:val="000000"/>
          <w:sz w:val="28"/>
        </w:rPr>
        <w:t>
      Помощник заместителя Председателя Конституционного Суда Республики Казахстан</w:t>
      </w:r>
    </w:p>
    <w:p>
      <w:pPr>
        <w:spacing w:after="0"/>
        <w:ind w:left="0"/>
        <w:jc w:val="both"/>
      </w:pPr>
      <w:r>
        <w:rPr>
          <w:rFonts w:ascii="Times New Roman"/>
          <w:b w:val="false"/>
          <w:i w:val="false"/>
          <w:color w:val="000000"/>
          <w:sz w:val="28"/>
        </w:rPr>
        <w:t>
      Помощник, советник Руководителя Аппарата Правительства Республики Казахстан</w:t>
      </w:r>
    </w:p>
    <w:p>
      <w:pPr>
        <w:spacing w:after="0"/>
        <w:ind w:left="0"/>
        <w:jc w:val="both"/>
      </w:pPr>
      <w:r>
        <w:rPr>
          <w:rFonts w:ascii="Times New Roman"/>
          <w:b w:val="false"/>
          <w:i w:val="false"/>
          <w:color w:val="000000"/>
          <w:sz w:val="28"/>
        </w:rPr>
        <w:t>
      Помощник, советник Управляющего делами Президента Республики Казахстан, председателей Высшей аудиторской палаты Республики Казахстан, Агентства Республики Казахстан по делам государственной службы, Агентства по защите и развитию конкуренции Республики Казахстан, Агентства по стратегическому планированию и реформам Республики Казахстан, Агентства Республики Казахстан по атомной энергии</w:t>
      </w:r>
    </w:p>
    <w:p>
      <w:pPr>
        <w:spacing w:after="0"/>
        <w:ind w:left="0"/>
        <w:jc w:val="both"/>
      </w:pPr>
      <w:r>
        <w:rPr>
          <w:rFonts w:ascii="Times New Roman"/>
          <w:b w:val="false"/>
          <w:i w:val="false"/>
          <w:color w:val="000000"/>
          <w:sz w:val="28"/>
        </w:rPr>
        <w:t>
      Помощник заместителя Председателя Курултая Республики Казахстан</w:t>
      </w:r>
    </w:p>
    <w:p>
      <w:pPr>
        <w:spacing w:after="0"/>
        <w:ind w:left="0"/>
        <w:jc w:val="both"/>
      </w:pPr>
      <w:r>
        <w:rPr>
          <w:rFonts w:ascii="Times New Roman"/>
          <w:b w:val="false"/>
          <w:i w:val="false"/>
          <w:color w:val="000000"/>
          <w:sz w:val="28"/>
        </w:rPr>
        <w:t>
      Помощник руководителя Аппарата Курултая Республики Казахстан</w:t>
      </w:r>
    </w:p>
    <w:p>
      <w:pPr>
        <w:spacing w:after="0"/>
        <w:ind w:left="0"/>
        <w:jc w:val="both"/>
      </w:pPr>
      <w:r>
        <w:rPr>
          <w:rFonts w:ascii="Times New Roman"/>
          <w:b w:val="false"/>
          <w:i w:val="false"/>
          <w:color w:val="000000"/>
          <w:sz w:val="28"/>
        </w:rPr>
        <w:t>
      Помощник Руководителя Аппарата Конституционного Суда Республики Казахстан</w:t>
      </w:r>
    </w:p>
    <w:p>
      <w:pPr>
        <w:spacing w:after="0"/>
        <w:ind w:left="0"/>
        <w:jc w:val="both"/>
      </w:pPr>
      <w:r>
        <w:rPr>
          <w:rFonts w:ascii="Times New Roman"/>
          <w:b w:val="false"/>
          <w:i w:val="false"/>
          <w:color w:val="000000"/>
          <w:sz w:val="28"/>
        </w:rPr>
        <w:t xml:space="preserve">
      Помощник руководителя Судебной администрации Республики Казахстан </w:t>
      </w:r>
    </w:p>
    <w:p>
      <w:pPr>
        <w:spacing w:after="0"/>
        <w:ind w:left="0"/>
        <w:jc w:val="both"/>
      </w:pPr>
      <w:r>
        <w:rPr>
          <w:rFonts w:ascii="Times New Roman"/>
          <w:b w:val="false"/>
          <w:i w:val="false"/>
          <w:color w:val="000000"/>
          <w:sz w:val="28"/>
        </w:rPr>
        <w:t>
      Заведующий сектором</w:t>
      </w:r>
    </w:p>
    <w:p>
      <w:pPr>
        <w:spacing w:after="0"/>
        <w:ind w:left="0"/>
        <w:jc w:val="both"/>
      </w:pPr>
      <w:r>
        <w:rPr>
          <w:rFonts w:ascii="Times New Roman"/>
          <w:b w:val="false"/>
          <w:i w:val="false"/>
          <w:color w:val="000000"/>
          <w:sz w:val="28"/>
        </w:rPr>
        <w:t>
      Главный консультант</w:t>
      </w:r>
    </w:p>
    <w:p>
      <w:pPr>
        <w:spacing w:after="0"/>
        <w:ind w:left="0"/>
        <w:jc w:val="both"/>
      </w:pPr>
      <w:r>
        <w:rPr>
          <w:rFonts w:ascii="Times New Roman"/>
          <w:b w:val="false"/>
          <w:i w:val="false"/>
          <w:color w:val="000000"/>
          <w:sz w:val="28"/>
        </w:rPr>
        <w:t>
      Уполномоченный по этике</w:t>
      </w:r>
      <w:r>
        <w:rPr>
          <w:rFonts w:ascii="Times New Roman"/>
          <w:b w:val="false"/>
          <w:i w:val="false"/>
          <w:color w:val="000000"/>
          <w:vertAlign w:val="superscript"/>
        </w:rPr>
        <w:t>4</w:t>
      </w:r>
    </w:p>
    <w:p>
      <w:pPr>
        <w:spacing w:after="0"/>
        <w:ind w:left="0"/>
        <w:jc w:val="both"/>
      </w:pPr>
      <w:r>
        <w:rPr>
          <w:rFonts w:ascii="Times New Roman"/>
          <w:b w:val="false"/>
          <w:i w:val="false"/>
          <w:color w:val="000000"/>
          <w:sz w:val="28"/>
        </w:rPr>
        <w:t>
      Категория В-5</w:t>
      </w:r>
    </w:p>
    <w:p>
      <w:pPr>
        <w:spacing w:after="0"/>
        <w:ind w:left="0"/>
        <w:jc w:val="both"/>
      </w:pPr>
      <w:r>
        <w:rPr>
          <w:rFonts w:ascii="Times New Roman"/>
          <w:b w:val="false"/>
          <w:i w:val="false"/>
          <w:color w:val="000000"/>
          <w:sz w:val="28"/>
        </w:rPr>
        <w:t>
      Главный эксперт</w:t>
      </w:r>
    </w:p>
    <w:p>
      <w:pPr>
        <w:spacing w:after="0"/>
        <w:ind w:left="0"/>
        <w:jc w:val="both"/>
      </w:pPr>
      <w:r>
        <w:rPr>
          <w:rFonts w:ascii="Times New Roman"/>
          <w:b w:val="false"/>
          <w:i w:val="false"/>
          <w:color w:val="000000"/>
          <w:sz w:val="28"/>
        </w:rPr>
        <w:t>
      Помощник депутата Курултая Республики Казахстан</w:t>
      </w:r>
    </w:p>
    <w:p>
      <w:pPr>
        <w:spacing w:after="0"/>
        <w:ind w:left="0"/>
        <w:jc w:val="both"/>
      </w:pPr>
      <w:r>
        <w:rPr>
          <w:rFonts w:ascii="Times New Roman"/>
          <w:b w:val="false"/>
          <w:i w:val="false"/>
          <w:color w:val="000000"/>
          <w:sz w:val="28"/>
        </w:rPr>
        <w:t xml:space="preserve">
      Категория В-6 </w:t>
      </w:r>
    </w:p>
    <w:p>
      <w:pPr>
        <w:spacing w:after="0"/>
        <w:ind w:left="0"/>
        <w:jc w:val="both"/>
      </w:pPr>
      <w:r>
        <w:rPr>
          <w:rFonts w:ascii="Times New Roman"/>
          <w:b w:val="false"/>
          <w:i w:val="false"/>
          <w:color w:val="000000"/>
          <w:sz w:val="28"/>
        </w:rPr>
        <w:t>
      Эксперт</w:t>
      </w:r>
    </w:p>
    <w:bookmarkStart w:name="z20" w:id="32"/>
    <w:p>
      <w:pPr>
        <w:spacing w:after="0"/>
        <w:ind w:left="0"/>
        <w:jc w:val="both"/>
      </w:pPr>
      <w:r>
        <w:rPr>
          <w:rFonts w:ascii="Times New Roman"/>
          <w:b w:val="false"/>
          <w:i w:val="false"/>
          <w:color w:val="000000"/>
          <w:sz w:val="28"/>
        </w:rPr>
        <w:t xml:space="preserve">
      </w:t>
      </w:r>
      <w:r>
        <w:rPr>
          <w:rFonts w:ascii="Times New Roman"/>
          <w:b/>
          <w:i w:val="false"/>
          <w:color w:val="000000"/>
          <w:sz w:val="28"/>
        </w:rPr>
        <w:t>Группа категорий С</w:t>
      </w:r>
    </w:p>
    <w:bookmarkEnd w:id="32"/>
    <w:p>
      <w:pPr>
        <w:spacing w:after="0"/>
        <w:ind w:left="0"/>
        <w:jc w:val="both"/>
      </w:pPr>
      <w:r>
        <w:rPr>
          <w:rFonts w:ascii="Times New Roman"/>
          <w:b w:val="false"/>
          <w:i w:val="false"/>
          <w:color w:val="000000"/>
          <w:sz w:val="28"/>
        </w:rPr>
        <w:t>
      Органы, непосредственно подчиненные и подотчетные Президенту Республики Казахстан, центральные исполнительные органы, Архив Президента Республики Казахстан, ведомства центральных исполнительных органов, загранучреждения Республики Казахстан, Бюро национальной статистики Агентства по стратегическому планированию и реформам Республики Казахстан</w:t>
      </w:r>
    </w:p>
    <w:p>
      <w:pPr>
        <w:spacing w:after="0"/>
        <w:ind w:left="0"/>
        <w:jc w:val="both"/>
      </w:pPr>
      <w:r>
        <w:rPr>
          <w:rFonts w:ascii="Times New Roman"/>
          <w:b w:val="false"/>
          <w:i w:val="false"/>
          <w:color w:val="000000"/>
          <w:sz w:val="28"/>
        </w:rPr>
        <w:t>
      Категория С-1</w:t>
      </w:r>
    </w:p>
    <w:p>
      <w:pPr>
        <w:spacing w:after="0"/>
        <w:ind w:left="0"/>
        <w:jc w:val="both"/>
      </w:pPr>
      <w:r>
        <w:rPr>
          <w:rFonts w:ascii="Times New Roman"/>
          <w:b w:val="false"/>
          <w:i w:val="false"/>
          <w:color w:val="000000"/>
          <w:sz w:val="28"/>
        </w:rPr>
        <w:t>
      Заместитель председателя Комитета центрального исполнительного органа</w:t>
      </w:r>
    </w:p>
    <w:p>
      <w:pPr>
        <w:spacing w:after="0"/>
        <w:ind w:left="0"/>
        <w:jc w:val="both"/>
      </w:pPr>
      <w:r>
        <w:rPr>
          <w:rFonts w:ascii="Times New Roman"/>
          <w:b w:val="false"/>
          <w:i w:val="false"/>
          <w:color w:val="000000"/>
          <w:sz w:val="28"/>
        </w:rPr>
        <w:t>
      Директор департамента</w:t>
      </w:r>
      <w:r>
        <w:rPr>
          <w:rFonts w:ascii="Times New Roman"/>
          <w:b w:val="false"/>
          <w:i w:val="false"/>
          <w:color w:val="000000"/>
          <w:vertAlign w:val="superscript"/>
        </w:rPr>
        <w:t>1</w:t>
      </w:r>
    </w:p>
    <w:p>
      <w:pPr>
        <w:spacing w:after="0"/>
        <w:ind w:left="0"/>
        <w:jc w:val="both"/>
      </w:pPr>
      <w:r>
        <w:rPr>
          <w:rFonts w:ascii="Times New Roman"/>
          <w:b w:val="false"/>
          <w:i w:val="false"/>
          <w:color w:val="000000"/>
          <w:sz w:val="28"/>
        </w:rPr>
        <w:t>
      Посол по особым поручениям Министерства иностранных дел Республики Казахстан</w:t>
      </w:r>
    </w:p>
    <w:p>
      <w:pPr>
        <w:spacing w:after="0"/>
        <w:ind w:left="0"/>
        <w:jc w:val="both"/>
      </w:pPr>
      <w:r>
        <w:rPr>
          <w:rFonts w:ascii="Times New Roman"/>
          <w:b w:val="false"/>
          <w:i w:val="false"/>
          <w:color w:val="000000"/>
          <w:sz w:val="28"/>
        </w:rPr>
        <w:t>
      Поверенный в делах</w:t>
      </w:r>
    </w:p>
    <w:p>
      <w:pPr>
        <w:spacing w:after="0"/>
        <w:ind w:left="0"/>
        <w:jc w:val="both"/>
      </w:pPr>
      <w:r>
        <w:rPr>
          <w:rFonts w:ascii="Times New Roman"/>
          <w:b w:val="false"/>
          <w:i w:val="false"/>
          <w:color w:val="000000"/>
          <w:sz w:val="28"/>
        </w:rPr>
        <w:t>
      Заместитель постоянного представителя при международной организации</w:t>
      </w:r>
    </w:p>
    <w:p>
      <w:pPr>
        <w:spacing w:after="0"/>
        <w:ind w:left="0"/>
        <w:jc w:val="both"/>
      </w:pPr>
      <w:r>
        <w:rPr>
          <w:rFonts w:ascii="Times New Roman"/>
          <w:b w:val="false"/>
          <w:i w:val="false"/>
          <w:color w:val="000000"/>
          <w:sz w:val="28"/>
        </w:rPr>
        <w:t>
      Генеральный консул</w:t>
      </w:r>
    </w:p>
    <w:p>
      <w:pPr>
        <w:spacing w:after="0"/>
        <w:ind w:left="0"/>
        <w:jc w:val="both"/>
      </w:pPr>
      <w:r>
        <w:rPr>
          <w:rFonts w:ascii="Times New Roman"/>
          <w:b w:val="false"/>
          <w:i w:val="false"/>
          <w:color w:val="000000"/>
          <w:sz w:val="28"/>
        </w:rPr>
        <w:t>
      Советник-посланник загранучреждения</w:t>
      </w:r>
    </w:p>
    <w:p>
      <w:pPr>
        <w:spacing w:after="0"/>
        <w:ind w:left="0"/>
        <w:jc w:val="both"/>
      </w:pPr>
      <w:r>
        <w:rPr>
          <w:rFonts w:ascii="Times New Roman"/>
          <w:b w:val="false"/>
          <w:i w:val="false"/>
          <w:color w:val="000000"/>
          <w:sz w:val="28"/>
        </w:rPr>
        <w:t>
      Пресс-секретарь</w:t>
      </w:r>
    </w:p>
    <w:p>
      <w:pPr>
        <w:spacing w:after="0"/>
        <w:ind w:left="0"/>
        <w:jc w:val="both"/>
      </w:pPr>
      <w:r>
        <w:rPr>
          <w:rFonts w:ascii="Times New Roman"/>
          <w:b w:val="false"/>
          <w:i w:val="false"/>
          <w:color w:val="000000"/>
          <w:sz w:val="28"/>
        </w:rPr>
        <w:t>
      __________________</w:t>
      </w:r>
    </w:p>
    <w:bookmarkStart w:name="z25" w:id="33"/>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 xml:space="preserve">1 </w:t>
      </w:r>
      <w:r>
        <w:rPr>
          <w:rFonts w:ascii="Times New Roman"/>
          <w:b w:val="false"/>
          <w:i w:val="false"/>
          <w:color w:val="000000"/>
          <w:sz w:val="28"/>
        </w:rPr>
        <w:t>Кроме ведомств центральных исполнительных органов.</w:t>
      </w:r>
    </w:p>
    <w:bookmarkEnd w:id="33"/>
    <w:bookmarkStart w:name="z26" w:id="34"/>
    <w:p>
      <w:pPr>
        <w:spacing w:after="0"/>
        <w:ind w:left="0"/>
        <w:jc w:val="both"/>
      </w:pPr>
      <w:r>
        <w:rPr>
          <w:rFonts w:ascii="Times New Roman"/>
          <w:b w:val="false"/>
          <w:i w:val="false"/>
          <w:color w:val="000000"/>
          <w:sz w:val="28"/>
        </w:rPr>
        <w:t>
      Введение должности допускается для ведомств центрального исполнительного органа, если штатная численность ведомства и его территориальных подразделений, содержащихся за счет средств республиканского бюджета, превышает десять тысяч единиц, а также для Бюро национальной статистики Агентства по стратегическому планированию и реформам Республики Казахстан.</w:t>
      </w:r>
    </w:p>
    <w:bookmarkEnd w:id="34"/>
    <w:p>
      <w:pPr>
        <w:spacing w:after="0"/>
        <w:ind w:left="0"/>
        <w:jc w:val="both"/>
      </w:pPr>
      <w:r>
        <w:rPr>
          <w:rFonts w:ascii="Times New Roman"/>
          <w:b w:val="false"/>
          <w:i w:val="false"/>
          <w:color w:val="000000"/>
          <w:sz w:val="28"/>
        </w:rPr>
        <w:t>
      Категория С-2</w:t>
      </w:r>
    </w:p>
    <w:p>
      <w:pPr>
        <w:spacing w:after="0"/>
        <w:ind w:left="0"/>
        <w:jc w:val="both"/>
      </w:pPr>
      <w:r>
        <w:rPr>
          <w:rFonts w:ascii="Times New Roman"/>
          <w:b w:val="false"/>
          <w:i w:val="false"/>
          <w:color w:val="000000"/>
          <w:sz w:val="28"/>
        </w:rPr>
        <w:t>
      Заместитель директора департамента</w:t>
      </w:r>
    </w:p>
    <w:p>
      <w:pPr>
        <w:spacing w:after="0"/>
        <w:ind w:left="0"/>
        <w:jc w:val="both"/>
      </w:pPr>
      <w:r>
        <w:rPr>
          <w:rFonts w:ascii="Times New Roman"/>
          <w:b w:val="false"/>
          <w:i w:val="false"/>
          <w:color w:val="000000"/>
          <w:sz w:val="28"/>
        </w:rPr>
        <w:t>
      Советник загранучреждения</w:t>
      </w:r>
    </w:p>
    <w:p>
      <w:pPr>
        <w:spacing w:after="0"/>
        <w:ind w:left="0"/>
        <w:jc w:val="both"/>
      </w:pPr>
      <w:r>
        <w:rPr>
          <w:rFonts w:ascii="Times New Roman"/>
          <w:b w:val="false"/>
          <w:i w:val="false"/>
          <w:color w:val="000000"/>
          <w:sz w:val="28"/>
        </w:rPr>
        <w:t>
      Категория С-3</w:t>
      </w:r>
    </w:p>
    <w:p>
      <w:pPr>
        <w:spacing w:after="0"/>
        <w:ind w:left="0"/>
        <w:jc w:val="both"/>
      </w:pPr>
      <w:r>
        <w:rPr>
          <w:rFonts w:ascii="Times New Roman"/>
          <w:b w:val="false"/>
          <w:i w:val="false"/>
          <w:color w:val="000000"/>
          <w:sz w:val="28"/>
        </w:rPr>
        <w:t>
      Руководитель управления</w:t>
      </w:r>
    </w:p>
    <w:p>
      <w:pPr>
        <w:spacing w:after="0"/>
        <w:ind w:left="0"/>
        <w:jc w:val="both"/>
      </w:pPr>
      <w:r>
        <w:rPr>
          <w:rFonts w:ascii="Times New Roman"/>
          <w:b w:val="false"/>
          <w:i w:val="false"/>
          <w:color w:val="000000"/>
          <w:sz w:val="28"/>
        </w:rPr>
        <w:t>
      Заместитель руководителя управления</w:t>
      </w:r>
      <w:r>
        <w:rPr>
          <w:rFonts w:ascii="Times New Roman"/>
          <w:b w:val="false"/>
          <w:i w:val="false"/>
          <w:color w:val="000000"/>
          <w:vertAlign w:val="superscript"/>
        </w:rPr>
        <w:t>2</w:t>
      </w:r>
    </w:p>
    <w:p>
      <w:pPr>
        <w:spacing w:after="0"/>
        <w:ind w:left="0"/>
        <w:jc w:val="both"/>
      </w:pPr>
      <w:r>
        <w:rPr>
          <w:rFonts w:ascii="Times New Roman"/>
          <w:b w:val="false"/>
          <w:i w:val="false"/>
          <w:color w:val="000000"/>
          <w:sz w:val="28"/>
        </w:rPr>
        <w:t>
      Помощник, советник первого руководителя центрального исполнительного органа</w:t>
      </w:r>
    </w:p>
    <w:p>
      <w:pPr>
        <w:spacing w:after="0"/>
        <w:ind w:left="0"/>
        <w:jc w:val="both"/>
      </w:pPr>
      <w:r>
        <w:rPr>
          <w:rFonts w:ascii="Times New Roman"/>
          <w:b w:val="false"/>
          <w:i w:val="false"/>
          <w:color w:val="000000"/>
          <w:sz w:val="28"/>
        </w:rPr>
        <w:t>
      Первый секретарь загранучреждения</w:t>
      </w:r>
    </w:p>
    <w:p>
      <w:pPr>
        <w:spacing w:after="0"/>
        <w:ind w:left="0"/>
        <w:jc w:val="both"/>
      </w:pPr>
      <w:r>
        <w:rPr>
          <w:rFonts w:ascii="Times New Roman"/>
          <w:b w:val="false"/>
          <w:i w:val="false"/>
          <w:color w:val="000000"/>
          <w:sz w:val="28"/>
        </w:rPr>
        <w:t>
      Консул – руководитель консульства</w:t>
      </w:r>
    </w:p>
    <w:p>
      <w:pPr>
        <w:spacing w:after="0"/>
        <w:ind w:left="0"/>
        <w:jc w:val="both"/>
      </w:pPr>
      <w:r>
        <w:rPr>
          <w:rFonts w:ascii="Times New Roman"/>
          <w:b w:val="false"/>
          <w:i w:val="false"/>
          <w:color w:val="000000"/>
          <w:sz w:val="28"/>
        </w:rPr>
        <w:t>
      Уполномоченный по этике</w:t>
      </w:r>
      <w:r>
        <w:rPr>
          <w:rFonts w:ascii="Times New Roman"/>
          <w:b w:val="false"/>
          <w:i w:val="false"/>
          <w:color w:val="000000"/>
          <w:vertAlign w:val="superscript"/>
        </w:rPr>
        <w:t>4</w:t>
      </w:r>
    </w:p>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Вводится для ведомств центрального исполнительного органа, если штатная численность ведомства и его территориальных подразделений, содержащихся за счет средств республиканского бюджета, превышает десять тысяч единиц.</w:t>
      </w:r>
    </w:p>
    <w:p>
      <w:pPr>
        <w:spacing w:after="0"/>
        <w:ind w:left="0"/>
        <w:jc w:val="both"/>
      </w:pPr>
      <w:r>
        <w:rPr>
          <w:rFonts w:ascii="Times New Roman"/>
          <w:b w:val="false"/>
          <w:i w:val="false"/>
          <w:color w:val="000000"/>
          <w:sz w:val="28"/>
        </w:rPr>
        <w:t>
      Категория С-4</w:t>
      </w:r>
    </w:p>
    <w:p>
      <w:pPr>
        <w:spacing w:after="0"/>
        <w:ind w:left="0"/>
        <w:jc w:val="both"/>
      </w:pPr>
      <w:r>
        <w:rPr>
          <w:rFonts w:ascii="Times New Roman"/>
          <w:b w:val="false"/>
          <w:i w:val="false"/>
          <w:color w:val="000000"/>
          <w:sz w:val="28"/>
        </w:rPr>
        <w:t>
      Главный эксперт</w:t>
      </w:r>
    </w:p>
    <w:p>
      <w:pPr>
        <w:spacing w:after="0"/>
        <w:ind w:left="0"/>
        <w:jc w:val="both"/>
      </w:pPr>
      <w:r>
        <w:rPr>
          <w:rFonts w:ascii="Times New Roman"/>
          <w:b w:val="false"/>
          <w:i w:val="false"/>
          <w:color w:val="000000"/>
          <w:sz w:val="28"/>
        </w:rPr>
        <w:t>
      Советник Министерства иностранных дел Республики Казахстан</w:t>
      </w:r>
    </w:p>
    <w:p>
      <w:pPr>
        <w:spacing w:after="0"/>
        <w:ind w:left="0"/>
        <w:jc w:val="both"/>
      </w:pPr>
      <w:r>
        <w:rPr>
          <w:rFonts w:ascii="Times New Roman"/>
          <w:b w:val="false"/>
          <w:i w:val="false"/>
          <w:color w:val="000000"/>
          <w:sz w:val="28"/>
        </w:rPr>
        <w:t>
      Первый секретарь Министерства иностранных дел Республики Казахстан</w:t>
      </w:r>
    </w:p>
    <w:p>
      <w:pPr>
        <w:spacing w:after="0"/>
        <w:ind w:left="0"/>
        <w:jc w:val="both"/>
      </w:pPr>
      <w:r>
        <w:rPr>
          <w:rFonts w:ascii="Times New Roman"/>
          <w:b w:val="false"/>
          <w:i w:val="false"/>
          <w:color w:val="000000"/>
          <w:sz w:val="28"/>
        </w:rPr>
        <w:t>
      Второй секретарь Министерства иностранных дел Республики Казахстан и загранучреждения</w:t>
      </w:r>
    </w:p>
    <w:p>
      <w:pPr>
        <w:spacing w:after="0"/>
        <w:ind w:left="0"/>
        <w:jc w:val="both"/>
      </w:pPr>
      <w:r>
        <w:rPr>
          <w:rFonts w:ascii="Times New Roman"/>
          <w:b w:val="false"/>
          <w:i w:val="false"/>
          <w:color w:val="000000"/>
          <w:sz w:val="28"/>
        </w:rPr>
        <w:t>
      Консул генерального консульства</w:t>
      </w:r>
    </w:p>
    <w:p>
      <w:pPr>
        <w:spacing w:after="0"/>
        <w:ind w:left="0"/>
        <w:jc w:val="both"/>
      </w:pPr>
      <w:r>
        <w:rPr>
          <w:rFonts w:ascii="Times New Roman"/>
          <w:b w:val="false"/>
          <w:i w:val="false"/>
          <w:color w:val="000000"/>
          <w:sz w:val="28"/>
        </w:rPr>
        <w:t>
      Категория С-5</w:t>
      </w:r>
    </w:p>
    <w:p>
      <w:pPr>
        <w:spacing w:after="0"/>
        <w:ind w:left="0"/>
        <w:jc w:val="both"/>
      </w:pPr>
      <w:r>
        <w:rPr>
          <w:rFonts w:ascii="Times New Roman"/>
          <w:b w:val="false"/>
          <w:i w:val="false"/>
          <w:color w:val="000000"/>
          <w:sz w:val="28"/>
        </w:rPr>
        <w:t>
      Эксперт</w:t>
      </w:r>
    </w:p>
    <w:p>
      <w:pPr>
        <w:spacing w:after="0"/>
        <w:ind w:left="0"/>
        <w:jc w:val="both"/>
      </w:pPr>
      <w:r>
        <w:rPr>
          <w:rFonts w:ascii="Times New Roman"/>
          <w:b w:val="false"/>
          <w:i w:val="false"/>
          <w:color w:val="000000"/>
          <w:sz w:val="28"/>
        </w:rPr>
        <w:t>
      Третий секретарь Министерства иностранных дел Республики Казахстан и загранучреждения</w:t>
      </w:r>
    </w:p>
    <w:p>
      <w:pPr>
        <w:spacing w:after="0"/>
        <w:ind w:left="0"/>
        <w:jc w:val="both"/>
      </w:pPr>
      <w:r>
        <w:rPr>
          <w:rFonts w:ascii="Times New Roman"/>
          <w:b w:val="false"/>
          <w:i w:val="false"/>
          <w:color w:val="000000"/>
          <w:sz w:val="28"/>
        </w:rPr>
        <w:t>
      Вице-консул генерального консульства</w:t>
      </w:r>
    </w:p>
    <w:p>
      <w:pPr>
        <w:spacing w:after="0"/>
        <w:ind w:left="0"/>
        <w:jc w:val="both"/>
      </w:pPr>
      <w:r>
        <w:rPr>
          <w:rFonts w:ascii="Times New Roman"/>
          <w:b w:val="false"/>
          <w:i w:val="false"/>
          <w:color w:val="000000"/>
          <w:sz w:val="28"/>
        </w:rPr>
        <w:t>
      Атташе Министерства иностранных дел Республики Казахстан и загранучреждения</w:t>
      </w:r>
    </w:p>
    <w:p>
      <w:pPr>
        <w:spacing w:after="0"/>
        <w:ind w:left="0"/>
        <w:jc w:val="both"/>
      </w:pPr>
      <w:r>
        <w:rPr>
          <w:rFonts w:ascii="Times New Roman"/>
          <w:b w:val="false"/>
          <w:i w:val="false"/>
          <w:color w:val="000000"/>
          <w:sz w:val="28"/>
        </w:rPr>
        <w:t>
      Референт загранучреждения</w:t>
      </w:r>
    </w:p>
    <w:p>
      <w:pPr>
        <w:spacing w:after="0"/>
        <w:ind w:left="0"/>
        <w:jc w:val="both"/>
      </w:pPr>
      <w:r>
        <w:rPr>
          <w:rFonts w:ascii="Times New Roman"/>
          <w:b w:val="false"/>
          <w:i w:val="false"/>
          <w:color w:val="000000"/>
          <w:sz w:val="28"/>
        </w:rPr>
        <w:t>
      Межрегиональные и областные подразделения центральных государственных органов и их ведомств, подразделения центральных государственных органов в городах республиканского значения, столице, представительства Национального центра по правам человека в областях, городах республиканского значения, столице</w:t>
      </w:r>
    </w:p>
    <w:p>
      <w:pPr>
        <w:spacing w:after="0"/>
        <w:ind w:left="0"/>
        <w:jc w:val="both"/>
      </w:pPr>
      <w:r>
        <w:rPr>
          <w:rFonts w:ascii="Times New Roman"/>
          <w:b w:val="false"/>
          <w:i w:val="false"/>
          <w:color w:val="000000"/>
          <w:sz w:val="28"/>
        </w:rPr>
        <w:t>
      Категория С-О-1</w:t>
      </w:r>
    </w:p>
    <w:p>
      <w:pPr>
        <w:spacing w:after="0"/>
        <w:ind w:left="0"/>
        <w:jc w:val="both"/>
      </w:pPr>
      <w:r>
        <w:rPr>
          <w:rFonts w:ascii="Times New Roman"/>
          <w:b w:val="false"/>
          <w:i w:val="false"/>
          <w:color w:val="000000"/>
          <w:sz w:val="28"/>
        </w:rPr>
        <w:t>
      Руководитель</w:t>
      </w:r>
    </w:p>
    <w:p>
      <w:pPr>
        <w:spacing w:after="0"/>
        <w:ind w:left="0"/>
        <w:jc w:val="both"/>
      </w:pPr>
      <w:r>
        <w:rPr>
          <w:rFonts w:ascii="Times New Roman"/>
          <w:b w:val="false"/>
          <w:i w:val="false"/>
          <w:color w:val="000000"/>
          <w:sz w:val="28"/>
        </w:rPr>
        <w:t>
      Руководитель таможни</w:t>
      </w:r>
    </w:p>
    <w:bookmarkStart w:name="z43" w:id="35"/>
    <w:p>
      <w:pPr>
        <w:spacing w:after="0"/>
        <w:ind w:left="0"/>
        <w:jc w:val="both"/>
      </w:pPr>
      <w:r>
        <w:rPr>
          <w:rFonts w:ascii="Times New Roman"/>
          <w:b w:val="false"/>
          <w:i w:val="false"/>
          <w:color w:val="000000"/>
          <w:sz w:val="28"/>
        </w:rPr>
        <w:t>
      Представитель Уполномоченного по правам человека в Республике Казахстан</w:t>
      </w:r>
    </w:p>
    <w:bookmarkEnd w:id="35"/>
    <w:p>
      <w:pPr>
        <w:spacing w:after="0"/>
        <w:ind w:left="0"/>
        <w:jc w:val="both"/>
      </w:pPr>
      <w:r>
        <w:rPr>
          <w:rFonts w:ascii="Times New Roman"/>
          <w:b w:val="false"/>
          <w:i w:val="false"/>
          <w:color w:val="000000"/>
          <w:sz w:val="28"/>
        </w:rPr>
        <w:t>
      Категория С-О-2</w:t>
      </w:r>
    </w:p>
    <w:p>
      <w:pPr>
        <w:spacing w:after="0"/>
        <w:ind w:left="0"/>
        <w:jc w:val="both"/>
      </w:pPr>
      <w:r>
        <w:rPr>
          <w:rFonts w:ascii="Times New Roman"/>
          <w:b w:val="false"/>
          <w:i w:val="false"/>
          <w:color w:val="000000"/>
          <w:sz w:val="28"/>
        </w:rPr>
        <w:t>
      Заместитель руководителя</w:t>
      </w:r>
    </w:p>
    <w:p>
      <w:pPr>
        <w:spacing w:after="0"/>
        <w:ind w:left="0"/>
        <w:jc w:val="both"/>
      </w:pPr>
      <w:r>
        <w:rPr>
          <w:rFonts w:ascii="Times New Roman"/>
          <w:b w:val="false"/>
          <w:i w:val="false"/>
          <w:color w:val="000000"/>
          <w:sz w:val="28"/>
        </w:rPr>
        <w:t>
      Заместитель руководителя таможни</w:t>
      </w:r>
    </w:p>
    <w:p>
      <w:pPr>
        <w:spacing w:after="0"/>
        <w:ind w:left="0"/>
        <w:jc w:val="both"/>
      </w:pPr>
      <w:r>
        <w:rPr>
          <w:rFonts w:ascii="Times New Roman"/>
          <w:b w:val="false"/>
          <w:i w:val="false"/>
          <w:color w:val="000000"/>
          <w:sz w:val="28"/>
        </w:rPr>
        <w:t>
      Заведующий секретариатом Совета по этике Агентства Республики Казахстан по делам государственной службы</w:t>
      </w:r>
    </w:p>
    <w:p>
      <w:pPr>
        <w:spacing w:after="0"/>
        <w:ind w:left="0"/>
        <w:jc w:val="both"/>
      </w:pPr>
      <w:r>
        <w:rPr>
          <w:rFonts w:ascii="Times New Roman"/>
          <w:b w:val="false"/>
          <w:i w:val="false"/>
          <w:color w:val="000000"/>
          <w:sz w:val="28"/>
        </w:rPr>
        <w:t>
      Категория С-О-3</w:t>
      </w:r>
    </w:p>
    <w:p>
      <w:pPr>
        <w:spacing w:after="0"/>
        <w:ind w:left="0"/>
        <w:jc w:val="both"/>
      </w:pPr>
      <w:r>
        <w:rPr>
          <w:rFonts w:ascii="Times New Roman"/>
          <w:b w:val="false"/>
          <w:i w:val="false"/>
          <w:color w:val="000000"/>
          <w:sz w:val="28"/>
        </w:rPr>
        <w:t>
      Руководитель управления</w:t>
      </w:r>
      <w:r>
        <w:rPr>
          <w:rFonts w:ascii="Times New Roman"/>
          <w:b w:val="false"/>
          <w:i w:val="false"/>
          <w:color w:val="000000"/>
          <w:vertAlign w:val="superscript"/>
        </w:rPr>
        <w:t>3</w:t>
      </w:r>
    </w:p>
    <w:p>
      <w:pPr>
        <w:spacing w:after="0"/>
        <w:ind w:left="0"/>
        <w:jc w:val="both"/>
      </w:pPr>
      <w:r>
        <w:rPr>
          <w:rFonts w:ascii="Times New Roman"/>
          <w:b w:val="false"/>
          <w:i w:val="false"/>
          <w:color w:val="000000"/>
          <w:sz w:val="28"/>
        </w:rPr>
        <w:t>
      Руководитель управления территориального органа Агентства Республики Казахстан по делам государственной службы, Агентства Республики Казахстан по финансовому мониторингу</w:t>
      </w:r>
    </w:p>
    <w:p>
      <w:pPr>
        <w:spacing w:after="0"/>
        <w:ind w:left="0"/>
        <w:jc w:val="both"/>
      </w:pPr>
      <w:r>
        <w:rPr>
          <w:rFonts w:ascii="Times New Roman"/>
          <w:b w:val="false"/>
          <w:i w:val="false"/>
          <w:color w:val="000000"/>
          <w:sz w:val="28"/>
        </w:rPr>
        <w:t>
      Руководитель таможенного поста</w:t>
      </w:r>
    </w:p>
    <w:p>
      <w:pPr>
        <w:spacing w:after="0"/>
        <w:ind w:left="0"/>
        <w:jc w:val="both"/>
      </w:pPr>
      <w:r>
        <w:rPr>
          <w:rFonts w:ascii="Times New Roman"/>
          <w:b w:val="false"/>
          <w:i w:val="false"/>
          <w:color w:val="000000"/>
          <w:sz w:val="28"/>
        </w:rPr>
        <w:t>
      Руководитель территориального отдела – старший судебный исполнитель</w:t>
      </w:r>
    </w:p>
    <w:p>
      <w:pPr>
        <w:spacing w:after="0"/>
        <w:ind w:left="0"/>
        <w:jc w:val="both"/>
      </w:pPr>
      <w:r>
        <w:rPr>
          <w:rFonts w:ascii="Times New Roman"/>
          <w:b w:val="false"/>
          <w:i w:val="false"/>
          <w:color w:val="000000"/>
          <w:sz w:val="28"/>
        </w:rPr>
        <w:t>
      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Вводится при штатной численности межрегионального, областного подразделения центрального государственного органа (без учета районных территориальных органов) не менее 100 единиц.</w:t>
      </w:r>
    </w:p>
    <w:p>
      <w:pPr>
        <w:spacing w:after="0"/>
        <w:ind w:left="0"/>
        <w:jc w:val="both"/>
      </w:pPr>
      <w:r>
        <w:rPr>
          <w:rFonts w:ascii="Times New Roman"/>
          <w:b w:val="false"/>
          <w:i w:val="false"/>
          <w:color w:val="000000"/>
          <w:sz w:val="28"/>
        </w:rPr>
        <w:t>
      Категория С-О-4</w:t>
      </w:r>
    </w:p>
    <w:p>
      <w:pPr>
        <w:spacing w:after="0"/>
        <w:ind w:left="0"/>
        <w:jc w:val="both"/>
      </w:pPr>
      <w:r>
        <w:rPr>
          <w:rFonts w:ascii="Times New Roman"/>
          <w:b w:val="false"/>
          <w:i w:val="false"/>
          <w:color w:val="000000"/>
          <w:sz w:val="28"/>
        </w:rPr>
        <w:t>
      Руководитель отдела</w:t>
      </w:r>
    </w:p>
    <w:p>
      <w:pPr>
        <w:spacing w:after="0"/>
        <w:ind w:left="0"/>
        <w:jc w:val="both"/>
      </w:pPr>
      <w:r>
        <w:rPr>
          <w:rFonts w:ascii="Times New Roman"/>
          <w:b w:val="false"/>
          <w:i w:val="false"/>
          <w:color w:val="000000"/>
          <w:sz w:val="28"/>
        </w:rPr>
        <w:t>
      Заместитель руководителя таможенного поста</w:t>
      </w:r>
    </w:p>
    <w:p>
      <w:pPr>
        <w:spacing w:after="0"/>
        <w:ind w:left="0"/>
        <w:jc w:val="both"/>
      </w:pPr>
      <w:r>
        <w:rPr>
          <w:rFonts w:ascii="Times New Roman"/>
          <w:b w:val="false"/>
          <w:i w:val="false"/>
          <w:color w:val="000000"/>
          <w:sz w:val="28"/>
        </w:rPr>
        <w:t>
      Судебный исполнитель</w:t>
      </w:r>
    </w:p>
    <w:p>
      <w:pPr>
        <w:spacing w:after="0"/>
        <w:ind w:left="0"/>
        <w:jc w:val="both"/>
      </w:pPr>
      <w:r>
        <w:rPr>
          <w:rFonts w:ascii="Times New Roman"/>
          <w:b w:val="false"/>
          <w:i w:val="false"/>
          <w:color w:val="000000"/>
          <w:sz w:val="28"/>
        </w:rPr>
        <w:t>
      Категория С-О-5</w:t>
      </w:r>
    </w:p>
    <w:p>
      <w:pPr>
        <w:spacing w:after="0"/>
        <w:ind w:left="0"/>
        <w:jc w:val="both"/>
      </w:pPr>
      <w:r>
        <w:rPr>
          <w:rFonts w:ascii="Times New Roman"/>
          <w:b w:val="false"/>
          <w:i w:val="false"/>
          <w:color w:val="000000"/>
          <w:sz w:val="28"/>
        </w:rPr>
        <w:t>
      Главный специалист</w:t>
      </w:r>
    </w:p>
    <w:p>
      <w:pPr>
        <w:spacing w:after="0"/>
        <w:ind w:left="0"/>
        <w:jc w:val="both"/>
      </w:pPr>
      <w:r>
        <w:rPr>
          <w:rFonts w:ascii="Times New Roman"/>
          <w:b w:val="false"/>
          <w:i w:val="false"/>
          <w:color w:val="000000"/>
          <w:sz w:val="28"/>
        </w:rPr>
        <w:t>
      Главный специалист таможни</w:t>
      </w:r>
    </w:p>
    <w:p>
      <w:pPr>
        <w:spacing w:after="0"/>
        <w:ind w:left="0"/>
        <w:jc w:val="both"/>
      </w:pPr>
      <w:r>
        <w:rPr>
          <w:rFonts w:ascii="Times New Roman"/>
          <w:b w:val="false"/>
          <w:i w:val="false"/>
          <w:color w:val="000000"/>
          <w:sz w:val="28"/>
        </w:rPr>
        <w:t>
      Главный специалист таможенного поста</w:t>
      </w:r>
    </w:p>
    <w:p>
      <w:pPr>
        <w:spacing w:after="0"/>
        <w:ind w:left="0"/>
        <w:jc w:val="both"/>
      </w:pPr>
      <w:r>
        <w:rPr>
          <w:rFonts w:ascii="Times New Roman"/>
          <w:b w:val="false"/>
          <w:i w:val="false"/>
          <w:color w:val="000000"/>
          <w:sz w:val="28"/>
        </w:rPr>
        <w:t>
      Старший судебный пристав канцелярии областного и приравненного к нему суда</w:t>
      </w:r>
    </w:p>
    <w:p>
      <w:pPr>
        <w:spacing w:after="0"/>
        <w:ind w:left="0"/>
        <w:jc w:val="both"/>
      </w:pPr>
      <w:r>
        <w:rPr>
          <w:rFonts w:ascii="Times New Roman"/>
          <w:b w:val="false"/>
          <w:i w:val="false"/>
          <w:color w:val="000000"/>
          <w:sz w:val="28"/>
        </w:rPr>
        <w:t>
      Категория С-О-6</w:t>
      </w:r>
    </w:p>
    <w:p>
      <w:pPr>
        <w:spacing w:after="0"/>
        <w:ind w:left="0"/>
        <w:jc w:val="both"/>
      </w:pPr>
      <w:r>
        <w:rPr>
          <w:rFonts w:ascii="Times New Roman"/>
          <w:b w:val="false"/>
          <w:i w:val="false"/>
          <w:color w:val="000000"/>
          <w:sz w:val="28"/>
        </w:rPr>
        <w:t>
      Ведущий специалист</w:t>
      </w:r>
    </w:p>
    <w:p>
      <w:pPr>
        <w:spacing w:after="0"/>
        <w:ind w:left="0"/>
        <w:jc w:val="both"/>
      </w:pPr>
      <w:r>
        <w:rPr>
          <w:rFonts w:ascii="Times New Roman"/>
          <w:b w:val="false"/>
          <w:i w:val="false"/>
          <w:color w:val="000000"/>
          <w:sz w:val="28"/>
        </w:rPr>
        <w:t>
      Ведущий специалист таможни</w:t>
      </w:r>
    </w:p>
    <w:p>
      <w:pPr>
        <w:spacing w:after="0"/>
        <w:ind w:left="0"/>
        <w:jc w:val="both"/>
      </w:pPr>
      <w:r>
        <w:rPr>
          <w:rFonts w:ascii="Times New Roman"/>
          <w:b w:val="false"/>
          <w:i w:val="false"/>
          <w:color w:val="000000"/>
          <w:sz w:val="28"/>
        </w:rPr>
        <w:t>
      Ведущий специалист таможенного поста</w:t>
      </w:r>
    </w:p>
    <w:p>
      <w:pPr>
        <w:spacing w:after="0"/>
        <w:ind w:left="0"/>
        <w:jc w:val="both"/>
      </w:pPr>
      <w:r>
        <w:rPr>
          <w:rFonts w:ascii="Times New Roman"/>
          <w:b w:val="false"/>
          <w:i w:val="false"/>
          <w:color w:val="000000"/>
          <w:sz w:val="28"/>
        </w:rPr>
        <w:t>
      Судебный пристав канцелярии областного и приравненного к нему суда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Подразделения центральных государственных органов и их ведомств в районах, районах в городе и городах областного значения</w:t>
      </w:r>
    </w:p>
    <w:p>
      <w:pPr>
        <w:spacing w:after="0"/>
        <w:ind w:left="0"/>
        <w:jc w:val="both"/>
      </w:pPr>
      <w:r>
        <w:rPr>
          <w:rFonts w:ascii="Times New Roman"/>
          <w:b w:val="false"/>
          <w:i w:val="false"/>
          <w:color w:val="000000"/>
          <w:sz w:val="28"/>
        </w:rPr>
        <w:t>
      Категория C-R-1</w:t>
      </w:r>
    </w:p>
    <w:p>
      <w:pPr>
        <w:spacing w:after="0"/>
        <w:ind w:left="0"/>
        <w:jc w:val="both"/>
      </w:pPr>
      <w:r>
        <w:rPr>
          <w:rFonts w:ascii="Times New Roman"/>
          <w:b w:val="false"/>
          <w:i w:val="false"/>
          <w:color w:val="000000"/>
          <w:sz w:val="28"/>
        </w:rPr>
        <w:t>
      Руководитель районного территориального управления</w:t>
      </w:r>
    </w:p>
    <w:p>
      <w:pPr>
        <w:spacing w:after="0"/>
        <w:ind w:left="0"/>
        <w:jc w:val="both"/>
      </w:pPr>
      <w:r>
        <w:rPr>
          <w:rFonts w:ascii="Times New Roman"/>
          <w:b w:val="false"/>
          <w:i w:val="false"/>
          <w:color w:val="000000"/>
          <w:sz w:val="28"/>
        </w:rPr>
        <w:t>
      Руководитель Администратора районного и приравненного к нему суда</w:t>
      </w:r>
    </w:p>
    <w:p>
      <w:pPr>
        <w:spacing w:after="0"/>
        <w:ind w:left="0"/>
        <w:jc w:val="both"/>
      </w:pPr>
      <w:r>
        <w:rPr>
          <w:rFonts w:ascii="Times New Roman"/>
          <w:b w:val="false"/>
          <w:i w:val="false"/>
          <w:color w:val="000000"/>
          <w:sz w:val="28"/>
        </w:rPr>
        <w:t>
      Категория C-R-2</w:t>
      </w:r>
    </w:p>
    <w:p>
      <w:pPr>
        <w:spacing w:after="0"/>
        <w:ind w:left="0"/>
        <w:jc w:val="both"/>
      </w:pPr>
      <w:r>
        <w:rPr>
          <w:rFonts w:ascii="Times New Roman"/>
          <w:b w:val="false"/>
          <w:i w:val="false"/>
          <w:color w:val="000000"/>
          <w:sz w:val="28"/>
        </w:rPr>
        <w:t>
      Заместитель руководителя районного территориального управления</w:t>
      </w:r>
    </w:p>
    <w:p>
      <w:pPr>
        <w:spacing w:after="0"/>
        <w:ind w:left="0"/>
        <w:jc w:val="both"/>
      </w:pPr>
      <w:r>
        <w:rPr>
          <w:rFonts w:ascii="Times New Roman"/>
          <w:b w:val="false"/>
          <w:i w:val="false"/>
          <w:color w:val="000000"/>
          <w:sz w:val="28"/>
        </w:rPr>
        <w:t>
      Заместитель руководителя Администратора районного и приравненного к нему суда</w:t>
      </w:r>
    </w:p>
    <w:p>
      <w:pPr>
        <w:spacing w:after="0"/>
        <w:ind w:left="0"/>
        <w:jc w:val="both"/>
      </w:pPr>
      <w:r>
        <w:rPr>
          <w:rFonts w:ascii="Times New Roman"/>
          <w:b w:val="false"/>
          <w:i w:val="false"/>
          <w:color w:val="000000"/>
          <w:sz w:val="28"/>
        </w:rPr>
        <w:t>
      Категория C-R-3</w:t>
      </w:r>
    </w:p>
    <w:p>
      <w:pPr>
        <w:spacing w:after="0"/>
        <w:ind w:left="0"/>
        <w:jc w:val="both"/>
      </w:pPr>
      <w:r>
        <w:rPr>
          <w:rFonts w:ascii="Times New Roman"/>
          <w:b w:val="false"/>
          <w:i w:val="false"/>
          <w:color w:val="000000"/>
          <w:sz w:val="28"/>
        </w:rPr>
        <w:t>
      Руководитель отдела районного территориального управления</w:t>
      </w:r>
    </w:p>
    <w:p>
      <w:pPr>
        <w:spacing w:after="0"/>
        <w:ind w:left="0"/>
        <w:jc w:val="both"/>
      </w:pPr>
      <w:r>
        <w:rPr>
          <w:rFonts w:ascii="Times New Roman"/>
          <w:b w:val="false"/>
          <w:i w:val="false"/>
          <w:color w:val="000000"/>
          <w:sz w:val="28"/>
        </w:rPr>
        <w:t>
      Категория C-R-4</w:t>
      </w:r>
    </w:p>
    <w:p>
      <w:pPr>
        <w:spacing w:after="0"/>
        <w:ind w:left="0"/>
        <w:jc w:val="both"/>
      </w:pPr>
      <w:r>
        <w:rPr>
          <w:rFonts w:ascii="Times New Roman"/>
          <w:b w:val="false"/>
          <w:i w:val="false"/>
          <w:color w:val="000000"/>
          <w:sz w:val="28"/>
        </w:rPr>
        <w:t>
      Главный специалист</w:t>
      </w:r>
    </w:p>
    <w:p>
      <w:pPr>
        <w:spacing w:after="0"/>
        <w:ind w:left="0"/>
        <w:jc w:val="both"/>
      </w:pPr>
      <w:r>
        <w:rPr>
          <w:rFonts w:ascii="Times New Roman"/>
          <w:b w:val="false"/>
          <w:i w:val="false"/>
          <w:color w:val="000000"/>
          <w:sz w:val="28"/>
        </w:rPr>
        <w:t>
      Старший судебный пристав канцелярии районного и приравненного к нему суда</w:t>
      </w:r>
    </w:p>
    <w:p>
      <w:pPr>
        <w:spacing w:after="0"/>
        <w:ind w:left="0"/>
        <w:jc w:val="both"/>
      </w:pPr>
      <w:r>
        <w:rPr>
          <w:rFonts w:ascii="Times New Roman"/>
          <w:b w:val="false"/>
          <w:i w:val="false"/>
          <w:color w:val="000000"/>
          <w:sz w:val="28"/>
        </w:rPr>
        <w:t>
      Категория C-R-5</w:t>
      </w:r>
    </w:p>
    <w:p>
      <w:pPr>
        <w:spacing w:after="0"/>
        <w:ind w:left="0"/>
        <w:jc w:val="both"/>
      </w:pPr>
      <w:r>
        <w:rPr>
          <w:rFonts w:ascii="Times New Roman"/>
          <w:b w:val="false"/>
          <w:i w:val="false"/>
          <w:color w:val="000000"/>
          <w:sz w:val="28"/>
        </w:rPr>
        <w:t>
      Ведущий специалист</w:t>
      </w:r>
    </w:p>
    <w:p>
      <w:pPr>
        <w:spacing w:after="0"/>
        <w:ind w:left="0"/>
        <w:jc w:val="both"/>
      </w:pPr>
      <w:r>
        <w:rPr>
          <w:rFonts w:ascii="Times New Roman"/>
          <w:b w:val="false"/>
          <w:i w:val="false"/>
          <w:color w:val="000000"/>
          <w:sz w:val="28"/>
        </w:rPr>
        <w:t>
      Судебный пристав канцелярии районного и приравненного к нему суда</w:t>
      </w:r>
    </w:p>
    <w:bookmarkStart w:name="z21" w:id="36"/>
    <w:p>
      <w:pPr>
        <w:spacing w:after="0"/>
        <w:ind w:left="0"/>
        <w:jc w:val="both"/>
      </w:pPr>
      <w:r>
        <w:rPr>
          <w:rFonts w:ascii="Times New Roman"/>
          <w:b w:val="false"/>
          <w:i w:val="false"/>
          <w:color w:val="000000"/>
          <w:sz w:val="28"/>
        </w:rPr>
        <w:t xml:space="preserve">
      </w:t>
      </w:r>
      <w:r>
        <w:rPr>
          <w:rFonts w:ascii="Times New Roman"/>
          <w:b/>
          <w:i w:val="false"/>
          <w:color w:val="000000"/>
          <w:sz w:val="28"/>
        </w:rPr>
        <w:t>Группа категорий D</w:t>
      </w:r>
    </w:p>
    <w:bookmarkEnd w:id="36"/>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Аппараты </w:t>
      </w:r>
      <w:r>
        <w:rPr>
          <w:rFonts w:ascii="Times New Roman"/>
          <w:b/>
          <w:i w:val="false"/>
          <w:color w:val="000000"/>
          <w:sz w:val="28"/>
        </w:rPr>
        <w:t>акимов</w:t>
      </w:r>
      <w:r>
        <w:rPr>
          <w:rFonts w:ascii="Times New Roman"/>
          <w:b/>
          <w:i w:val="false"/>
          <w:color w:val="000000"/>
          <w:sz w:val="28"/>
        </w:rPr>
        <w:t xml:space="preserve"> областей, городов республиканского значения, столицы, аппараты </w:t>
      </w:r>
      <w:r>
        <w:rPr>
          <w:rFonts w:ascii="Times New Roman"/>
          <w:b/>
          <w:i w:val="false"/>
          <w:color w:val="000000"/>
          <w:sz w:val="28"/>
        </w:rPr>
        <w:t>маслихатов</w:t>
      </w:r>
      <w:r>
        <w:rPr>
          <w:rFonts w:ascii="Times New Roman"/>
          <w:b/>
          <w:i w:val="false"/>
          <w:color w:val="000000"/>
          <w:sz w:val="28"/>
        </w:rPr>
        <w:t xml:space="preserve"> областей, городов республиканского значения, столицы, аппараты ревизионных комиссий областей, городов республиканского значения, столицы</w:t>
      </w:r>
    </w:p>
    <w:p>
      <w:pPr>
        <w:spacing w:after="0"/>
        <w:ind w:left="0"/>
        <w:jc w:val="both"/>
      </w:pPr>
      <w:r>
        <w:rPr>
          <w:rFonts w:ascii="Times New Roman"/>
          <w:b w:val="false"/>
          <w:i w:val="false"/>
          <w:color w:val="000000"/>
          <w:sz w:val="28"/>
        </w:rPr>
        <w:t>
      Категория D-1</w:t>
      </w:r>
    </w:p>
    <w:p>
      <w:pPr>
        <w:spacing w:after="0"/>
        <w:ind w:left="0"/>
        <w:jc w:val="both"/>
      </w:pPr>
      <w:r>
        <w:rPr>
          <w:rFonts w:ascii="Times New Roman"/>
          <w:b w:val="false"/>
          <w:i w:val="false"/>
          <w:color w:val="000000"/>
          <w:sz w:val="28"/>
        </w:rPr>
        <w:t>
      Руководитель аппарата маслихата</w:t>
      </w:r>
    </w:p>
    <w:p>
      <w:pPr>
        <w:spacing w:after="0"/>
        <w:ind w:left="0"/>
        <w:jc w:val="both"/>
      </w:pPr>
      <w:r>
        <w:rPr>
          <w:rFonts w:ascii="Times New Roman"/>
          <w:b w:val="false"/>
          <w:i w:val="false"/>
          <w:color w:val="000000"/>
          <w:sz w:val="28"/>
        </w:rPr>
        <w:t>
      Председатель ревизионной комиссии</w:t>
      </w:r>
    </w:p>
    <w:p>
      <w:pPr>
        <w:spacing w:after="0"/>
        <w:ind w:left="0"/>
        <w:jc w:val="both"/>
      </w:pPr>
      <w:r>
        <w:rPr>
          <w:rFonts w:ascii="Times New Roman"/>
          <w:b w:val="false"/>
          <w:i w:val="false"/>
          <w:color w:val="000000"/>
          <w:sz w:val="28"/>
        </w:rPr>
        <w:t>
      Категория D-2</w:t>
      </w:r>
    </w:p>
    <w:p>
      <w:pPr>
        <w:spacing w:after="0"/>
        <w:ind w:left="0"/>
        <w:jc w:val="both"/>
      </w:pPr>
      <w:r>
        <w:rPr>
          <w:rFonts w:ascii="Times New Roman"/>
          <w:b w:val="false"/>
          <w:i w:val="false"/>
          <w:color w:val="000000"/>
          <w:sz w:val="28"/>
        </w:rPr>
        <w:t>
      Руководитель аппарата ревизионных комиссий областей, городов республиканского значения, столицы</w:t>
      </w:r>
    </w:p>
    <w:p>
      <w:pPr>
        <w:spacing w:after="0"/>
        <w:ind w:left="0"/>
        <w:jc w:val="both"/>
      </w:pPr>
      <w:r>
        <w:rPr>
          <w:rFonts w:ascii="Times New Roman"/>
          <w:b w:val="false"/>
          <w:i w:val="false"/>
          <w:color w:val="000000"/>
          <w:sz w:val="28"/>
        </w:rPr>
        <w:t>
      Заместитель руководителя аппарата акима</w:t>
      </w:r>
    </w:p>
    <w:p>
      <w:pPr>
        <w:spacing w:after="0"/>
        <w:ind w:left="0"/>
        <w:jc w:val="both"/>
      </w:pPr>
      <w:r>
        <w:rPr>
          <w:rFonts w:ascii="Times New Roman"/>
          <w:b w:val="false"/>
          <w:i w:val="false"/>
          <w:color w:val="000000"/>
          <w:sz w:val="28"/>
        </w:rPr>
        <w:t>
      Заместитель руководителя аппарата маслихата</w:t>
      </w:r>
    </w:p>
    <w:p>
      <w:pPr>
        <w:spacing w:after="0"/>
        <w:ind w:left="0"/>
        <w:jc w:val="both"/>
      </w:pPr>
      <w:r>
        <w:rPr>
          <w:rFonts w:ascii="Times New Roman"/>
          <w:b w:val="false"/>
          <w:i w:val="false"/>
          <w:color w:val="000000"/>
          <w:sz w:val="28"/>
        </w:rPr>
        <w:t>
      Член ревизионной комиссии</w:t>
      </w:r>
    </w:p>
    <w:p>
      <w:pPr>
        <w:spacing w:after="0"/>
        <w:ind w:left="0"/>
        <w:jc w:val="both"/>
      </w:pPr>
      <w:r>
        <w:rPr>
          <w:rFonts w:ascii="Times New Roman"/>
          <w:b w:val="false"/>
          <w:i w:val="false"/>
          <w:color w:val="000000"/>
          <w:sz w:val="28"/>
        </w:rPr>
        <w:t>
      Помощник акима области, города республиканского значения и столицы по вопросам военной безопасности и обороны</w:t>
      </w:r>
    </w:p>
    <w:p>
      <w:pPr>
        <w:spacing w:after="0"/>
        <w:ind w:left="0"/>
        <w:jc w:val="both"/>
      </w:pPr>
      <w:r>
        <w:rPr>
          <w:rFonts w:ascii="Times New Roman"/>
          <w:b w:val="false"/>
          <w:i w:val="false"/>
          <w:color w:val="000000"/>
          <w:sz w:val="28"/>
        </w:rPr>
        <w:t>
      Пресс-секретарь</w:t>
      </w:r>
    </w:p>
    <w:p>
      <w:pPr>
        <w:spacing w:after="0"/>
        <w:ind w:left="0"/>
        <w:jc w:val="both"/>
      </w:pPr>
      <w:r>
        <w:rPr>
          <w:rFonts w:ascii="Times New Roman"/>
          <w:b w:val="false"/>
          <w:i w:val="false"/>
          <w:color w:val="000000"/>
          <w:sz w:val="28"/>
        </w:rPr>
        <w:t>
      Категория D-3</w:t>
      </w:r>
    </w:p>
    <w:p>
      <w:pPr>
        <w:spacing w:after="0"/>
        <w:ind w:left="0"/>
        <w:jc w:val="both"/>
      </w:pPr>
      <w:r>
        <w:rPr>
          <w:rFonts w:ascii="Times New Roman"/>
          <w:b w:val="false"/>
          <w:i w:val="false"/>
          <w:color w:val="000000"/>
          <w:sz w:val="28"/>
        </w:rPr>
        <w:t>
      Руководитель структурного подразделения</w:t>
      </w:r>
    </w:p>
    <w:p>
      <w:pPr>
        <w:spacing w:after="0"/>
        <w:ind w:left="0"/>
        <w:jc w:val="both"/>
      </w:pPr>
      <w:r>
        <w:rPr>
          <w:rFonts w:ascii="Times New Roman"/>
          <w:b w:val="false"/>
          <w:i w:val="false"/>
          <w:color w:val="000000"/>
          <w:sz w:val="28"/>
        </w:rPr>
        <w:t>
      Помощник, советник акима области, города республиканского значения, столицы</w:t>
      </w:r>
    </w:p>
    <w:p>
      <w:pPr>
        <w:spacing w:after="0"/>
        <w:ind w:left="0"/>
        <w:jc w:val="both"/>
      </w:pPr>
      <w:r>
        <w:rPr>
          <w:rFonts w:ascii="Times New Roman"/>
          <w:b w:val="false"/>
          <w:i w:val="false"/>
          <w:color w:val="000000"/>
          <w:sz w:val="28"/>
        </w:rPr>
        <w:t>
      Главный инспектор</w:t>
      </w:r>
    </w:p>
    <w:p>
      <w:pPr>
        <w:spacing w:after="0"/>
        <w:ind w:left="0"/>
        <w:jc w:val="both"/>
      </w:pPr>
      <w:r>
        <w:rPr>
          <w:rFonts w:ascii="Times New Roman"/>
          <w:b w:val="false"/>
          <w:i w:val="false"/>
          <w:color w:val="000000"/>
          <w:sz w:val="28"/>
        </w:rPr>
        <w:t>
      Уполномоченный по этике</w:t>
      </w:r>
      <w:r>
        <w:rPr>
          <w:rFonts w:ascii="Times New Roman"/>
          <w:b w:val="false"/>
          <w:i w:val="false"/>
          <w:color w:val="000000"/>
          <w:vertAlign w:val="superscript"/>
        </w:rPr>
        <w:t>4</w:t>
      </w:r>
    </w:p>
    <w:p>
      <w:pPr>
        <w:spacing w:after="0"/>
        <w:ind w:left="0"/>
        <w:jc w:val="both"/>
      </w:pPr>
      <w:r>
        <w:rPr>
          <w:rFonts w:ascii="Times New Roman"/>
          <w:b w:val="false"/>
          <w:i w:val="false"/>
          <w:color w:val="000000"/>
          <w:sz w:val="28"/>
        </w:rPr>
        <w:t>
      Категория D-4</w:t>
      </w:r>
    </w:p>
    <w:p>
      <w:pPr>
        <w:spacing w:after="0"/>
        <w:ind w:left="0"/>
        <w:jc w:val="both"/>
      </w:pPr>
      <w:r>
        <w:rPr>
          <w:rFonts w:ascii="Times New Roman"/>
          <w:b w:val="false"/>
          <w:i w:val="false"/>
          <w:color w:val="000000"/>
          <w:sz w:val="28"/>
        </w:rPr>
        <w:t>
      Главный специалист</w:t>
      </w:r>
    </w:p>
    <w:p>
      <w:pPr>
        <w:spacing w:after="0"/>
        <w:ind w:left="0"/>
        <w:jc w:val="both"/>
      </w:pPr>
      <w:r>
        <w:rPr>
          <w:rFonts w:ascii="Times New Roman"/>
          <w:b w:val="false"/>
          <w:i w:val="false"/>
          <w:color w:val="000000"/>
          <w:sz w:val="28"/>
        </w:rPr>
        <w:t>
      Категория D-5</w:t>
      </w:r>
    </w:p>
    <w:p>
      <w:pPr>
        <w:spacing w:after="0"/>
        <w:ind w:left="0"/>
        <w:jc w:val="both"/>
      </w:pPr>
      <w:r>
        <w:rPr>
          <w:rFonts w:ascii="Times New Roman"/>
          <w:b w:val="false"/>
          <w:i w:val="false"/>
          <w:color w:val="000000"/>
          <w:sz w:val="28"/>
        </w:rPr>
        <w:t>
      Ведущий специалист</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Вводится в центральных государственных органах, имеющих территориальные подразделения либо территориальные подразделения ведомств, загранучреждения, а также в аппаратах акимов областей, городов республиканского значения, столицы.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Исполнительные органы столицы, областей и городов республиканского значения, финансируемые из местного бюджета</w:t>
      </w:r>
    </w:p>
    <w:p>
      <w:pPr>
        <w:spacing w:after="0"/>
        <w:ind w:left="0"/>
        <w:jc w:val="both"/>
      </w:pPr>
      <w:r>
        <w:rPr>
          <w:rFonts w:ascii="Times New Roman"/>
          <w:b w:val="false"/>
          <w:i w:val="false"/>
          <w:color w:val="000000"/>
          <w:sz w:val="28"/>
        </w:rPr>
        <w:t>
      Категория D-О-1</w:t>
      </w:r>
    </w:p>
    <w:p>
      <w:pPr>
        <w:spacing w:after="0"/>
        <w:ind w:left="0"/>
        <w:jc w:val="both"/>
      </w:pPr>
      <w:r>
        <w:rPr>
          <w:rFonts w:ascii="Times New Roman"/>
          <w:b w:val="false"/>
          <w:i w:val="false"/>
          <w:color w:val="000000"/>
          <w:sz w:val="28"/>
        </w:rPr>
        <w:t>
      Руководитель</w:t>
      </w:r>
    </w:p>
    <w:p>
      <w:pPr>
        <w:spacing w:after="0"/>
        <w:ind w:left="0"/>
        <w:jc w:val="both"/>
      </w:pPr>
      <w:r>
        <w:rPr>
          <w:rFonts w:ascii="Times New Roman"/>
          <w:b w:val="false"/>
          <w:i w:val="false"/>
          <w:color w:val="000000"/>
          <w:sz w:val="28"/>
        </w:rPr>
        <w:t>
      Категория D-O-2</w:t>
      </w:r>
    </w:p>
    <w:p>
      <w:pPr>
        <w:spacing w:after="0"/>
        <w:ind w:left="0"/>
        <w:jc w:val="both"/>
      </w:pPr>
      <w:r>
        <w:rPr>
          <w:rFonts w:ascii="Times New Roman"/>
          <w:b w:val="false"/>
          <w:i w:val="false"/>
          <w:color w:val="000000"/>
          <w:sz w:val="28"/>
        </w:rPr>
        <w:t>
      Заместитель руководителя</w:t>
      </w:r>
    </w:p>
    <w:p>
      <w:pPr>
        <w:spacing w:after="0"/>
        <w:ind w:left="0"/>
        <w:jc w:val="both"/>
      </w:pPr>
      <w:r>
        <w:rPr>
          <w:rFonts w:ascii="Times New Roman"/>
          <w:b w:val="false"/>
          <w:i w:val="false"/>
          <w:color w:val="000000"/>
          <w:sz w:val="28"/>
        </w:rPr>
        <w:t>
      Категория D-O-3</w:t>
      </w:r>
    </w:p>
    <w:p>
      <w:pPr>
        <w:spacing w:after="0"/>
        <w:ind w:left="0"/>
        <w:jc w:val="both"/>
      </w:pPr>
      <w:r>
        <w:rPr>
          <w:rFonts w:ascii="Times New Roman"/>
          <w:b w:val="false"/>
          <w:i w:val="false"/>
          <w:color w:val="000000"/>
          <w:sz w:val="28"/>
        </w:rPr>
        <w:t>
      Руководитель отдела</w:t>
      </w:r>
    </w:p>
    <w:p>
      <w:pPr>
        <w:spacing w:after="0"/>
        <w:ind w:left="0"/>
        <w:jc w:val="both"/>
      </w:pPr>
      <w:r>
        <w:rPr>
          <w:rFonts w:ascii="Times New Roman"/>
          <w:b w:val="false"/>
          <w:i w:val="false"/>
          <w:color w:val="000000"/>
          <w:sz w:val="28"/>
        </w:rPr>
        <w:t>
      Категория D-О-4</w:t>
      </w:r>
    </w:p>
    <w:p>
      <w:pPr>
        <w:spacing w:after="0"/>
        <w:ind w:left="0"/>
        <w:jc w:val="both"/>
      </w:pPr>
      <w:r>
        <w:rPr>
          <w:rFonts w:ascii="Times New Roman"/>
          <w:b w:val="false"/>
          <w:i w:val="false"/>
          <w:color w:val="000000"/>
          <w:sz w:val="28"/>
        </w:rPr>
        <w:t>
      Главный специалист</w:t>
      </w:r>
    </w:p>
    <w:p>
      <w:pPr>
        <w:spacing w:after="0"/>
        <w:ind w:left="0"/>
        <w:jc w:val="both"/>
      </w:pPr>
      <w:r>
        <w:rPr>
          <w:rFonts w:ascii="Times New Roman"/>
          <w:b w:val="false"/>
          <w:i w:val="false"/>
          <w:color w:val="000000"/>
          <w:sz w:val="28"/>
        </w:rPr>
        <w:t>
      Категория D-О-5</w:t>
      </w:r>
    </w:p>
    <w:p>
      <w:pPr>
        <w:spacing w:after="0"/>
        <w:ind w:left="0"/>
        <w:jc w:val="both"/>
      </w:pPr>
      <w:r>
        <w:rPr>
          <w:rFonts w:ascii="Times New Roman"/>
          <w:b w:val="false"/>
          <w:i w:val="false"/>
          <w:color w:val="000000"/>
          <w:sz w:val="28"/>
        </w:rPr>
        <w:t>
      Ведущий специалист</w:t>
      </w:r>
    </w:p>
    <w:p>
      <w:pPr>
        <w:spacing w:after="0"/>
        <w:ind w:left="0"/>
        <w:jc w:val="both"/>
      </w:pPr>
      <w:r>
        <w:rPr>
          <w:rFonts w:ascii="Times New Roman"/>
          <w:b w:val="false"/>
          <w:i w:val="false"/>
          <w:color w:val="000000"/>
          <w:sz w:val="28"/>
        </w:rPr>
        <w:t>
      Категория D-О-6</w:t>
      </w:r>
    </w:p>
    <w:p>
      <w:pPr>
        <w:spacing w:after="0"/>
        <w:ind w:left="0"/>
        <w:jc w:val="both"/>
      </w:pPr>
      <w:r>
        <w:rPr>
          <w:rFonts w:ascii="Times New Roman"/>
          <w:b w:val="false"/>
          <w:i w:val="false"/>
          <w:color w:val="000000"/>
          <w:sz w:val="28"/>
        </w:rPr>
        <w:t>
      Специалист</w:t>
      </w:r>
    </w:p>
    <w:bookmarkStart w:name="z32" w:id="37"/>
    <w:p>
      <w:pPr>
        <w:spacing w:after="0"/>
        <w:ind w:left="0"/>
        <w:jc w:val="both"/>
      </w:pPr>
      <w:r>
        <w:rPr>
          <w:rFonts w:ascii="Times New Roman"/>
          <w:b w:val="false"/>
          <w:i w:val="false"/>
          <w:color w:val="000000"/>
          <w:sz w:val="28"/>
        </w:rPr>
        <w:t xml:space="preserve">
      </w:t>
      </w:r>
      <w:r>
        <w:rPr>
          <w:rFonts w:ascii="Times New Roman"/>
          <w:b/>
          <w:i w:val="false"/>
          <w:color w:val="000000"/>
          <w:sz w:val="28"/>
        </w:rPr>
        <w:t>Районные исполнительные органы, а также исполнительные органы городов областного значения, подотчетные и подконтрольные областным исполнительным органам, финансируемые из местного бюджета</w:t>
      </w:r>
    </w:p>
    <w:bookmarkEnd w:id="37"/>
    <w:bookmarkStart w:name="z33" w:id="38"/>
    <w:p>
      <w:pPr>
        <w:spacing w:after="0"/>
        <w:ind w:left="0"/>
        <w:jc w:val="both"/>
      </w:pPr>
      <w:r>
        <w:rPr>
          <w:rFonts w:ascii="Times New Roman"/>
          <w:b w:val="false"/>
          <w:i w:val="false"/>
          <w:color w:val="000000"/>
          <w:sz w:val="28"/>
        </w:rPr>
        <w:t>
      Категория D-R-1</w:t>
      </w:r>
    </w:p>
    <w:bookmarkEnd w:id="38"/>
    <w:bookmarkStart w:name="z34" w:id="39"/>
    <w:p>
      <w:pPr>
        <w:spacing w:after="0"/>
        <w:ind w:left="0"/>
        <w:jc w:val="both"/>
      </w:pPr>
      <w:r>
        <w:rPr>
          <w:rFonts w:ascii="Times New Roman"/>
          <w:b w:val="false"/>
          <w:i w:val="false"/>
          <w:color w:val="000000"/>
          <w:sz w:val="28"/>
        </w:rPr>
        <w:t>
      Руководитель отдела</w:t>
      </w:r>
    </w:p>
    <w:bookmarkEnd w:id="39"/>
    <w:bookmarkStart w:name="z35" w:id="40"/>
    <w:p>
      <w:pPr>
        <w:spacing w:after="0"/>
        <w:ind w:left="0"/>
        <w:jc w:val="both"/>
      </w:pPr>
      <w:r>
        <w:rPr>
          <w:rFonts w:ascii="Times New Roman"/>
          <w:b w:val="false"/>
          <w:i w:val="false"/>
          <w:color w:val="000000"/>
          <w:sz w:val="28"/>
        </w:rPr>
        <w:t>
      Категория D-R-2</w:t>
      </w:r>
    </w:p>
    <w:bookmarkEnd w:id="40"/>
    <w:bookmarkStart w:name="z36" w:id="41"/>
    <w:p>
      <w:pPr>
        <w:spacing w:after="0"/>
        <w:ind w:left="0"/>
        <w:jc w:val="both"/>
      </w:pPr>
      <w:r>
        <w:rPr>
          <w:rFonts w:ascii="Times New Roman"/>
          <w:b w:val="false"/>
          <w:i w:val="false"/>
          <w:color w:val="000000"/>
          <w:sz w:val="28"/>
        </w:rPr>
        <w:t>
      Заместитель руководителя отдела</w:t>
      </w:r>
    </w:p>
    <w:bookmarkEnd w:id="41"/>
    <w:bookmarkStart w:name="z37" w:id="42"/>
    <w:p>
      <w:pPr>
        <w:spacing w:after="0"/>
        <w:ind w:left="0"/>
        <w:jc w:val="both"/>
      </w:pPr>
      <w:r>
        <w:rPr>
          <w:rFonts w:ascii="Times New Roman"/>
          <w:b w:val="false"/>
          <w:i w:val="false"/>
          <w:color w:val="000000"/>
          <w:sz w:val="28"/>
        </w:rPr>
        <w:t>
      Категория D-R-3</w:t>
      </w:r>
    </w:p>
    <w:bookmarkEnd w:id="42"/>
    <w:bookmarkStart w:name="z38" w:id="43"/>
    <w:p>
      <w:pPr>
        <w:spacing w:after="0"/>
        <w:ind w:left="0"/>
        <w:jc w:val="both"/>
      </w:pPr>
      <w:r>
        <w:rPr>
          <w:rFonts w:ascii="Times New Roman"/>
          <w:b w:val="false"/>
          <w:i w:val="false"/>
          <w:color w:val="000000"/>
          <w:sz w:val="28"/>
        </w:rPr>
        <w:t>
      Заведующий сектором</w:t>
      </w:r>
    </w:p>
    <w:bookmarkEnd w:id="43"/>
    <w:bookmarkStart w:name="z39" w:id="44"/>
    <w:p>
      <w:pPr>
        <w:spacing w:after="0"/>
        <w:ind w:left="0"/>
        <w:jc w:val="both"/>
      </w:pPr>
      <w:r>
        <w:rPr>
          <w:rFonts w:ascii="Times New Roman"/>
          <w:b w:val="false"/>
          <w:i w:val="false"/>
          <w:color w:val="000000"/>
          <w:sz w:val="28"/>
        </w:rPr>
        <w:t>
      Категория D-R-4</w:t>
      </w:r>
    </w:p>
    <w:bookmarkEnd w:id="44"/>
    <w:bookmarkStart w:name="z40" w:id="45"/>
    <w:p>
      <w:pPr>
        <w:spacing w:after="0"/>
        <w:ind w:left="0"/>
        <w:jc w:val="both"/>
      </w:pPr>
      <w:r>
        <w:rPr>
          <w:rFonts w:ascii="Times New Roman"/>
          <w:b w:val="false"/>
          <w:i w:val="false"/>
          <w:color w:val="000000"/>
          <w:sz w:val="28"/>
        </w:rPr>
        <w:t>
      Главный специалист</w:t>
      </w:r>
    </w:p>
    <w:bookmarkEnd w:id="45"/>
    <w:bookmarkStart w:name="z41" w:id="46"/>
    <w:p>
      <w:pPr>
        <w:spacing w:after="0"/>
        <w:ind w:left="0"/>
        <w:jc w:val="both"/>
      </w:pPr>
      <w:r>
        <w:rPr>
          <w:rFonts w:ascii="Times New Roman"/>
          <w:b w:val="false"/>
          <w:i w:val="false"/>
          <w:color w:val="000000"/>
          <w:sz w:val="28"/>
        </w:rPr>
        <w:t>
      Категория D-R-5</w:t>
      </w:r>
    </w:p>
    <w:bookmarkEnd w:id="46"/>
    <w:bookmarkStart w:name="z42" w:id="47"/>
    <w:p>
      <w:pPr>
        <w:spacing w:after="0"/>
        <w:ind w:left="0"/>
        <w:jc w:val="both"/>
      </w:pPr>
      <w:r>
        <w:rPr>
          <w:rFonts w:ascii="Times New Roman"/>
          <w:b w:val="false"/>
          <w:i w:val="false"/>
          <w:color w:val="000000"/>
          <w:sz w:val="28"/>
        </w:rPr>
        <w:t>
      Ведущий специалист</w:t>
      </w:r>
    </w:p>
    <w:bookmarkEnd w:id="47"/>
    <w:bookmarkStart w:name="z22" w:id="48"/>
    <w:p>
      <w:pPr>
        <w:spacing w:after="0"/>
        <w:ind w:left="0"/>
        <w:jc w:val="both"/>
      </w:pPr>
      <w:r>
        <w:rPr>
          <w:rFonts w:ascii="Times New Roman"/>
          <w:b w:val="false"/>
          <w:i w:val="false"/>
          <w:color w:val="000000"/>
          <w:sz w:val="28"/>
        </w:rPr>
        <w:t xml:space="preserve">
      </w:t>
      </w:r>
      <w:r>
        <w:rPr>
          <w:rFonts w:ascii="Times New Roman"/>
          <w:b/>
          <w:i w:val="false"/>
          <w:color w:val="000000"/>
          <w:sz w:val="28"/>
        </w:rPr>
        <w:t>Группа категорий Е</w:t>
      </w:r>
    </w:p>
    <w:bookmarkEnd w:id="4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Аппараты </w:t>
      </w:r>
      <w:r>
        <w:rPr>
          <w:rFonts w:ascii="Times New Roman"/>
          <w:b/>
          <w:i w:val="false"/>
          <w:color w:val="000000"/>
          <w:sz w:val="28"/>
        </w:rPr>
        <w:t>акимов</w:t>
      </w:r>
      <w:r>
        <w:rPr>
          <w:rFonts w:ascii="Times New Roman"/>
          <w:b/>
          <w:i w:val="false"/>
          <w:color w:val="000000"/>
          <w:sz w:val="28"/>
        </w:rPr>
        <w:t xml:space="preserve"> районов, районов в городе и городов областного значения, аппараты </w:t>
      </w:r>
      <w:r>
        <w:rPr>
          <w:rFonts w:ascii="Times New Roman"/>
          <w:b/>
          <w:i w:val="false"/>
          <w:color w:val="000000"/>
          <w:sz w:val="28"/>
        </w:rPr>
        <w:t>маслихатов</w:t>
      </w:r>
      <w:r>
        <w:rPr>
          <w:rFonts w:ascii="Times New Roman"/>
          <w:b/>
          <w:i w:val="false"/>
          <w:color w:val="000000"/>
          <w:sz w:val="28"/>
        </w:rPr>
        <w:t xml:space="preserve"> районов</w:t>
      </w:r>
    </w:p>
    <w:p>
      <w:pPr>
        <w:spacing w:after="0"/>
        <w:ind w:left="0"/>
        <w:jc w:val="both"/>
      </w:pPr>
      <w:r>
        <w:rPr>
          <w:rFonts w:ascii="Times New Roman"/>
          <w:b w:val="false"/>
          <w:i w:val="false"/>
          <w:color w:val="000000"/>
          <w:sz w:val="28"/>
        </w:rPr>
        <w:t>
      Категория Е-1</w:t>
      </w:r>
    </w:p>
    <w:p>
      <w:pPr>
        <w:spacing w:after="0"/>
        <w:ind w:left="0"/>
        <w:jc w:val="both"/>
      </w:pPr>
      <w:r>
        <w:rPr>
          <w:rFonts w:ascii="Times New Roman"/>
          <w:b w:val="false"/>
          <w:i w:val="false"/>
          <w:color w:val="000000"/>
          <w:sz w:val="28"/>
        </w:rPr>
        <w:t>
      Заместители акимов районов, районов в городе и городов областного значения</w:t>
      </w:r>
    </w:p>
    <w:p>
      <w:pPr>
        <w:spacing w:after="0"/>
        <w:ind w:left="0"/>
        <w:jc w:val="both"/>
      </w:pPr>
      <w:r>
        <w:rPr>
          <w:rFonts w:ascii="Times New Roman"/>
          <w:b w:val="false"/>
          <w:i w:val="false"/>
          <w:color w:val="000000"/>
          <w:sz w:val="28"/>
        </w:rPr>
        <w:t>
      Категория Е-2</w:t>
      </w:r>
    </w:p>
    <w:p>
      <w:pPr>
        <w:spacing w:after="0"/>
        <w:ind w:left="0"/>
        <w:jc w:val="both"/>
      </w:pPr>
      <w:r>
        <w:rPr>
          <w:rFonts w:ascii="Times New Roman"/>
          <w:b w:val="false"/>
          <w:i w:val="false"/>
          <w:color w:val="000000"/>
          <w:sz w:val="28"/>
        </w:rPr>
        <w:t>
      Руководитель аппарата</w:t>
      </w:r>
    </w:p>
    <w:p>
      <w:pPr>
        <w:spacing w:after="0"/>
        <w:ind w:left="0"/>
        <w:jc w:val="both"/>
      </w:pPr>
      <w:r>
        <w:rPr>
          <w:rFonts w:ascii="Times New Roman"/>
          <w:b w:val="false"/>
          <w:i w:val="false"/>
          <w:color w:val="000000"/>
          <w:sz w:val="28"/>
        </w:rPr>
        <w:t>
      Категория Е-3</w:t>
      </w:r>
    </w:p>
    <w:p>
      <w:pPr>
        <w:spacing w:after="0"/>
        <w:ind w:left="0"/>
        <w:jc w:val="both"/>
      </w:pPr>
      <w:r>
        <w:rPr>
          <w:rFonts w:ascii="Times New Roman"/>
          <w:b w:val="false"/>
          <w:i w:val="false"/>
          <w:color w:val="000000"/>
          <w:sz w:val="28"/>
        </w:rPr>
        <w:t>
      Руководитель структурного подразделения</w:t>
      </w:r>
    </w:p>
    <w:p>
      <w:pPr>
        <w:spacing w:after="0"/>
        <w:ind w:left="0"/>
        <w:jc w:val="both"/>
      </w:pPr>
      <w:r>
        <w:rPr>
          <w:rFonts w:ascii="Times New Roman"/>
          <w:b w:val="false"/>
          <w:i w:val="false"/>
          <w:color w:val="000000"/>
          <w:sz w:val="28"/>
        </w:rPr>
        <w:t>
      Помощник, советник, главный инспектор акима района</w:t>
      </w:r>
    </w:p>
    <w:p>
      <w:pPr>
        <w:spacing w:after="0"/>
        <w:ind w:left="0"/>
        <w:jc w:val="both"/>
      </w:pPr>
      <w:r>
        <w:rPr>
          <w:rFonts w:ascii="Times New Roman"/>
          <w:b w:val="false"/>
          <w:i w:val="false"/>
          <w:color w:val="000000"/>
          <w:sz w:val="28"/>
        </w:rPr>
        <w:t>
      Категория Е-4</w:t>
      </w:r>
    </w:p>
    <w:p>
      <w:pPr>
        <w:spacing w:after="0"/>
        <w:ind w:left="0"/>
        <w:jc w:val="both"/>
      </w:pPr>
      <w:r>
        <w:rPr>
          <w:rFonts w:ascii="Times New Roman"/>
          <w:b w:val="false"/>
          <w:i w:val="false"/>
          <w:color w:val="000000"/>
          <w:sz w:val="28"/>
        </w:rPr>
        <w:t>
      Главный специалист</w:t>
      </w:r>
    </w:p>
    <w:p>
      <w:pPr>
        <w:spacing w:after="0"/>
        <w:ind w:left="0"/>
        <w:jc w:val="both"/>
      </w:pPr>
      <w:r>
        <w:rPr>
          <w:rFonts w:ascii="Times New Roman"/>
          <w:b w:val="false"/>
          <w:i w:val="false"/>
          <w:color w:val="000000"/>
          <w:sz w:val="28"/>
        </w:rPr>
        <w:t>
      Категория Е-5</w:t>
      </w:r>
    </w:p>
    <w:p>
      <w:pPr>
        <w:spacing w:after="0"/>
        <w:ind w:left="0"/>
        <w:jc w:val="both"/>
      </w:pPr>
      <w:r>
        <w:rPr>
          <w:rFonts w:ascii="Times New Roman"/>
          <w:b w:val="false"/>
          <w:i w:val="false"/>
          <w:color w:val="000000"/>
          <w:sz w:val="28"/>
        </w:rPr>
        <w:t>
      Ведущий специалист</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Районные исполнительные органы, финансируемые из местного бюджета, </w:t>
      </w:r>
      <w:r>
        <w:rPr>
          <w:rFonts w:ascii="Times New Roman"/>
          <w:b/>
          <w:i w:val="false"/>
          <w:color w:val="000000"/>
          <w:sz w:val="28"/>
        </w:rPr>
        <w:t>акимы</w:t>
      </w:r>
      <w:r>
        <w:rPr>
          <w:rFonts w:ascii="Times New Roman"/>
          <w:b/>
          <w:i w:val="false"/>
          <w:color w:val="000000"/>
          <w:sz w:val="28"/>
        </w:rPr>
        <w:t xml:space="preserve"> городов районного значения, сел, поселков, сельских округов</w:t>
      </w:r>
    </w:p>
    <w:p>
      <w:pPr>
        <w:spacing w:after="0"/>
        <w:ind w:left="0"/>
        <w:jc w:val="both"/>
      </w:pPr>
      <w:r>
        <w:rPr>
          <w:rFonts w:ascii="Times New Roman"/>
          <w:b w:val="false"/>
          <w:i w:val="false"/>
          <w:color w:val="000000"/>
          <w:sz w:val="28"/>
        </w:rPr>
        <w:t>
      Категория E-R-1</w:t>
      </w:r>
    </w:p>
    <w:p>
      <w:pPr>
        <w:spacing w:after="0"/>
        <w:ind w:left="0"/>
        <w:jc w:val="both"/>
      </w:pPr>
      <w:r>
        <w:rPr>
          <w:rFonts w:ascii="Times New Roman"/>
          <w:b w:val="false"/>
          <w:i w:val="false"/>
          <w:color w:val="000000"/>
          <w:sz w:val="28"/>
        </w:rPr>
        <w:t>
      Акимы городов районного значения, сел, поселков, сельских округов Руководитель отдела</w:t>
      </w:r>
    </w:p>
    <w:p>
      <w:pPr>
        <w:spacing w:after="0"/>
        <w:ind w:left="0"/>
        <w:jc w:val="both"/>
      </w:pPr>
      <w:r>
        <w:rPr>
          <w:rFonts w:ascii="Times New Roman"/>
          <w:b w:val="false"/>
          <w:i w:val="false"/>
          <w:color w:val="000000"/>
          <w:sz w:val="28"/>
        </w:rPr>
        <w:t>
      Категория E-R-2</w:t>
      </w:r>
    </w:p>
    <w:p>
      <w:pPr>
        <w:spacing w:after="0"/>
        <w:ind w:left="0"/>
        <w:jc w:val="both"/>
      </w:pPr>
      <w:r>
        <w:rPr>
          <w:rFonts w:ascii="Times New Roman"/>
          <w:b w:val="false"/>
          <w:i w:val="false"/>
          <w:color w:val="000000"/>
          <w:sz w:val="28"/>
        </w:rPr>
        <w:t>
      Заместитель руководителя отдела</w:t>
      </w:r>
    </w:p>
    <w:p>
      <w:pPr>
        <w:spacing w:after="0"/>
        <w:ind w:left="0"/>
        <w:jc w:val="both"/>
      </w:pPr>
      <w:r>
        <w:rPr>
          <w:rFonts w:ascii="Times New Roman"/>
          <w:b w:val="false"/>
          <w:i w:val="false"/>
          <w:color w:val="000000"/>
          <w:sz w:val="28"/>
        </w:rPr>
        <w:t>
      Категория E-R-3</w:t>
      </w:r>
    </w:p>
    <w:p>
      <w:pPr>
        <w:spacing w:after="0"/>
        <w:ind w:left="0"/>
        <w:jc w:val="both"/>
      </w:pPr>
      <w:r>
        <w:rPr>
          <w:rFonts w:ascii="Times New Roman"/>
          <w:b w:val="false"/>
          <w:i w:val="false"/>
          <w:color w:val="000000"/>
          <w:sz w:val="28"/>
        </w:rPr>
        <w:t>
      Заведующий сектором</w:t>
      </w:r>
    </w:p>
    <w:p>
      <w:pPr>
        <w:spacing w:after="0"/>
        <w:ind w:left="0"/>
        <w:jc w:val="both"/>
      </w:pPr>
      <w:r>
        <w:rPr>
          <w:rFonts w:ascii="Times New Roman"/>
          <w:b w:val="false"/>
          <w:i w:val="false"/>
          <w:color w:val="000000"/>
          <w:sz w:val="28"/>
        </w:rPr>
        <w:t>
      Категория E-R-4</w:t>
      </w:r>
    </w:p>
    <w:p>
      <w:pPr>
        <w:spacing w:after="0"/>
        <w:ind w:left="0"/>
        <w:jc w:val="both"/>
      </w:pPr>
      <w:r>
        <w:rPr>
          <w:rFonts w:ascii="Times New Roman"/>
          <w:b w:val="false"/>
          <w:i w:val="false"/>
          <w:color w:val="000000"/>
          <w:sz w:val="28"/>
        </w:rPr>
        <w:t>
      Главный специалист</w:t>
      </w:r>
    </w:p>
    <w:p>
      <w:pPr>
        <w:spacing w:after="0"/>
        <w:ind w:left="0"/>
        <w:jc w:val="both"/>
      </w:pPr>
      <w:r>
        <w:rPr>
          <w:rFonts w:ascii="Times New Roman"/>
          <w:b w:val="false"/>
          <w:i w:val="false"/>
          <w:color w:val="000000"/>
          <w:sz w:val="28"/>
        </w:rPr>
        <w:t>
      Категория E-R-5</w:t>
      </w:r>
    </w:p>
    <w:p>
      <w:pPr>
        <w:spacing w:after="0"/>
        <w:ind w:left="0"/>
        <w:jc w:val="both"/>
      </w:pPr>
      <w:r>
        <w:rPr>
          <w:rFonts w:ascii="Times New Roman"/>
          <w:b w:val="false"/>
          <w:i w:val="false"/>
          <w:color w:val="000000"/>
          <w:sz w:val="28"/>
        </w:rPr>
        <w:t>
      Ведущий специалист</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Аппараты </w:t>
      </w:r>
      <w:r>
        <w:rPr>
          <w:rFonts w:ascii="Times New Roman"/>
          <w:b/>
          <w:i w:val="false"/>
          <w:color w:val="000000"/>
          <w:sz w:val="28"/>
        </w:rPr>
        <w:t>акимов</w:t>
      </w:r>
      <w:r>
        <w:rPr>
          <w:rFonts w:ascii="Times New Roman"/>
          <w:b/>
          <w:i w:val="false"/>
          <w:color w:val="000000"/>
          <w:sz w:val="28"/>
        </w:rPr>
        <w:t xml:space="preserve"> городов районного значения, сел, поселков, сельских округов</w:t>
      </w:r>
    </w:p>
    <w:p>
      <w:pPr>
        <w:spacing w:after="0"/>
        <w:ind w:left="0"/>
        <w:jc w:val="both"/>
      </w:pPr>
      <w:r>
        <w:rPr>
          <w:rFonts w:ascii="Times New Roman"/>
          <w:b w:val="false"/>
          <w:i w:val="false"/>
          <w:color w:val="000000"/>
          <w:sz w:val="28"/>
        </w:rPr>
        <w:t>
      Категория E-G-1</w:t>
      </w:r>
    </w:p>
    <w:p>
      <w:pPr>
        <w:spacing w:after="0"/>
        <w:ind w:left="0"/>
        <w:jc w:val="both"/>
      </w:pPr>
      <w:r>
        <w:rPr>
          <w:rFonts w:ascii="Times New Roman"/>
          <w:b w:val="false"/>
          <w:i w:val="false"/>
          <w:color w:val="000000"/>
          <w:sz w:val="28"/>
        </w:rPr>
        <w:t>
      Заместитель акима</w:t>
      </w:r>
    </w:p>
    <w:p>
      <w:pPr>
        <w:spacing w:after="0"/>
        <w:ind w:left="0"/>
        <w:jc w:val="both"/>
      </w:pPr>
      <w:r>
        <w:rPr>
          <w:rFonts w:ascii="Times New Roman"/>
          <w:b w:val="false"/>
          <w:i w:val="false"/>
          <w:color w:val="000000"/>
          <w:sz w:val="28"/>
        </w:rPr>
        <w:t>
      Категория E-G-2</w:t>
      </w:r>
    </w:p>
    <w:p>
      <w:pPr>
        <w:spacing w:after="0"/>
        <w:ind w:left="0"/>
        <w:jc w:val="both"/>
      </w:pPr>
      <w:r>
        <w:rPr>
          <w:rFonts w:ascii="Times New Roman"/>
          <w:b w:val="false"/>
          <w:i w:val="false"/>
          <w:color w:val="000000"/>
          <w:sz w:val="28"/>
        </w:rPr>
        <w:t>
      Руководитель структурного подразделения</w:t>
      </w:r>
    </w:p>
    <w:p>
      <w:pPr>
        <w:spacing w:after="0"/>
        <w:ind w:left="0"/>
        <w:jc w:val="both"/>
      </w:pPr>
      <w:r>
        <w:rPr>
          <w:rFonts w:ascii="Times New Roman"/>
          <w:b w:val="false"/>
          <w:i w:val="false"/>
          <w:color w:val="000000"/>
          <w:sz w:val="28"/>
        </w:rPr>
        <w:t>
      Помощник, советник акима</w:t>
      </w:r>
    </w:p>
    <w:p>
      <w:pPr>
        <w:spacing w:after="0"/>
        <w:ind w:left="0"/>
        <w:jc w:val="both"/>
      </w:pPr>
      <w:r>
        <w:rPr>
          <w:rFonts w:ascii="Times New Roman"/>
          <w:b w:val="false"/>
          <w:i w:val="false"/>
          <w:color w:val="000000"/>
          <w:sz w:val="28"/>
        </w:rPr>
        <w:t>
      Категория E-G-3</w:t>
      </w:r>
    </w:p>
    <w:p>
      <w:pPr>
        <w:spacing w:after="0"/>
        <w:ind w:left="0"/>
        <w:jc w:val="both"/>
      </w:pPr>
      <w:r>
        <w:rPr>
          <w:rFonts w:ascii="Times New Roman"/>
          <w:b w:val="false"/>
          <w:i w:val="false"/>
          <w:color w:val="000000"/>
          <w:sz w:val="28"/>
        </w:rPr>
        <w:t>
      Главный специалист</w:t>
      </w:r>
    </w:p>
    <w:p>
      <w:pPr>
        <w:spacing w:after="0"/>
        <w:ind w:left="0"/>
        <w:jc w:val="both"/>
      </w:pPr>
      <w:r>
        <w:rPr>
          <w:rFonts w:ascii="Times New Roman"/>
          <w:b w:val="false"/>
          <w:i w:val="false"/>
          <w:color w:val="000000"/>
          <w:sz w:val="28"/>
        </w:rPr>
        <w:t>
      Категория E-G-4</w:t>
      </w:r>
    </w:p>
    <w:p>
      <w:pPr>
        <w:spacing w:after="0"/>
        <w:ind w:left="0"/>
        <w:jc w:val="both"/>
      </w:pPr>
      <w:r>
        <w:rPr>
          <w:rFonts w:ascii="Times New Roman"/>
          <w:b w:val="false"/>
          <w:i w:val="false"/>
          <w:color w:val="000000"/>
          <w:sz w:val="28"/>
        </w:rPr>
        <w:t>
      Ведущий специалист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 Республики Казахстан</w:t>
            </w:r>
            <w:r>
              <w:br/>
            </w:r>
            <w:r>
              <w:rPr>
                <w:rFonts w:ascii="Times New Roman"/>
                <w:b w:val="false"/>
                <w:i w:val="false"/>
                <w:color w:val="000000"/>
                <w:sz w:val="20"/>
              </w:rPr>
              <w:t>от 29 декабря 2015 года № 150</w:t>
            </w:r>
          </w:p>
        </w:tc>
      </w:tr>
    </w:tbl>
    <w:bookmarkStart w:name="z13" w:id="49"/>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указов</w:t>
      </w:r>
      <w:r>
        <w:br/>
      </w:r>
      <w:r>
        <w:rPr>
          <w:rFonts w:ascii="Times New Roman"/>
          <w:b/>
          <w:i w:val="false"/>
          <w:color w:val="000000"/>
        </w:rPr>
        <w:t>Президента Республики Казахстан</w:t>
      </w:r>
    </w:p>
    <w:bookmarkEnd w:id="49"/>
    <w:bookmarkStart w:name="z14" w:id="5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7 марта 2013 года № 523 "Об утверждении Реестра должностей государственных служащих" (САПП Республики Казахстан, 2013 г., № 19, ст. 320).</w:t>
      </w:r>
    </w:p>
    <w:bookmarkEnd w:id="50"/>
    <w:bookmarkStart w:name="z15" w:id="5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1)</w:t>
      </w:r>
      <w:r>
        <w:rPr>
          <w:rFonts w:ascii="Times New Roman"/>
          <w:b w:val="false"/>
          <w:i w:val="false"/>
          <w:color w:val="000000"/>
          <w:sz w:val="28"/>
        </w:rPr>
        <w:t xml:space="preserve"> пункта 8 Указа Президента Республики Казахстан от 17 июня 2014 года № 837 "О создании республиканского государственного учреждения "Қоғамдық келісім" при Президенте Республики Казахстан и внесении дополнений в некоторые указы Президента Республики Казахстан" (САПП Республики Казахстан, 2014 г., № 38-39, ст. 368).</w:t>
      </w:r>
    </w:p>
    <w:bookmarkEnd w:id="51"/>
    <w:bookmarkStart w:name="z16" w:id="5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 4)</w:t>
      </w:r>
      <w:r>
        <w:rPr>
          <w:rFonts w:ascii="Times New Roman"/>
          <w:b w:val="false"/>
          <w:i w:val="false"/>
          <w:color w:val="000000"/>
          <w:sz w:val="28"/>
        </w:rPr>
        <w:t xml:space="preserve"> пункта 1 Указа Президента Республики Казахстан от 18 июня 2015 года № 40 "О внесении изменений и дополнений в некоторые акты Президента Республики Казахстан".</w:t>
      </w:r>
    </w:p>
    <w:bookmarkEnd w:id="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