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70248ea" w14:textId="70248ea">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некоторых вопросах Агентства Республики Казахстан по делам государственной службы</w:t>
      </w:r>
    </w:p>
    <w:p>
      <w:pPr>
        <w:spacing w:after="0"/>
        <w:ind w:left="0"/>
        <w:jc w:val="both"/>
      </w:pPr>
      <w:r>
        <w:rPr>
          <w:rFonts w:ascii="Times New Roman"/>
          <w:b w:val="false"/>
          <w:i w:val="false"/>
          <w:color w:val="000000"/>
          <w:sz w:val="28"/>
        </w:rPr>
        <w:t>Указ Президента Республики Казахстан от 22 июля 2019 года № 74.</w:t>
      </w:r>
    </w:p>
    <w:p>
      <w:pPr>
        <w:spacing w:after="0"/>
        <w:ind w:left="0"/>
        <w:jc w:val="both"/>
      </w:pPr>
      <w:r>
        <w:rPr>
          <w:rFonts w:ascii="Times New Roman"/>
          <w:b w:val="false"/>
          <w:i w:val="false"/>
          <w:color w:val="ff0000"/>
          <w:sz w:val="28"/>
        </w:rPr>
        <w:t xml:space="preserve">
      Сноска. Заголовок - в редакции Указа Президента РК от 14.07.2025 </w:t>
      </w:r>
      <w:r>
        <w:rPr>
          <w:rFonts w:ascii="Times New Roman"/>
          <w:b w:val="false"/>
          <w:i w:val="false"/>
          <w:color w:val="ff0000"/>
          <w:sz w:val="28"/>
        </w:rPr>
        <w:t>№ 945</w:t>
      </w:r>
      <w:r>
        <w:rPr>
          <w:rFonts w:ascii="Times New Roman"/>
          <w:b w:val="false"/>
          <w:i w:val="false"/>
          <w:color w:val="ff0000"/>
          <w:sz w:val="28"/>
        </w:rPr>
        <w:t>.</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Подлежит опубликованию   </w:t>
            </w:r>
            <w:r>
              <w:br/>
            </w:r>
            <w:r>
              <w:rPr>
                <w:rFonts w:ascii="Times New Roman"/>
                <w:b w:val="false"/>
                <w:i w:val="false"/>
                <w:color w:val="000000"/>
                <w:sz w:val="20"/>
              </w:rPr>
              <w:t xml:space="preserve">в Собрании актов Президента и  </w:t>
            </w:r>
            <w:r>
              <w:br/>
            </w:r>
            <w:r>
              <w:rPr>
                <w:rFonts w:ascii="Times New Roman"/>
                <w:b w:val="false"/>
                <w:i w:val="false"/>
                <w:color w:val="000000"/>
                <w:sz w:val="20"/>
              </w:rPr>
              <w:t xml:space="preserve">Правительства Республики  </w:t>
            </w:r>
            <w:r>
              <w:br/>
            </w:r>
            <w:r>
              <w:rPr>
                <w:rFonts w:ascii="Times New Roman"/>
                <w:b w:val="false"/>
                <w:i w:val="false"/>
                <w:color w:val="000000"/>
                <w:sz w:val="20"/>
              </w:rPr>
              <w:t>Казахстан</w:t>
            </w:r>
          </w:p>
        </w:tc>
      </w:tr>
    </w:tbl>
    <w:bookmarkStart w:name="z5" w:id="0"/>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подпунктом 1)</w:t>
      </w:r>
      <w:r>
        <w:rPr>
          <w:rFonts w:ascii="Times New Roman"/>
          <w:b w:val="false"/>
          <w:i w:val="false"/>
          <w:color w:val="000000"/>
          <w:sz w:val="28"/>
        </w:rPr>
        <w:t xml:space="preserve"> пункта 2 статьи 17-1 Конституционного закона Республики Казахстан "О Президенте Республики Казахстан" </w:t>
      </w:r>
      <w:r>
        <w:rPr>
          <w:rFonts w:ascii="Times New Roman"/>
          <w:b/>
          <w:i w:val="false"/>
          <w:color w:val="000000"/>
          <w:sz w:val="28"/>
        </w:rPr>
        <w:t>ПОСТАНОВЛЯЮ</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Преамбула - в редакции Указа Президента РК от 14.07.2025 </w:t>
      </w:r>
      <w:r>
        <w:rPr>
          <w:rFonts w:ascii="Times New Roman"/>
          <w:b w:val="false"/>
          <w:i w:val="false"/>
          <w:color w:val="000000"/>
          <w:sz w:val="28"/>
        </w:rPr>
        <w:t>№ 945</w:t>
      </w:r>
      <w:r>
        <w:rPr>
          <w:rFonts w:ascii="Times New Roman"/>
          <w:b w:val="false"/>
          <w:i w:val="false"/>
          <w:color w:val="ff0000"/>
          <w:sz w:val="28"/>
        </w:rPr>
        <w:t>.</w:t>
      </w:r>
      <w:r>
        <w:br/>
      </w:r>
      <w:r>
        <w:rPr>
          <w:rFonts w:ascii="Times New Roman"/>
          <w:b w:val="false"/>
          <w:i w:val="false"/>
          <w:color w:val="000000"/>
          <w:sz w:val="28"/>
        </w:rPr>
        <w:t>
</w:t>
      </w:r>
    </w:p>
    <w:bookmarkStart w:name="z6" w:id="1"/>
    <w:p>
      <w:pPr>
        <w:spacing w:after="0"/>
        <w:ind w:left="0"/>
        <w:jc w:val="both"/>
      </w:pPr>
      <w:r>
        <w:rPr>
          <w:rFonts w:ascii="Times New Roman"/>
          <w:b w:val="false"/>
          <w:i w:val="false"/>
          <w:color w:val="000000"/>
          <w:sz w:val="28"/>
        </w:rPr>
        <w:t xml:space="preserve">
      1. Утвердить прилагаемые:  </w:t>
      </w:r>
    </w:p>
    <w:bookmarkEnd w:id="1"/>
    <w:bookmarkStart w:name="z7" w:id="2"/>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Положение</w:t>
      </w:r>
      <w:r>
        <w:rPr>
          <w:rFonts w:ascii="Times New Roman"/>
          <w:b w:val="false"/>
          <w:i w:val="false"/>
          <w:color w:val="000000"/>
          <w:sz w:val="28"/>
        </w:rPr>
        <w:t xml:space="preserve"> об Агентстве Республики Казахстан по делам государственной службы; </w:t>
      </w:r>
    </w:p>
    <w:bookmarkEnd w:id="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исключен Указом Президента РК от 14.07.2025 </w:t>
      </w:r>
      <w:r>
        <w:rPr>
          <w:rFonts w:ascii="Times New Roman"/>
          <w:b w:val="false"/>
          <w:i w:val="false"/>
          <w:color w:val="000000"/>
          <w:sz w:val="28"/>
        </w:rPr>
        <w:t>№ 944</w:t>
      </w:r>
      <w:r>
        <w:rPr>
          <w:rFonts w:ascii="Times New Roman"/>
          <w:b w:val="false"/>
          <w:i w:val="false"/>
          <w:color w:val="ff0000"/>
          <w:sz w:val="28"/>
        </w:rPr>
        <w:t xml:space="preserve">. </w:t>
      </w:r>
      <w:r>
        <w:br/>
      </w:r>
      <w:r>
        <w:rPr>
          <w:rFonts w:ascii="Times New Roman"/>
          <w:b w:val="false"/>
          <w:i w:val="false"/>
          <w:color w:val="000000"/>
          <w:sz w:val="28"/>
        </w:rPr>
        <w:t>
</w:t>
      </w:r>
    </w:p>
    <w:bookmarkStart w:name="z9" w:id="3"/>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структуру</w:t>
      </w:r>
      <w:r>
        <w:rPr>
          <w:rFonts w:ascii="Times New Roman"/>
          <w:b w:val="false"/>
          <w:i w:val="false"/>
          <w:color w:val="000000"/>
          <w:sz w:val="28"/>
        </w:rPr>
        <w:t xml:space="preserve"> Агентства Республики Казахстан по делам государственной службы; </w:t>
      </w:r>
    </w:p>
    <w:bookmarkEnd w:id="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исключен Указом Президента РК от 14.07.2025 </w:t>
      </w:r>
      <w:r>
        <w:rPr>
          <w:rFonts w:ascii="Times New Roman"/>
          <w:b w:val="false"/>
          <w:i w:val="false"/>
          <w:color w:val="000000"/>
          <w:sz w:val="28"/>
        </w:rPr>
        <w:t>№ 944</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исключен Указом Президента РК от 14.07.2025 </w:t>
      </w:r>
      <w:r>
        <w:rPr>
          <w:rFonts w:ascii="Times New Roman"/>
          <w:b w:val="false"/>
          <w:i w:val="false"/>
          <w:color w:val="000000"/>
          <w:sz w:val="28"/>
        </w:rPr>
        <w:t>№ 944</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перечень должностей Агентства Республики Казахстан по противодействию коррупции (Антикоррупционной службы) и соответствующих им предельных специальных званий (с пометкой "Для служебного пользования");</w:t>
      </w:r>
    </w:p>
    <w:bookmarkStart w:name="z12" w:id="4"/>
    <w:p>
      <w:pPr>
        <w:spacing w:after="0"/>
        <w:ind w:left="0"/>
        <w:jc w:val="both"/>
      </w:pPr>
      <w:r>
        <w:rPr>
          <w:rFonts w:ascii="Times New Roman"/>
          <w:b w:val="false"/>
          <w:i w:val="false"/>
          <w:color w:val="000000"/>
          <w:sz w:val="28"/>
        </w:rPr>
        <w:t xml:space="preserve">
      6) </w:t>
      </w:r>
      <w:r>
        <w:rPr>
          <w:rFonts w:ascii="Times New Roman"/>
          <w:b w:val="false"/>
          <w:i w:val="false"/>
          <w:color w:val="000000"/>
          <w:sz w:val="28"/>
        </w:rPr>
        <w:t>изменения и дополнения</w:t>
      </w:r>
      <w:r>
        <w:rPr>
          <w:rFonts w:ascii="Times New Roman"/>
          <w:b w:val="false"/>
          <w:i w:val="false"/>
          <w:color w:val="000000"/>
          <w:sz w:val="28"/>
        </w:rPr>
        <w:t>, которые вносятся в некоторые акты Президента Республики Казахстан.</w:t>
      </w:r>
    </w:p>
    <w:bookmarkEnd w:id="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с изменениями, внесенными указами Президента РК от 17.11.2022 </w:t>
      </w:r>
      <w:r>
        <w:rPr>
          <w:rFonts w:ascii="Times New Roman"/>
          <w:b w:val="false"/>
          <w:i w:val="false"/>
          <w:color w:val="000000"/>
          <w:sz w:val="28"/>
        </w:rPr>
        <w:t>№ 1074</w:t>
      </w:r>
      <w:r>
        <w:rPr>
          <w:rFonts w:ascii="Times New Roman"/>
          <w:b w:val="false"/>
          <w:i w:val="false"/>
          <w:color w:val="ff0000"/>
          <w:sz w:val="28"/>
        </w:rPr>
        <w:t xml:space="preserve">; от 14.07.2025 </w:t>
      </w:r>
      <w:r>
        <w:rPr>
          <w:rFonts w:ascii="Times New Roman"/>
          <w:b w:val="false"/>
          <w:i w:val="false"/>
          <w:color w:val="000000"/>
          <w:sz w:val="28"/>
        </w:rPr>
        <w:t>№ 944</w:t>
      </w:r>
      <w:r>
        <w:rPr>
          <w:rFonts w:ascii="Times New Roman"/>
          <w:b w:val="false"/>
          <w:i w:val="false"/>
          <w:color w:val="ff0000"/>
          <w:sz w:val="28"/>
        </w:rPr>
        <w:t>.</w:t>
      </w:r>
      <w:r>
        <w:br/>
      </w:r>
      <w:r>
        <w:rPr>
          <w:rFonts w:ascii="Times New Roman"/>
          <w:b w:val="false"/>
          <w:i w:val="false"/>
          <w:color w:val="000000"/>
          <w:sz w:val="28"/>
        </w:rPr>
        <w:t>
</w:t>
      </w:r>
    </w:p>
    <w:bookmarkStart w:name="z13" w:id="5"/>
    <w:p>
      <w:pPr>
        <w:spacing w:after="0"/>
        <w:ind w:left="0"/>
        <w:jc w:val="both"/>
      </w:pPr>
      <w:r>
        <w:rPr>
          <w:rFonts w:ascii="Times New Roman"/>
          <w:b w:val="false"/>
          <w:i w:val="false"/>
          <w:color w:val="000000"/>
          <w:sz w:val="28"/>
        </w:rPr>
        <w:t xml:space="preserve">
      2. Признать утратившими силу некоторые указы Президента Республики Казахстан согласно </w:t>
      </w:r>
      <w:r>
        <w:rPr>
          <w:rFonts w:ascii="Times New Roman"/>
          <w:b w:val="false"/>
          <w:i w:val="false"/>
          <w:color w:val="000000"/>
          <w:sz w:val="28"/>
        </w:rPr>
        <w:t>приложению</w:t>
      </w:r>
      <w:r>
        <w:rPr>
          <w:rFonts w:ascii="Times New Roman"/>
          <w:b w:val="false"/>
          <w:i w:val="false"/>
          <w:color w:val="000000"/>
          <w:sz w:val="28"/>
        </w:rPr>
        <w:t xml:space="preserve"> к настоящему Указу.  </w:t>
      </w:r>
    </w:p>
    <w:bookmarkEnd w:id="5"/>
    <w:bookmarkStart w:name="z14" w:id="6"/>
    <w:p>
      <w:pPr>
        <w:spacing w:after="0"/>
        <w:ind w:left="0"/>
        <w:jc w:val="both"/>
      </w:pPr>
      <w:r>
        <w:rPr>
          <w:rFonts w:ascii="Times New Roman"/>
          <w:b w:val="false"/>
          <w:i w:val="false"/>
          <w:color w:val="000000"/>
          <w:sz w:val="28"/>
        </w:rPr>
        <w:t xml:space="preserve">
      3. Настоящий Указ вводится в действие со дня его подписания. </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Президент Республики Казахстан</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К. Токаев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УТВЕРЖДЕНО </w:t>
            </w:r>
            <w:r>
              <w:br/>
            </w:r>
            <w:r>
              <w:rPr>
                <w:rFonts w:ascii="Times New Roman"/>
                <w:b w:val="false"/>
                <w:i w:val="false"/>
                <w:color w:val="000000"/>
                <w:sz w:val="20"/>
              </w:rPr>
              <w:t xml:space="preserve">Указом Президента </w:t>
            </w:r>
            <w:r>
              <w:br/>
            </w:r>
            <w:r>
              <w:rPr>
                <w:rFonts w:ascii="Times New Roman"/>
                <w:b w:val="false"/>
                <w:i w:val="false"/>
                <w:color w:val="000000"/>
                <w:sz w:val="20"/>
              </w:rPr>
              <w:t xml:space="preserve">Республики Казахстан </w:t>
            </w:r>
            <w:r>
              <w:br/>
            </w:r>
            <w:r>
              <w:rPr>
                <w:rFonts w:ascii="Times New Roman"/>
                <w:b w:val="false"/>
                <w:i w:val="false"/>
                <w:color w:val="000000"/>
                <w:sz w:val="20"/>
              </w:rPr>
              <w:t xml:space="preserve">от 22 июля 2019 года </w:t>
            </w:r>
            <w:r>
              <w:br/>
            </w:r>
            <w:r>
              <w:rPr>
                <w:rFonts w:ascii="Times New Roman"/>
                <w:b w:val="false"/>
                <w:i w:val="false"/>
                <w:color w:val="000000"/>
                <w:sz w:val="20"/>
              </w:rPr>
              <w:t>№ 74</w:t>
            </w:r>
          </w:p>
        </w:tc>
      </w:tr>
    </w:tbl>
    <w:bookmarkStart w:name="z17" w:id="7"/>
    <w:p>
      <w:pPr>
        <w:spacing w:after="0"/>
        <w:ind w:left="0"/>
        <w:jc w:val="left"/>
      </w:pPr>
      <w:r>
        <w:rPr>
          <w:rFonts w:ascii="Times New Roman"/>
          <w:b/>
          <w:i w:val="false"/>
          <w:color w:val="000000"/>
        </w:rPr>
        <w:t xml:space="preserve"> ПОЛОЖЕНИЕ</w:t>
      </w:r>
      <w:r>
        <w:br/>
      </w:r>
      <w:r>
        <w:rPr>
          <w:rFonts w:ascii="Times New Roman"/>
          <w:b/>
          <w:i w:val="false"/>
          <w:color w:val="000000"/>
        </w:rPr>
        <w:t>об Агентстве Республики Казахстан по делам государственной службы</w:t>
      </w:r>
    </w:p>
    <w:bookmarkEnd w:id="7"/>
    <w:p>
      <w:pPr>
        <w:spacing w:after="0"/>
        <w:ind w:left="0"/>
        <w:jc w:val="both"/>
      </w:pPr>
      <w:r>
        <w:rPr>
          <w:rFonts w:ascii="Times New Roman"/>
          <w:b w:val="false"/>
          <w:i w:val="false"/>
          <w:color w:val="ff0000"/>
          <w:sz w:val="28"/>
        </w:rPr>
        <w:t xml:space="preserve">
      Сноска. Положение – в редакции Указа Президента РК от 20.05.2022 </w:t>
      </w:r>
      <w:r>
        <w:rPr>
          <w:rFonts w:ascii="Times New Roman"/>
          <w:b w:val="false"/>
          <w:i w:val="false"/>
          <w:color w:val="ff0000"/>
          <w:sz w:val="28"/>
        </w:rPr>
        <w:t>№ 898</w:t>
      </w:r>
      <w:r>
        <w:rPr>
          <w:rFonts w:ascii="Times New Roman"/>
          <w:b w:val="false"/>
          <w:i w:val="false"/>
          <w:color w:val="ff0000"/>
          <w:sz w:val="28"/>
        </w:rPr>
        <w:t>.</w:t>
      </w:r>
    </w:p>
    <w:bookmarkStart w:name="z621" w:id="8"/>
    <w:p>
      <w:pPr>
        <w:spacing w:after="0"/>
        <w:ind w:left="0"/>
        <w:jc w:val="left"/>
      </w:pPr>
      <w:r>
        <w:rPr>
          <w:rFonts w:ascii="Times New Roman"/>
          <w:b/>
          <w:i w:val="false"/>
          <w:color w:val="000000"/>
        </w:rPr>
        <w:t xml:space="preserve"> Глава 1. Общие положения </w:t>
      </w:r>
    </w:p>
    <w:bookmarkEnd w:id="8"/>
    <w:bookmarkStart w:name="z622" w:id="9"/>
    <w:p>
      <w:pPr>
        <w:spacing w:after="0"/>
        <w:ind w:left="0"/>
        <w:jc w:val="both"/>
      </w:pPr>
      <w:r>
        <w:rPr>
          <w:rFonts w:ascii="Times New Roman"/>
          <w:b w:val="false"/>
          <w:i w:val="false"/>
          <w:color w:val="000000"/>
          <w:sz w:val="28"/>
        </w:rPr>
        <w:t>
      1. Агентство Республики Казахстан по делам государственной службы (далее – Агентство) является государственным органом, непосредственно подчиненным и подотчетным Президенту Республики Казахстан, осуществляющим руководство в сфере государственной службы и контроля за соблюдением качества оказания государственных услуг, формирование и реализацию антикоррупционной политики Республики Казахстан, координацию в сфере противодействия коррупции, минимизации причин и условий, способствующих совершению коррупционных правонарушений, а также формирование антикоррупционной культуры.</w:t>
      </w:r>
    </w:p>
    <w:bookmarkEnd w:id="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 в редакции Указа Президента РК от 14.07.2025 </w:t>
      </w:r>
      <w:r>
        <w:rPr>
          <w:rFonts w:ascii="Times New Roman"/>
          <w:b w:val="false"/>
          <w:i w:val="false"/>
          <w:color w:val="000000"/>
          <w:sz w:val="28"/>
        </w:rPr>
        <w:t>№ 945</w:t>
      </w:r>
      <w:r>
        <w:rPr>
          <w:rFonts w:ascii="Times New Roman"/>
          <w:b w:val="false"/>
          <w:i w:val="false"/>
          <w:color w:val="ff0000"/>
          <w:sz w:val="28"/>
        </w:rPr>
        <w:t>.</w:t>
      </w:r>
      <w:r>
        <w:br/>
      </w:r>
      <w:r>
        <w:rPr>
          <w:rFonts w:ascii="Times New Roman"/>
          <w:b w:val="false"/>
          <w:i w:val="false"/>
          <w:color w:val="000000"/>
          <w:sz w:val="28"/>
        </w:rPr>
        <w:t>
</w:t>
      </w:r>
    </w:p>
    <w:bookmarkStart w:name="z623" w:id="10"/>
    <w:p>
      <w:pPr>
        <w:spacing w:after="0"/>
        <w:ind w:left="0"/>
        <w:jc w:val="both"/>
      </w:pPr>
      <w:r>
        <w:rPr>
          <w:rFonts w:ascii="Times New Roman"/>
          <w:b w:val="false"/>
          <w:i w:val="false"/>
          <w:color w:val="000000"/>
          <w:sz w:val="28"/>
        </w:rPr>
        <w:t>
      2. Агентство имеет территориальные органы в областях, городах республиканского значения, столице.</w:t>
      </w:r>
    </w:p>
    <w:bookmarkEnd w:id="10"/>
    <w:bookmarkStart w:name="z624" w:id="11"/>
    <w:p>
      <w:pPr>
        <w:spacing w:after="0"/>
        <w:ind w:left="0"/>
        <w:jc w:val="both"/>
      </w:pPr>
      <w:r>
        <w:rPr>
          <w:rFonts w:ascii="Times New Roman"/>
          <w:b w:val="false"/>
          <w:i w:val="false"/>
          <w:color w:val="000000"/>
          <w:sz w:val="28"/>
        </w:rPr>
        <w:t>
      3. Агентство осуществляет свою деятельность в соответствии с Конституцией и законами Республики Казахстан, актами Президента и Правительства, иными нормативными правовыми актами Республики Казахстан, а также настоящим Положением.</w:t>
      </w:r>
    </w:p>
    <w:bookmarkEnd w:id="11"/>
    <w:bookmarkStart w:name="z625" w:id="12"/>
    <w:p>
      <w:pPr>
        <w:spacing w:after="0"/>
        <w:ind w:left="0"/>
        <w:jc w:val="both"/>
      </w:pPr>
      <w:r>
        <w:rPr>
          <w:rFonts w:ascii="Times New Roman"/>
          <w:b w:val="false"/>
          <w:i w:val="false"/>
          <w:color w:val="000000"/>
          <w:sz w:val="28"/>
        </w:rPr>
        <w:t>
      4. Агентство является юридическим лицом в организационно-правовой форме государственного учреждения, имеет символы и знаки отличия, печати с изображением Государственного Герба Республики Казахстан и штампы со своим наименованием на казахском и русском языках, бланки установленного образца, счета в органах казначейства в соответствии с законодательством Республики Казахстан.</w:t>
      </w:r>
    </w:p>
    <w:bookmarkEnd w:id="12"/>
    <w:bookmarkStart w:name="z626" w:id="13"/>
    <w:p>
      <w:pPr>
        <w:spacing w:after="0"/>
        <w:ind w:left="0"/>
        <w:jc w:val="both"/>
      </w:pPr>
      <w:r>
        <w:rPr>
          <w:rFonts w:ascii="Times New Roman"/>
          <w:b w:val="false"/>
          <w:i w:val="false"/>
          <w:color w:val="000000"/>
          <w:sz w:val="28"/>
        </w:rPr>
        <w:t>
      5. Агентство вступает в гражданско-правовые отношения от собственного имени.</w:t>
      </w:r>
    </w:p>
    <w:bookmarkEnd w:id="13"/>
    <w:bookmarkStart w:name="z627" w:id="14"/>
    <w:p>
      <w:pPr>
        <w:spacing w:after="0"/>
        <w:ind w:left="0"/>
        <w:jc w:val="both"/>
      </w:pPr>
      <w:r>
        <w:rPr>
          <w:rFonts w:ascii="Times New Roman"/>
          <w:b w:val="false"/>
          <w:i w:val="false"/>
          <w:color w:val="000000"/>
          <w:sz w:val="28"/>
        </w:rPr>
        <w:t>
      6. Агентство имеет право выступать стороной гражданско-правовых отношений от имени государства, если оно уполномочено на это в соответствии с законодательством Республики Казахстан.</w:t>
      </w:r>
    </w:p>
    <w:bookmarkEnd w:id="14"/>
    <w:bookmarkStart w:name="z628" w:id="15"/>
    <w:p>
      <w:pPr>
        <w:spacing w:after="0"/>
        <w:ind w:left="0"/>
        <w:jc w:val="both"/>
      </w:pPr>
      <w:r>
        <w:rPr>
          <w:rFonts w:ascii="Times New Roman"/>
          <w:b w:val="false"/>
          <w:i w:val="false"/>
          <w:color w:val="000000"/>
          <w:sz w:val="28"/>
        </w:rPr>
        <w:t>
      7. Агентство по вопросам своей компетенции в установленном законодательством Республики Казахстан порядке принимает решения, оформляемые приказами Председателя Агентства и другими актами, предусмотренными законодательством Республики Казахстан.</w:t>
      </w:r>
    </w:p>
    <w:bookmarkEnd w:id="15"/>
    <w:bookmarkStart w:name="z629" w:id="16"/>
    <w:p>
      <w:pPr>
        <w:spacing w:after="0"/>
        <w:ind w:left="0"/>
        <w:jc w:val="both"/>
      </w:pPr>
      <w:r>
        <w:rPr>
          <w:rFonts w:ascii="Times New Roman"/>
          <w:b w:val="false"/>
          <w:i w:val="false"/>
          <w:color w:val="000000"/>
          <w:sz w:val="28"/>
        </w:rPr>
        <w:t>
      8. Структура и лимит штатной численности Агентства утверждаются в соответствии с законодательством Республики Казахстан.</w:t>
      </w:r>
    </w:p>
    <w:bookmarkEnd w:id="16"/>
    <w:bookmarkStart w:name="z630" w:id="17"/>
    <w:p>
      <w:pPr>
        <w:spacing w:after="0"/>
        <w:ind w:left="0"/>
        <w:jc w:val="both"/>
      </w:pPr>
      <w:r>
        <w:rPr>
          <w:rFonts w:ascii="Times New Roman"/>
          <w:b w:val="false"/>
          <w:i w:val="false"/>
          <w:color w:val="000000"/>
          <w:sz w:val="28"/>
        </w:rPr>
        <w:t>
      9. Местонахождение юридического лица: Республика Казахстан, 010000, город Астана, район Сарыарка, проспект Абая, 33 а.</w:t>
      </w:r>
    </w:p>
    <w:bookmarkEnd w:id="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9 – в редакции Указа Президента РК от 17.11.2022 </w:t>
      </w:r>
      <w:r>
        <w:rPr>
          <w:rFonts w:ascii="Times New Roman"/>
          <w:b w:val="false"/>
          <w:i w:val="false"/>
          <w:color w:val="000000"/>
          <w:sz w:val="28"/>
        </w:rPr>
        <w:t>№ 1074</w:t>
      </w:r>
      <w:r>
        <w:rPr>
          <w:rFonts w:ascii="Times New Roman"/>
          <w:b w:val="false"/>
          <w:i w:val="false"/>
          <w:color w:val="ff0000"/>
          <w:sz w:val="28"/>
        </w:rPr>
        <w:t>.</w:t>
      </w:r>
      <w:r>
        <w:br/>
      </w:r>
      <w:r>
        <w:rPr>
          <w:rFonts w:ascii="Times New Roman"/>
          <w:b w:val="false"/>
          <w:i w:val="false"/>
          <w:color w:val="000000"/>
          <w:sz w:val="28"/>
        </w:rPr>
        <w:t>
</w:t>
      </w:r>
    </w:p>
    <w:bookmarkStart w:name="z631" w:id="18"/>
    <w:p>
      <w:pPr>
        <w:spacing w:after="0"/>
        <w:ind w:left="0"/>
        <w:jc w:val="both"/>
      </w:pPr>
      <w:r>
        <w:rPr>
          <w:rFonts w:ascii="Times New Roman"/>
          <w:b w:val="false"/>
          <w:i w:val="false"/>
          <w:color w:val="000000"/>
          <w:sz w:val="28"/>
        </w:rPr>
        <w:t>
      10. Настоящее Положение является учредительным документом Агентства.</w:t>
      </w:r>
    </w:p>
    <w:bookmarkEnd w:id="18"/>
    <w:bookmarkStart w:name="z632" w:id="19"/>
    <w:p>
      <w:pPr>
        <w:spacing w:after="0"/>
        <w:ind w:left="0"/>
        <w:jc w:val="both"/>
      </w:pPr>
      <w:r>
        <w:rPr>
          <w:rFonts w:ascii="Times New Roman"/>
          <w:b w:val="false"/>
          <w:i w:val="false"/>
          <w:color w:val="000000"/>
          <w:sz w:val="28"/>
        </w:rPr>
        <w:t>
      11. Финансирование деятельности Агентства осуществляется из республиканского бюджета в соответствии с законодательством Республики Казахстан.</w:t>
      </w:r>
    </w:p>
    <w:bookmarkEnd w:id="19"/>
    <w:bookmarkStart w:name="z633" w:id="20"/>
    <w:p>
      <w:pPr>
        <w:spacing w:after="0"/>
        <w:ind w:left="0"/>
        <w:jc w:val="both"/>
      </w:pPr>
      <w:r>
        <w:rPr>
          <w:rFonts w:ascii="Times New Roman"/>
          <w:b w:val="false"/>
          <w:i w:val="false"/>
          <w:color w:val="000000"/>
          <w:sz w:val="28"/>
        </w:rPr>
        <w:t>
      12. Агентству запрещается вступать в договорные отношения с субъектами предпринимательства на предмет выполнения обязанностей, являющихся полномочиями Агентства.</w:t>
      </w:r>
    </w:p>
    <w:bookmarkEnd w:id="20"/>
    <w:bookmarkStart w:name="z634" w:id="21"/>
    <w:p>
      <w:pPr>
        <w:spacing w:after="0"/>
        <w:ind w:left="0"/>
        <w:jc w:val="both"/>
      </w:pPr>
      <w:r>
        <w:rPr>
          <w:rFonts w:ascii="Times New Roman"/>
          <w:b w:val="false"/>
          <w:i w:val="false"/>
          <w:color w:val="000000"/>
          <w:sz w:val="28"/>
        </w:rPr>
        <w:t>
      Если Агентству законодательными актами предоставлено право осуществлять приносящую доходы деятельность, то полученные доходы направляются в государственный бюджет, если иное не установлено законодательством Республики Казахстан.</w:t>
      </w:r>
    </w:p>
    <w:bookmarkEnd w:id="21"/>
    <w:bookmarkStart w:name="z635" w:id="22"/>
    <w:p>
      <w:pPr>
        <w:spacing w:after="0"/>
        <w:ind w:left="0"/>
        <w:jc w:val="left"/>
      </w:pPr>
      <w:r>
        <w:rPr>
          <w:rFonts w:ascii="Times New Roman"/>
          <w:b/>
          <w:i w:val="false"/>
          <w:color w:val="000000"/>
        </w:rPr>
        <w:t xml:space="preserve"> Глава 2. Задачи и полномочия Агентства</w:t>
      </w:r>
    </w:p>
    <w:bookmarkEnd w:id="22"/>
    <w:bookmarkStart w:name="z636" w:id="23"/>
    <w:p>
      <w:pPr>
        <w:spacing w:after="0"/>
        <w:ind w:left="0"/>
        <w:jc w:val="both"/>
      </w:pPr>
      <w:r>
        <w:rPr>
          <w:rFonts w:ascii="Times New Roman"/>
          <w:b w:val="false"/>
          <w:i w:val="false"/>
          <w:color w:val="000000"/>
          <w:sz w:val="28"/>
        </w:rPr>
        <w:t>
      13. Задачи: </w:t>
      </w:r>
    </w:p>
    <w:bookmarkEnd w:id="23"/>
    <w:bookmarkStart w:name="z944" w:id="24"/>
    <w:p>
      <w:pPr>
        <w:spacing w:after="0"/>
        <w:ind w:left="0"/>
        <w:jc w:val="both"/>
      </w:pPr>
      <w:r>
        <w:rPr>
          <w:rFonts w:ascii="Times New Roman"/>
          <w:b w:val="false"/>
          <w:i w:val="false"/>
          <w:color w:val="000000"/>
          <w:sz w:val="28"/>
        </w:rPr>
        <w:t>
      1) разработка и реализация государственной политики в сферах государственной службы, оценки качества оказания государственных услуг и государственного контроля за качеством оказания государственных услуг, а также выработка мер по дебюрократизации государственного аппарата;</w:t>
      </w:r>
    </w:p>
    <w:bookmarkEnd w:id="24"/>
    <w:bookmarkStart w:name="z945" w:id="25"/>
    <w:p>
      <w:pPr>
        <w:spacing w:after="0"/>
        <w:ind w:left="0"/>
        <w:jc w:val="both"/>
      </w:pPr>
      <w:r>
        <w:rPr>
          <w:rFonts w:ascii="Times New Roman"/>
          <w:b w:val="false"/>
          <w:i w:val="false"/>
          <w:color w:val="000000"/>
          <w:sz w:val="28"/>
        </w:rPr>
        <w:t>
      2) координация деятельности государственных органов, организаций в вопросах соблюдения законодательства о государственной службе и о государственных услугах;</w:t>
      </w:r>
    </w:p>
    <w:bookmarkEnd w:id="25"/>
    <w:bookmarkStart w:name="z946" w:id="26"/>
    <w:p>
      <w:pPr>
        <w:spacing w:after="0"/>
        <w:ind w:left="0"/>
        <w:jc w:val="both"/>
      </w:pPr>
      <w:r>
        <w:rPr>
          <w:rFonts w:ascii="Times New Roman"/>
          <w:b w:val="false"/>
          <w:i w:val="false"/>
          <w:color w:val="000000"/>
          <w:sz w:val="28"/>
        </w:rPr>
        <w:t>
      3) формирование и реализация антикоррупционной политики Республики Казахстан;</w:t>
      </w:r>
    </w:p>
    <w:bookmarkEnd w:id="26"/>
    <w:bookmarkStart w:name="z947" w:id="27"/>
    <w:p>
      <w:pPr>
        <w:spacing w:after="0"/>
        <w:ind w:left="0"/>
        <w:jc w:val="both"/>
      </w:pPr>
      <w:r>
        <w:rPr>
          <w:rFonts w:ascii="Times New Roman"/>
          <w:b w:val="false"/>
          <w:i w:val="false"/>
          <w:color w:val="000000"/>
          <w:sz w:val="28"/>
        </w:rPr>
        <w:t xml:space="preserve">
      4) формирование в обществе атмосферы нетерпимости к коррупции; </w:t>
      </w:r>
    </w:p>
    <w:bookmarkEnd w:id="27"/>
    <w:bookmarkStart w:name="z948" w:id="28"/>
    <w:p>
      <w:pPr>
        <w:spacing w:after="0"/>
        <w:ind w:left="0"/>
        <w:jc w:val="both"/>
      </w:pPr>
      <w:r>
        <w:rPr>
          <w:rFonts w:ascii="Times New Roman"/>
          <w:b w:val="false"/>
          <w:i w:val="false"/>
          <w:color w:val="000000"/>
          <w:sz w:val="28"/>
        </w:rPr>
        <w:t>
      5) выявление условий и причин, способствующих совершению коррупционных правонарушений, и устранение их последствий;</w:t>
      </w:r>
    </w:p>
    <w:bookmarkEnd w:id="28"/>
    <w:bookmarkStart w:name="z949" w:id="29"/>
    <w:p>
      <w:pPr>
        <w:spacing w:after="0"/>
        <w:ind w:left="0"/>
        <w:jc w:val="both"/>
      </w:pPr>
      <w:r>
        <w:rPr>
          <w:rFonts w:ascii="Times New Roman"/>
          <w:b w:val="false"/>
          <w:i w:val="false"/>
          <w:color w:val="000000"/>
          <w:sz w:val="28"/>
        </w:rPr>
        <w:t>
      6) укрепление взаимодействия субъектов противодействия коррупции;</w:t>
      </w:r>
    </w:p>
    <w:bookmarkEnd w:id="29"/>
    <w:bookmarkStart w:name="z950" w:id="30"/>
    <w:p>
      <w:pPr>
        <w:spacing w:after="0"/>
        <w:ind w:left="0"/>
        <w:jc w:val="both"/>
      </w:pPr>
      <w:r>
        <w:rPr>
          <w:rFonts w:ascii="Times New Roman"/>
          <w:b w:val="false"/>
          <w:i w:val="false"/>
          <w:color w:val="000000"/>
          <w:sz w:val="28"/>
        </w:rPr>
        <w:t>
      7) развитие международного сотрудничества по противодействию коррупции.</w:t>
      </w:r>
    </w:p>
    <w:bookmarkEnd w:id="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13 - в редакции Указа Президента РК от 14.07.2025 </w:t>
      </w:r>
      <w:r>
        <w:rPr>
          <w:rFonts w:ascii="Times New Roman"/>
          <w:b w:val="false"/>
          <w:i w:val="false"/>
          <w:color w:val="000000"/>
          <w:sz w:val="28"/>
        </w:rPr>
        <w:t>№ 945</w:t>
      </w:r>
      <w:r>
        <w:rPr>
          <w:rFonts w:ascii="Times New Roman"/>
          <w:b w:val="false"/>
          <w:i w:val="false"/>
          <w:color w:val="ff0000"/>
          <w:sz w:val="28"/>
        </w:rPr>
        <w:t>.</w:t>
      </w:r>
      <w:r>
        <w:br/>
      </w:r>
      <w:r>
        <w:rPr>
          <w:rFonts w:ascii="Times New Roman"/>
          <w:b w:val="false"/>
          <w:i w:val="false"/>
          <w:color w:val="000000"/>
          <w:sz w:val="28"/>
        </w:rPr>
        <w:t>
</w:t>
      </w:r>
    </w:p>
    <w:bookmarkStart w:name="z639" w:id="31"/>
    <w:p>
      <w:pPr>
        <w:spacing w:after="0"/>
        <w:ind w:left="0"/>
        <w:jc w:val="both"/>
      </w:pPr>
      <w:r>
        <w:rPr>
          <w:rFonts w:ascii="Times New Roman"/>
          <w:b w:val="false"/>
          <w:i w:val="false"/>
          <w:color w:val="000000"/>
          <w:sz w:val="28"/>
        </w:rPr>
        <w:t>
      14. Полномочия:</w:t>
      </w:r>
    </w:p>
    <w:bookmarkEnd w:id="31"/>
    <w:bookmarkStart w:name="z640" w:id="32"/>
    <w:p>
      <w:pPr>
        <w:spacing w:after="0"/>
        <w:ind w:left="0"/>
        <w:jc w:val="both"/>
      </w:pPr>
      <w:r>
        <w:rPr>
          <w:rFonts w:ascii="Times New Roman"/>
          <w:b w:val="false"/>
          <w:i w:val="false"/>
          <w:color w:val="000000"/>
          <w:sz w:val="28"/>
        </w:rPr>
        <w:t>
      1) права:</w:t>
      </w:r>
    </w:p>
    <w:bookmarkEnd w:id="32"/>
    <w:bookmarkStart w:name="z641" w:id="33"/>
    <w:p>
      <w:pPr>
        <w:spacing w:after="0"/>
        <w:ind w:left="0"/>
        <w:jc w:val="both"/>
      </w:pPr>
      <w:r>
        <w:rPr>
          <w:rFonts w:ascii="Times New Roman"/>
          <w:b w:val="false"/>
          <w:i w:val="false"/>
          <w:color w:val="000000"/>
          <w:sz w:val="28"/>
        </w:rPr>
        <w:t>
      вносить Президенту Республики Казахстан предложения по вопросам совершенствования государственной службы, оценки и государственного контроля за качеством оказания государственных услуг;</w:t>
      </w:r>
    </w:p>
    <w:bookmarkEnd w:id="33"/>
    <w:bookmarkStart w:name="z642" w:id="34"/>
    <w:p>
      <w:pPr>
        <w:spacing w:after="0"/>
        <w:ind w:left="0"/>
        <w:jc w:val="both"/>
      </w:pPr>
      <w:r>
        <w:rPr>
          <w:rFonts w:ascii="Times New Roman"/>
          <w:b w:val="false"/>
          <w:i w:val="false"/>
          <w:color w:val="000000"/>
          <w:sz w:val="28"/>
        </w:rPr>
        <w:t>
      запрашивать и получать от государственных органов, организаций, должностных лиц необходимую информацию и материалы в порядке, установленном законодательством Республики Казахстан;</w:t>
      </w:r>
    </w:p>
    <w:bookmarkEnd w:id="34"/>
    <w:bookmarkStart w:name="z643" w:id="35"/>
    <w:p>
      <w:pPr>
        <w:spacing w:after="0"/>
        <w:ind w:left="0"/>
        <w:jc w:val="both"/>
      </w:pPr>
      <w:r>
        <w:rPr>
          <w:rFonts w:ascii="Times New Roman"/>
          <w:b w:val="false"/>
          <w:i w:val="false"/>
          <w:color w:val="000000"/>
          <w:sz w:val="28"/>
        </w:rPr>
        <w:t>
      взаимодействовать с другими государственными органами, организациями по основным направлениям деятельности Агентства;</w:t>
      </w:r>
    </w:p>
    <w:bookmarkEnd w:id="35"/>
    <w:bookmarkStart w:name="z644" w:id="36"/>
    <w:p>
      <w:pPr>
        <w:spacing w:after="0"/>
        <w:ind w:left="0"/>
        <w:jc w:val="both"/>
      </w:pPr>
      <w:r>
        <w:rPr>
          <w:rFonts w:ascii="Times New Roman"/>
          <w:b w:val="false"/>
          <w:i w:val="false"/>
          <w:color w:val="000000"/>
          <w:sz w:val="28"/>
        </w:rPr>
        <w:t>
      запрашивать информацию о результатах внутреннего контроля за качеством оказания государственных услуг;</w:t>
      </w:r>
    </w:p>
    <w:bookmarkEnd w:id="36"/>
    <w:bookmarkStart w:name="z645" w:id="37"/>
    <w:p>
      <w:pPr>
        <w:spacing w:after="0"/>
        <w:ind w:left="0"/>
        <w:jc w:val="both"/>
      </w:pPr>
      <w:r>
        <w:rPr>
          <w:rFonts w:ascii="Times New Roman"/>
          <w:b w:val="false"/>
          <w:i w:val="false"/>
          <w:color w:val="000000"/>
          <w:sz w:val="28"/>
        </w:rPr>
        <w:t>
      разрабатывать предложения по повышению качества оказания государственных услуг;</w:t>
      </w:r>
    </w:p>
    <w:bookmarkEnd w:id="37"/>
    <w:bookmarkStart w:name="z647" w:id="38"/>
    <w:p>
      <w:pPr>
        <w:spacing w:after="0"/>
        <w:ind w:left="0"/>
        <w:jc w:val="both"/>
      </w:pPr>
      <w:r>
        <w:rPr>
          <w:rFonts w:ascii="Times New Roman"/>
          <w:b w:val="false"/>
          <w:i w:val="false"/>
          <w:color w:val="000000"/>
          <w:sz w:val="28"/>
        </w:rPr>
        <w:t>
      создавать и использовать информационные системы, обеспечивающие решение возложенных на Агентство и его территориальные органы задач;</w:t>
      </w:r>
    </w:p>
    <w:bookmarkEnd w:id="38"/>
    <w:bookmarkStart w:name="z648" w:id="39"/>
    <w:p>
      <w:pPr>
        <w:spacing w:after="0"/>
        <w:ind w:left="0"/>
        <w:jc w:val="both"/>
      </w:pPr>
      <w:r>
        <w:rPr>
          <w:rFonts w:ascii="Times New Roman"/>
          <w:b w:val="false"/>
          <w:i w:val="false"/>
          <w:color w:val="000000"/>
          <w:sz w:val="28"/>
        </w:rPr>
        <w:t>
      2) обязанности:</w:t>
      </w:r>
    </w:p>
    <w:bookmarkEnd w:id="39"/>
    <w:bookmarkStart w:name="z649" w:id="40"/>
    <w:p>
      <w:pPr>
        <w:spacing w:after="0"/>
        <w:ind w:left="0"/>
        <w:jc w:val="both"/>
      </w:pPr>
      <w:r>
        <w:rPr>
          <w:rFonts w:ascii="Times New Roman"/>
          <w:b w:val="false"/>
          <w:i w:val="false"/>
          <w:color w:val="000000"/>
          <w:sz w:val="28"/>
        </w:rPr>
        <w:t>
      рассматривать жалобы физических и юридических лиц на действия (бездействие) и решения государственных органов или должностных лиц по вопросам нарушения законодательства Республики Казахстан в сфере государственной службы, а также соблюдения служебной этики;</w:t>
      </w:r>
    </w:p>
    <w:bookmarkEnd w:id="40"/>
    <w:bookmarkStart w:name="z650" w:id="41"/>
    <w:p>
      <w:pPr>
        <w:spacing w:after="0"/>
        <w:ind w:left="0"/>
        <w:jc w:val="both"/>
      </w:pPr>
      <w:r>
        <w:rPr>
          <w:rFonts w:ascii="Times New Roman"/>
          <w:b w:val="false"/>
          <w:i w:val="false"/>
          <w:color w:val="000000"/>
          <w:sz w:val="28"/>
        </w:rPr>
        <w:t>
      рассматривать дисциплинарные дела в отношении государственных служащих в соответствии с законодательством Республики Казахстан;</w:t>
      </w:r>
    </w:p>
    <w:bookmarkEnd w:id="41"/>
    <w:bookmarkStart w:name="z651" w:id="42"/>
    <w:p>
      <w:pPr>
        <w:spacing w:after="0"/>
        <w:ind w:left="0"/>
        <w:jc w:val="both"/>
      </w:pPr>
      <w:r>
        <w:rPr>
          <w:rFonts w:ascii="Times New Roman"/>
          <w:b w:val="false"/>
          <w:i w:val="false"/>
          <w:color w:val="000000"/>
          <w:sz w:val="28"/>
        </w:rPr>
        <w:t>
      вносить государственным органам в пределах своей компетенции обязательные к рассмотрению представления об устранении нарушений, выявленных по результатам проверки по вопросам государственной службы в соответствии с законодательством Республики Казахстан;</w:t>
      </w:r>
    </w:p>
    <w:bookmarkEnd w:id="42"/>
    <w:bookmarkStart w:name="z652" w:id="43"/>
    <w:p>
      <w:pPr>
        <w:spacing w:after="0"/>
        <w:ind w:left="0"/>
        <w:jc w:val="both"/>
      </w:pPr>
      <w:r>
        <w:rPr>
          <w:rFonts w:ascii="Times New Roman"/>
          <w:b w:val="false"/>
          <w:i w:val="false"/>
          <w:color w:val="000000"/>
          <w:sz w:val="28"/>
        </w:rPr>
        <w:t>
      вносить предложения должностным лицам и государственным органам об отмене их решений, принятых с нарушением законодательства в сфере государственной службы и иных нормативных правовых актов Республики Казахстан;</w:t>
      </w:r>
    </w:p>
    <w:bookmarkEnd w:id="43"/>
    <w:bookmarkStart w:name="z653" w:id="44"/>
    <w:p>
      <w:pPr>
        <w:spacing w:after="0"/>
        <w:ind w:left="0"/>
        <w:jc w:val="both"/>
      </w:pPr>
      <w:r>
        <w:rPr>
          <w:rFonts w:ascii="Times New Roman"/>
          <w:b w:val="false"/>
          <w:i w:val="false"/>
          <w:color w:val="000000"/>
          <w:sz w:val="28"/>
        </w:rPr>
        <w:t>
      координировать работу дисциплинарных комиссий государственных органов по рассмотрению дисциплинарных дел административных государственных служащих;</w:t>
      </w:r>
    </w:p>
    <w:bookmarkEnd w:id="44"/>
    <w:bookmarkStart w:name="z654" w:id="45"/>
    <w:p>
      <w:pPr>
        <w:spacing w:after="0"/>
        <w:ind w:left="0"/>
        <w:jc w:val="both"/>
      </w:pPr>
      <w:r>
        <w:rPr>
          <w:rFonts w:ascii="Times New Roman"/>
          <w:b w:val="false"/>
          <w:i w:val="false"/>
          <w:color w:val="000000"/>
          <w:sz w:val="28"/>
        </w:rPr>
        <w:t>
      координировать и методологически обеспечивать деятельность уполномоченных по этике;</w:t>
      </w:r>
    </w:p>
    <w:bookmarkEnd w:id="45"/>
    <w:bookmarkStart w:name="z655" w:id="46"/>
    <w:p>
      <w:pPr>
        <w:spacing w:after="0"/>
        <w:ind w:left="0"/>
        <w:jc w:val="both"/>
      </w:pPr>
      <w:r>
        <w:rPr>
          <w:rFonts w:ascii="Times New Roman"/>
          <w:b w:val="false"/>
          <w:i w:val="false"/>
          <w:color w:val="000000"/>
          <w:sz w:val="28"/>
        </w:rPr>
        <w:t>
      координировать и осуществлять методологическое руководство деятельностью служб управления персоналом (кадровых служб);</w:t>
      </w:r>
    </w:p>
    <w:bookmarkEnd w:id="46"/>
    <w:bookmarkStart w:name="z656" w:id="47"/>
    <w:p>
      <w:pPr>
        <w:spacing w:after="0"/>
        <w:ind w:left="0"/>
        <w:jc w:val="both"/>
      </w:pPr>
      <w:r>
        <w:rPr>
          <w:rFonts w:ascii="Times New Roman"/>
          <w:b w:val="false"/>
          <w:i w:val="false"/>
          <w:color w:val="000000"/>
          <w:sz w:val="28"/>
        </w:rPr>
        <w:t>
      ежегодно формировать Национальный доклад о состоянии государственной службы в Республике Казахстан и вносить его в порядке, установленном законодательством Республики Казахстан;</w:t>
      </w:r>
    </w:p>
    <w:bookmarkEnd w:id="47"/>
    <w:bookmarkStart w:name="z657" w:id="48"/>
    <w:p>
      <w:pPr>
        <w:spacing w:after="0"/>
        <w:ind w:left="0"/>
        <w:jc w:val="both"/>
      </w:pPr>
      <w:r>
        <w:rPr>
          <w:rFonts w:ascii="Times New Roman"/>
          <w:b w:val="false"/>
          <w:i w:val="false"/>
          <w:color w:val="000000"/>
          <w:sz w:val="28"/>
        </w:rPr>
        <w:t xml:space="preserve">
      составлять протоколы и рассматривать дела об административных правонарушениях в порядке, установленном </w:t>
      </w:r>
      <w:r>
        <w:rPr>
          <w:rFonts w:ascii="Times New Roman"/>
          <w:b w:val="false"/>
          <w:i w:val="false"/>
          <w:color w:val="000000"/>
          <w:sz w:val="28"/>
        </w:rPr>
        <w:t>Кодексом</w:t>
      </w:r>
      <w:r>
        <w:rPr>
          <w:rFonts w:ascii="Times New Roman"/>
          <w:b w:val="false"/>
          <w:i w:val="false"/>
          <w:color w:val="000000"/>
          <w:sz w:val="28"/>
        </w:rPr>
        <w:t xml:space="preserve"> Республики Казахстан об административных правонарушениях;</w:t>
      </w:r>
    </w:p>
    <w:bookmarkEnd w:id="48"/>
    <w:bookmarkStart w:name="z658" w:id="49"/>
    <w:p>
      <w:pPr>
        <w:spacing w:after="0"/>
        <w:ind w:left="0"/>
        <w:jc w:val="both"/>
      </w:pPr>
      <w:r>
        <w:rPr>
          <w:rFonts w:ascii="Times New Roman"/>
          <w:b w:val="false"/>
          <w:i w:val="false"/>
          <w:color w:val="000000"/>
          <w:sz w:val="28"/>
        </w:rPr>
        <w:t>
      оказывать информационную, консультативную, методическую поддержку физическим лицам и некоммерческим организациям по проведению общественного мониторинга качества оказания государственных услуг;</w:t>
      </w:r>
    </w:p>
    <w:bookmarkEnd w:id="49"/>
    <w:bookmarkStart w:name="z659" w:id="50"/>
    <w:p>
      <w:pPr>
        <w:spacing w:after="0"/>
        <w:ind w:left="0"/>
        <w:jc w:val="both"/>
      </w:pPr>
      <w:r>
        <w:rPr>
          <w:rFonts w:ascii="Times New Roman"/>
          <w:b w:val="false"/>
          <w:i w:val="false"/>
          <w:color w:val="000000"/>
          <w:sz w:val="28"/>
        </w:rPr>
        <w:t>
      проводить проверки по вопросам государственной службы, государственного контроля за качеством оказания государственных услуг, по согласованию с государственными органами привлекать к проведению проверок их работников;</w:t>
      </w:r>
    </w:p>
    <w:bookmarkEnd w:id="50"/>
    <w:bookmarkStart w:name="z660" w:id="51"/>
    <w:p>
      <w:pPr>
        <w:spacing w:after="0"/>
        <w:ind w:left="0"/>
        <w:jc w:val="both"/>
      </w:pPr>
      <w:r>
        <w:rPr>
          <w:rFonts w:ascii="Times New Roman"/>
          <w:b w:val="false"/>
          <w:i w:val="false"/>
          <w:color w:val="000000"/>
          <w:sz w:val="28"/>
        </w:rPr>
        <w:t>
      в случае выявления нарушения законодательства Республики Казахстан о государственной службе, о государственных услугах принимать меры в порядке, установленном законодательством Республики Казахстан;</w:t>
      </w:r>
    </w:p>
    <w:bookmarkEnd w:id="51"/>
    <w:bookmarkStart w:name="z661" w:id="52"/>
    <w:p>
      <w:pPr>
        <w:spacing w:after="0"/>
        <w:ind w:left="0"/>
        <w:jc w:val="both"/>
      </w:pPr>
      <w:r>
        <w:rPr>
          <w:rFonts w:ascii="Times New Roman"/>
          <w:b w:val="false"/>
          <w:i w:val="false"/>
          <w:color w:val="000000"/>
          <w:sz w:val="28"/>
        </w:rPr>
        <w:t>
      разрабатывать нормативные правовые акты по вопросам, касающимся деятельности Агентства, его территориальных органов и подведомственных организаций;</w:t>
      </w:r>
    </w:p>
    <w:bookmarkEnd w:id="52"/>
    <w:bookmarkStart w:name="z662" w:id="53"/>
    <w:p>
      <w:pPr>
        <w:spacing w:after="0"/>
        <w:ind w:left="0"/>
        <w:jc w:val="both"/>
      </w:pPr>
      <w:r>
        <w:rPr>
          <w:rFonts w:ascii="Times New Roman"/>
          <w:b w:val="false"/>
          <w:i w:val="false"/>
          <w:color w:val="000000"/>
          <w:sz w:val="28"/>
        </w:rPr>
        <w:t>
      осуществлять иные полномочия, предусмотренные законодательством Республики Казахстан.</w:t>
      </w:r>
    </w:p>
    <w:bookmarkEnd w:id="53"/>
    <w:bookmarkStart w:name="z663" w:id="54"/>
    <w:p>
      <w:pPr>
        <w:spacing w:after="0"/>
        <w:ind w:left="0"/>
        <w:jc w:val="both"/>
      </w:pPr>
      <w:r>
        <w:rPr>
          <w:rFonts w:ascii="Times New Roman"/>
          <w:b w:val="false"/>
          <w:i w:val="false"/>
          <w:color w:val="000000"/>
          <w:sz w:val="28"/>
        </w:rPr>
        <w:t xml:space="preserve">
      15. Функции: </w:t>
      </w:r>
    </w:p>
    <w:bookmarkEnd w:id="54"/>
    <w:bookmarkStart w:name="z664" w:id="55"/>
    <w:p>
      <w:pPr>
        <w:spacing w:after="0"/>
        <w:ind w:left="0"/>
        <w:jc w:val="both"/>
      </w:pPr>
      <w:r>
        <w:rPr>
          <w:rFonts w:ascii="Times New Roman"/>
          <w:b w:val="false"/>
          <w:i w:val="false"/>
          <w:color w:val="000000"/>
          <w:sz w:val="28"/>
        </w:rPr>
        <w:t>
      1) разработка и реализация документов системы государственного планирования в Республике Казахстан в сферах государственной службы и антикоррупционной политики;</w:t>
      </w:r>
    </w:p>
    <w:bookmarkEnd w:id="55"/>
    <w:bookmarkStart w:name="z665" w:id="56"/>
    <w:p>
      <w:pPr>
        <w:spacing w:after="0"/>
        <w:ind w:left="0"/>
        <w:jc w:val="both"/>
      </w:pPr>
      <w:r>
        <w:rPr>
          <w:rFonts w:ascii="Times New Roman"/>
          <w:b w:val="false"/>
          <w:i w:val="false"/>
          <w:color w:val="000000"/>
          <w:sz w:val="28"/>
        </w:rPr>
        <w:t>
      2) разработка и принятие нормативных правовых актов в сферах государственной службы, оценки качества оказания государственных услуг, государственного контроля за качеством оказания государственных услуг, формирования и реализации антикоррупционной политики, координации в сфере противодействия коррупции, минимизации причин и условий, способствующих совершению коррупционных правонарушений, а также формирования антикоррупционной культуры в соответствии с законодательством Республики Казахстан;</w:t>
      </w:r>
    </w:p>
    <w:bookmarkEnd w:id="56"/>
    <w:bookmarkStart w:name="z666" w:id="57"/>
    <w:p>
      <w:pPr>
        <w:spacing w:after="0"/>
        <w:ind w:left="0"/>
        <w:jc w:val="both"/>
      </w:pPr>
      <w:r>
        <w:rPr>
          <w:rFonts w:ascii="Times New Roman"/>
          <w:b w:val="false"/>
          <w:i w:val="false"/>
          <w:color w:val="000000"/>
          <w:sz w:val="28"/>
        </w:rPr>
        <w:t>
      3) разработка перечня уполномоченных лиц, осуществляющих оценку деятельности политических государственных служащих;</w:t>
      </w:r>
    </w:p>
    <w:bookmarkEnd w:id="57"/>
    <w:bookmarkStart w:name="z667" w:id="58"/>
    <w:p>
      <w:pPr>
        <w:spacing w:after="0"/>
        <w:ind w:left="0"/>
        <w:jc w:val="both"/>
      </w:pPr>
      <w:r>
        <w:rPr>
          <w:rFonts w:ascii="Times New Roman"/>
          <w:b w:val="false"/>
          <w:i w:val="false"/>
          <w:color w:val="000000"/>
          <w:sz w:val="28"/>
        </w:rPr>
        <w:t>
      4) консультирование государственных служащих и граждан по вопросам, входящим в компетенцию Агентства;</w:t>
      </w:r>
    </w:p>
    <w:bookmarkEnd w:id="58"/>
    <w:bookmarkStart w:name="z668" w:id="59"/>
    <w:p>
      <w:pPr>
        <w:spacing w:after="0"/>
        <w:ind w:left="0"/>
        <w:jc w:val="both"/>
      </w:pPr>
      <w:r>
        <w:rPr>
          <w:rFonts w:ascii="Times New Roman"/>
          <w:b w:val="false"/>
          <w:i w:val="false"/>
          <w:color w:val="000000"/>
          <w:sz w:val="28"/>
        </w:rPr>
        <w:t>
      5) осуществление в государственных органах оценки эффективности управления персоналом и качества оказания государственных услуг;</w:t>
      </w:r>
    </w:p>
    <w:bookmarkEnd w:id="59"/>
    <w:bookmarkStart w:name="z669" w:id="60"/>
    <w:p>
      <w:pPr>
        <w:spacing w:after="0"/>
        <w:ind w:left="0"/>
        <w:jc w:val="both"/>
      </w:pPr>
      <w:r>
        <w:rPr>
          <w:rFonts w:ascii="Times New Roman"/>
          <w:b w:val="false"/>
          <w:i w:val="false"/>
          <w:color w:val="000000"/>
          <w:sz w:val="28"/>
        </w:rPr>
        <w:t>
      6) участие в подготовке проектов международных договоров по вопросам государственной службы и антикоррупционной политики, взаимодействие с соответствующими органами иностранных государств по вопросам государственной службы, оказания государственных услуг, антикоррупционной политики, участие в пределах своих полномочий в деятельности международных организаций;</w:t>
      </w:r>
    </w:p>
    <w:bookmarkEnd w:id="60"/>
    <w:bookmarkStart w:name="z670" w:id="61"/>
    <w:p>
      <w:pPr>
        <w:spacing w:after="0"/>
        <w:ind w:left="0"/>
        <w:jc w:val="both"/>
      </w:pPr>
      <w:r>
        <w:rPr>
          <w:rFonts w:ascii="Times New Roman"/>
          <w:b w:val="false"/>
          <w:i w:val="false"/>
          <w:color w:val="000000"/>
          <w:sz w:val="28"/>
        </w:rPr>
        <w:t>
      7) взаимодействие с другими государственными органами в сферах государственной службы, оказания государственных услуг и антикоррупционной политики;</w:t>
      </w:r>
    </w:p>
    <w:bookmarkEnd w:id="61"/>
    <w:bookmarkStart w:name="z671" w:id="62"/>
    <w:p>
      <w:pPr>
        <w:spacing w:after="0"/>
        <w:ind w:left="0"/>
        <w:jc w:val="both"/>
      </w:pPr>
      <w:r>
        <w:rPr>
          <w:rFonts w:ascii="Times New Roman"/>
          <w:b w:val="false"/>
          <w:i w:val="false"/>
          <w:color w:val="000000"/>
          <w:sz w:val="28"/>
        </w:rPr>
        <w:t>
      8) разработка предложений по совершенствованию системы оплаты труда, социально-правовой защиты государственных служащих;</w:t>
      </w:r>
    </w:p>
    <w:bookmarkEnd w:id="62"/>
    <w:bookmarkStart w:name="z672" w:id="63"/>
    <w:p>
      <w:pPr>
        <w:spacing w:after="0"/>
        <w:ind w:left="0"/>
        <w:jc w:val="both"/>
      </w:pPr>
      <w:r>
        <w:rPr>
          <w:rFonts w:ascii="Times New Roman"/>
          <w:b w:val="false"/>
          <w:i w:val="false"/>
          <w:color w:val="000000"/>
          <w:sz w:val="28"/>
        </w:rPr>
        <w:t>
      9) ведение мониторинга состояния кадрового состава политических и административных государственных служащих, а также политических и административных государственных должностей государственной службы, включая общую координацию по формированию единой автоматизированной базы данных (информационной системы) по персоналу государственной службы;</w:t>
      </w:r>
    </w:p>
    <w:bookmarkEnd w:id="63"/>
    <w:bookmarkStart w:name="z930" w:id="64"/>
    <w:p>
      <w:pPr>
        <w:spacing w:after="0"/>
        <w:ind w:left="0"/>
        <w:jc w:val="both"/>
      </w:pPr>
      <w:r>
        <w:rPr>
          <w:rFonts w:ascii="Times New Roman"/>
          <w:b w:val="false"/>
          <w:i w:val="false"/>
          <w:color w:val="000000"/>
          <w:sz w:val="28"/>
        </w:rPr>
        <w:t>
      9-1) ведение мониторинга состояния кадрового состава контрактных служащих в государственных органах;</w:t>
      </w:r>
    </w:p>
    <w:bookmarkEnd w:id="64"/>
    <w:bookmarkStart w:name="z673" w:id="65"/>
    <w:p>
      <w:pPr>
        <w:spacing w:after="0"/>
        <w:ind w:left="0"/>
        <w:jc w:val="both"/>
      </w:pPr>
      <w:r>
        <w:rPr>
          <w:rFonts w:ascii="Times New Roman"/>
          <w:b w:val="false"/>
          <w:i w:val="false"/>
          <w:color w:val="000000"/>
          <w:sz w:val="28"/>
        </w:rPr>
        <w:t>
      10) координация деятельности государственных органов по вопросам подготовки, переподготовки и повышения квалификации административных государственных служащих, в том числе за рубежом;</w:t>
      </w:r>
    </w:p>
    <w:bookmarkEnd w:id="65"/>
    <w:bookmarkStart w:name="z674" w:id="66"/>
    <w:p>
      <w:pPr>
        <w:spacing w:after="0"/>
        <w:ind w:left="0"/>
        <w:jc w:val="both"/>
      </w:pPr>
      <w:r>
        <w:rPr>
          <w:rFonts w:ascii="Times New Roman"/>
          <w:b w:val="false"/>
          <w:i w:val="false"/>
          <w:color w:val="000000"/>
          <w:sz w:val="28"/>
        </w:rPr>
        <w:t>
      11) координация формирования и размещения государственного заказа по подготовке, переподготовке и повышению квалификации административных государственных служащих;</w:t>
      </w:r>
    </w:p>
    <w:bookmarkEnd w:id="66"/>
    <w:bookmarkStart w:name="z675" w:id="67"/>
    <w:p>
      <w:pPr>
        <w:spacing w:after="0"/>
        <w:ind w:left="0"/>
        <w:jc w:val="both"/>
      </w:pPr>
      <w:r>
        <w:rPr>
          <w:rFonts w:ascii="Times New Roman"/>
          <w:b w:val="false"/>
          <w:i w:val="false"/>
          <w:color w:val="000000"/>
          <w:sz w:val="28"/>
        </w:rPr>
        <w:t>
      12) координация научно-исследовательской, учебной, издательской деятельности в порядке, установленном законодательством Республики Казахстан;</w:t>
      </w:r>
    </w:p>
    <w:bookmarkEnd w:id="67"/>
    <w:bookmarkStart w:name="z676" w:id="68"/>
    <w:p>
      <w:pPr>
        <w:spacing w:after="0"/>
        <w:ind w:left="0"/>
        <w:jc w:val="both"/>
      </w:pPr>
      <w:r>
        <w:rPr>
          <w:rFonts w:ascii="Times New Roman"/>
          <w:b w:val="false"/>
          <w:i w:val="false"/>
          <w:color w:val="000000"/>
          <w:sz w:val="28"/>
        </w:rPr>
        <w:t>
      13) утверждение методики расчета стоимости переподготовки и повышения квалификации государственных служащих;</w:t>
      </w:r>
    </w:p>
    <w:bookmarkEnd w:id="68"/>
    <w:bookmarkStart w:name="z677" w:id="69"/>
    <w:p>
      <w:pPr>
        <w:spacing w:after="0"/>
        <w:ind w:left="0"/>
        <w:jc w:val="both"/>
      </w:pPr>
      <w:r>
        <w:rPr>
          <w:rFonts w:ascii="Times New Roman"/>
          <w:b w:val="false"/>
          <w:i w:val="false"/>
          <w:color w:val="000000"/>
          <w:sz w:val="28"/>
        </w:rPr>
        <w:t>
      14) ведение мониторинга прохождения государственной службы лицами, завершившими обучение по программам подготовки, переподготовки и повышения квалификации государственных служащих на основании государственного заказа;</w:t>
      </w:r>
    </w:p>
    <w:bookmarkEnd w:id="69"/>
    <w:bookmarkStart w:name="z678" w:id="70"/>
    <w:p>
      <w:pPr>
        <w:spacing w:after="0"/>
        <w:ind w:left="0"/>
        <w:jc w:val="both"/>
      </w:pPr>
      <w:r>
        <w:rPr>
          <w:rFonts w:ascii="Times New Roman"/>
          <w:b w:val="false"/>
          <w:i w:val="false"/>
          <w:color w:val="000000"/>
          <w:sz w:val="28"/>
        </w:rPr>
        <w:t>
      15) мониторинг привлечения к дисциплинарной ответственности первых руководителей государственных органов, руководителей самостоятельных структурных подразделений центральных и местных государственных органов, за исключением случаев, предусмотренных Законом Республики Казахстан "О государственной службе Республики Казахстан", за совершение непосредственно подчиненными им государственными служащими коррупционных преступлений;</w:t>
      </w:r>
    </w:p>
    <w:bookmarkEnd w:id="70"/>
    <w:bookmarkStart w:name="z679" w:id="71"/>
    <w:p>
      <w:pPr>
        <w:spacing w:after="0"/>
        <w:ind w:left="0"/>
        <w:jc w:val="both"/>
      </w:pPr>
      <w:r>
        <w:rPr>
          <w:rFonts w:ascii="Times New Roman"/>
          <w:b w:val="false"/>
          <w:i w:val="false"/>
          <w:color w:val="000000"/>
          <w:sz w:val="28"/>
        </w:rPr>
        <w:t>
      16) определение порядка, программ, организации тестирования кандидатов на занятие административных государственных должностей и граждан, поступающих на правоохранительную службу в соответствии с законодательством Республики Казахстан, а также порядка обжалования результатов тестирования;</w:t>
      </w:r>
    </w:p>
    <w:bookmarkEnd w:id="71"/>
    <w:bookmarkStart w:name="z680" w:id="72"/>
    <w:p>
      <w:pPr>
        <w:spacing w:after="0"/>
        <w:ind w:left="0"/>
        <w:jc w:val="both"/>
      </w:pPr>
      <w:r>
        <w:rPr>
          <w:rFonts w:ascii="Times New Roman"/>
          <w:b w:val="false"/>
          <w:i w:val="false"/>
          <w:color w:val="000000"/>
          <w:sz w:val="28"/>
        </w:rPr>
        <w:t>
      17) определение порядка проведения конкурсов на занятие административной государственной должности;</w:t>
      </w:r>
    </w:p>
    <w:bookmarkEnd w:id="72"/>
    <w:bookmarkStart w:name="z681" w:id="73"/>
    <w:p>
      <w:pPr>
        <w:spacing w:after="0"/>
        <w:ind w:left="0"/>
        <w:jc w:val="both"/>
      </w:pPr>
      <w:r>
        <w:rPr>
          <w:rFonts w:ascii="Times New Roman"/>
          <w:b w:val="false"/>
          <w:i w:val="false"/>
          <w:color w:val="000000"/>
          <w:sz w:val="28"/>
        </w:rPr>
        <w:t>
      18) определение порядка проведения оценки личных качеств граждан;</w:t>
      </w:r>
    </w:p>
    <w:bookmarkEnd w:id="73"/>
    <w:bookmarkStart w:name="z682" w:id="74"/>
    <w:p>
      <w:pPr>
        <w:spacing w:after="0"/>
        <w:ind w:left="0"/>
        <w:jc w:val="both"/>
      </w:pPr>
      <w:r>
        <w:rPr>
          <w:rFonts w:ascii="Times New Roman"/>
          <w:b w:val="false"/>
          <w:i w:val="false"/>
          <w:color w:val="000000"/>
          <w:sz w:val="28"/>
        </w:rPr>
        <w:t>
      19) проведение оценки личных качеств граждан с выдачей по ее результатам соответствующего заключения;</w:t>
      </w:r>
    </w:p>
    <w:bookmarkEnd w:id="74"/>
    <w:bookmarkStart w:name="z683" w:id="75"/>
    <w:p>
      <w:pPr>
        <w:spacing w:after="0"/>
        <w:ind w:left="0"/>
        <w:jc w:val="both"/>
      </w:pPr>
      <w:r>
        <w:rPr>
          <w:rFonts w:ascii="Times New Roman"/>
          <w:b w:val="false"/>
          <w:i w:val="false"/>
          <w:color w:val="000000"/>
          <w:sz w:val="28"/>
        </w:rPr>
        <w:t>
      20) согласование занятия административных государственных должностей корпуса "Б" без проведения конкурса лицами, указанными в части второй пункта 3, в пунктах 3-2, 4, 5, 7 статьи 15 Закона Республики Казахстан "О государственной службе Республики Казахстан";</w:t>
      </w:r>
    </w:p>
    <w:bookmarkEnd w:id="75"/>
    <w:bookmarkStart w:name="z931" w:id="76"/>
    <w:p>
      <w:pPr>
        <w:spacing w:after="0"/>
        <w:ind w:left="0"/>
        <w:jc w:val="both"/>
      </w:pPr>
      <w:r>
        <w:rPr>
          <w:rFonts w:ascii="Times New Roman"/>
          <w:b w:val="false"/>
          <w:i w:val="false"/>
          <w:color w:val="000000"/>
          <w:sz w:val="28"/>
        </w:rPr>
        <w:t>
      20-1) утверждение правил согласования занятия административных государственных должностей корпуса "Б" без проведения конкурса лицами, указанными в части второй пункта 3, в пунктах 3-2, 4, 5, 7 статьи 15 Закона Республики Казахстан "О государственной службе Республики Казахстан";</w:t>
      </w:r>
    </w:p>
    <w:bookmarkEnd w:id="76"/>
    <w:bookmarkStart w:name="z684" w:id="77"/>
    <w:p>
      <w:pPr>
        <w:spacing w:after="0"/>
        <w:ind w:left="0"/>
        <w:jc w:val="both"/>
      </w:pPr>
      <w:r>
        <w:rPr>
          <w:rFonts w:ascii="Times New Roman"/>
          <w:b w:val="false"/>
          <w:i w:val="false"/>
          <w:color w:val="000000"/>
          <w:sz w:val="28"/>
        </w:rPr>
        <w:t>
      21) разработка и утверждение типовых квалификационных требований к административным государственным должностям корпуса "Б";</w:t>
      </w:r>
    </w:p>
    <w:bookmarkEnd w:id="77"/>
    <w:bookmarkStart w:name="z685" w:id="78"/>
    <w:p>
      <w:pPr>
        <w:spacing w:after="0"/>
        <w:ind w:left="0"/>
        <w:jc w:val="both"/>
      </w:pPr>
      <w:r>
        <w:rPr>
          <w:rFonts w:ascii="Times New Roman"/>
          <w:b w:val="false"/>
          <w:i w:val="false"/>
          <w:color w:val="000000"/>
          <w:sz w:val="28"/>
        </w:rPr>
        <w:t>
      22) согласование увольнений административных государственных служащих, не прошедших испытательный срок;</w:t>
      </w:r>
    </w:p>
    <w:bookmarkEnd w:id="78"/>
    <w:bookmarkStart w:name="z686" w:id="79"/>
    <w:p>
      <w:pPr>
        <w:spacing w:after="0"/>
        <w:ind w:left="0"/>
        <w:jc w:val="both"/>
      </w:pPr>
      <w:r>
        <w:rPr>
          <w:rFonts w:ascii="Times New Roman"/>
          <w:b w:val="false"/>
          <w:i w:val="false"/>
          <w:color w:val="000000"/>
          <w:sz w:val="28"/>
        </w:rPr>
        <w:t>
      23) определение порядка и условий прохождения испытательного срока и порядка закрепления наставников;</w:t>
      </w:r>
    </w:p>
    <w:bookmarkEnd w:id="79"/>
    <w:bookmarkStart w:name="z687" w:id="80"/>
    <w:p>
      <w:pPr>
        <w:spacing w:after="0"/>
        <w:ind w:left="0"/>
        <w:jc w:val="both"/>
      </w:pPr>
      <w:r>
        <w:rPr>
          <w:rFonts w:ascii="Times New Roman"/>
          <w:b w:val="false"/>
          <w:i w:val="false"/>
          <w:color w:val="000000"/>
          <w:sz w:val="28"/>
        </w:rPr>
        <w:t>
      24) определение порядка стажировки административных государственных служащих;</w:t>
      </w:r>
    </w:p>
    <w:bookmarkEnd w:id="80"/>
    <w:bookmarkStart w:name="z688" w:id="81"/>
    <w:p>
      <w:pPr>
        <w:spacing w:after="0"/>
        <w:ind w:left="0"/>
        <w:jc w:val="both"/>
      </w:pPr>
      <w:r>
        <w:rPr>
          <w:rFonts w:ascii="Times New Roman"/>
          <w:b w:val="false"/>
          <w:i w:val="false"/>
          <w:color w:val="000000"/>
          <w:sz w:val="28"/>
        </w:rPr>
        <w:t>
      25) осуществление координации деятельности государственных органов по организации проведения стажировок административных государственных служащих;</w:t>
      </w:r>
    </w:p>
    <w:bookmarkEnd w:id="81"/>
    <w:bookmarkStart w:name="z689" w:id="82"/>
    <w:p>
      <w:pPr>
        <w:spacing w:after="0"/>
        <w:ind w:left="0"/>
        <w:jc w:val="both"/>
      </w:pPr>
      <w:r>
        <w:rPr>
          <w:rFonts w:ascii="Times New Roman"/>
          <w:b w:val="false"/>
          <w:i w:val="false"/>
          <w:color w:val="000000"/>
          <w:sz w:val="28"/>
        </w:rPr>
        <w:t>
      26) согласование перечня должностей правоохранительных органов, замещаемых на конкурсной основе, условий и порядка проведения конкурса и стажировки в правоохранительных органах, а также квалификационных требований к категориям должностей правоохранительных органов;</w:t>
      </w:r>
    </w:p>
    <w:bookmarkEnd w:id="82"/>
    <w:bookmarkStart w:name="z690" w:id="83"/>
    <w:p>
      <w:pPr>
        <w:spacing w:after="0"/>
        <w:ind w:left="0"/>
        <w:jc w:val="both"/>
      </w:pPr>
      <w:r>
        <w:rPr>
          <w:rFonts w:ascii="Times New Roman"/>
          <w:b w:val="false"/>
          <w:i w:val="false"/>
          <w:color w:val="000000"/>
          <w:sz w:val="28"/>
        </w:rPr>
        <w:t>
      27) утверждение типовых квалификационных требований к категориям должностей правоохранительных органов по согласованию с правоохранительными органами;</w:t>
      </w:r>
    </w:p>
    <w:bookmarkEnd w:id="83"/>
    <w:bookmarkStart w:name="z691" w:id="84"/>
    <w:p>
      <w:pPr>
        <w:spacing w:after="0"/>
        <w:ind w:left="0"/>
        <w:jc w:val="both"/>
      </w:pPr>
      <w:r>
        <w:rPr>
          <w:rFonts w:ascii="Times New Roman"/>
          <w:b w:val="false"/>
          <w:i w:val="false"/>
          <w:color w:val="000000"/>
          <w:sz w:val="28"/>
        </w:rPr>
        <w:t>
      28) определение порядка разработки и утверждения должностной инструкции административного государственного служащего;</w:t>
      </w:r>
    </w:p>
    <w:bookmarkEnd w:id="84"/>
    <w:bookmarkStart w:name="z692" w:id="85"/>
    <w:p>
      <w:pPr>
        <w:spacing w:after="0"/>
        <w:ind w:left="0"/>
        <w:jc w:val="both"/>
      </w:pPr>
      <w:r>
        <w:rPr>
          <w:rFonts w:ascii="Times New Roman"/>
          <w:b w:val="false"/>
          <w:i w:val="false"/>
          <w:color w:val="000000"/>
          <w:sz w:val="28"/>
        </w:rPr>
        <w:t>
      29) утверждение типового положения о службе управления персоналом (кадровой службе);</w:t>
      </w:r>
    </w:p>
    <w:bookmarkEnd w:id="85"/>
    <w:p>
      <w:pPr>
        <w:spacing w:after="0"/>
        <w:ind w:left="0"/>
        <w:jc w:val="both"/>
      </w:pPr>
      <w:r>
        <w:rPr>
          <w:rFonts w:ascii="Times New Roman"/>
          <w:b w:val="false"/>
          <w:i w:val="false"/>
          <w:color w:val="000000"/>
          <w:sz w:val="28"/>
        </w:rPr>
        <w:t>
      29-1) утверждение положения о координационном совете служб управления персоналом (кадровых служб);</w:t>
      </w:r>
    </w:p>
    <w:bookmarkStart w:name="z693" w:id="86"/>
    <w:p>
      <w:pPr>
        <w:spacing w:after="0"/>
        <w:ind w:left="0"/>
        <w:jc w:val="both"/>
      </w:pPr>
      <w:r>
        <w:rPr>
          <w:rFonts w:ascii="Times New Roman"/>
          <w:b w:val="false"/>
          <w:i w:val="false"/>
          <w:color w:val="000000"/>
          <w:sz w:val="28"/>
        </w:rPr>
        <w:t>
      30) разработка и утверждение типовых форм документов кадрового делопроизводства административной государственной службы;</w:t>
      </w:r>
    </w:p>
    <w:bookmarkEnd w:id="86"/>
    <w:bookmarkStart w:name="z694" w:id="87"/>
    <w:p>
      <w:pPr>
        <w:spacing w:after="0"/>
        <w:ind w:left="0"/>
        <w:jc w:val="both"/>
      </w:pPr>
      <w:r>
        <w:rPr>
          <w:rFonts w:ascii="Times New Roman"/>
          <w:b w:val="false"/>
          <w:i w:val="false"/>
          <w:color w:val="000000"/>
          <w:sz w:val="28"/>
        </w:rPr>
        <w:t>
      31) определение порядка заключения, продления и расторжения трудового договора с административными государственными служащими корпуса "А";</w:t>
      </w:r>
    </w:p>
    <w:bookmarkEnd w:id="87"/>
    <w:bookmarkStart w:name="z695" w:id="88"/>
    <w:p>
      <w:pPr>
        <w:spacing w:after="0"/>
        <w:ind w:left="0"/>
        <w:jc w:val="both"/>
      </w:pPr>
      <w:r>
        <w:rPr>
          <w:rFonts w:ascii="Times New Roman"/>
          <w:b w:val="false"/>
          <w:i w:val="false"/>
          <w:color w:val="000000"/>
          <w:sz w:val="28"/>
        </w:rPr>
        <w:t>
      32) разработка и представление на утверждение Президенту Республики Казахстан реестра должностей политических и административных государственных служащих;</w:t>
      </w:r>
    </w:p>
    <w:bookmarkEnd w:id="88"/>
    <w:bookmarkStart w:name="z696" w:id="89"/>
    <w:p>
      <w:pPr>
        <w:spacing w:after="0"/>
        <w:ind w:left="0"/>
        <w:jc w:val="both"/>
      </w:pPr>
      <w:r>
        <w:rPr>
          <w:rFonts w:ascii="Times New Roman"/>
          <w:b w:val="false"/>
          <w:i w:val="false"/>
          <w:color w:val="000000"/>
          <w:sz w:val="28"/>
        </w:rPr>
        <w:t>
      33) утверждение методики оценки деятельности административных государственных служащих корпуса "А", а также типовой методики оценки деятельности административных государственных служащих корпуса "Б";</w:t>
      </w:r>
    </w:p>
    <w:bookmarkEnd w:id="89"/>
    <w:bookmarkStart w:name="z697" w:id="90"/>
    <w:p>
      <w:pPr>
        <w:spacing w:after="0"/>
        <w:ind w:left="0"/>
        <w:jc w:val="both"/>
      </w:pPr>
      <w:r>
        <w:rPr>
          <w:rFonts w:ascii="Times New Roman"/>
          <w:b w:val="false"/>
          <w:i w:val="false"/>
          <w:color w:val="000000"/>
          <w:sz w:val="28"/>
        </w:rPr>
        <w:t>
      34) осуществление государственного контроля за соблюдением законодательства Республики Казахстан в сфере государственной службы государственными органами, а также служебной этики государственными служащими;</w:t>
      </w:r>
    </w:p>
    <w:bookmarkEnd w:id="90"/>
    <w:p>
      <w:pPr>
        <w:spacing w:after="0"/>
        <w:ind w:left="0"/>
        <w:jc w:val="both"/>
      </w:pPr>
      <w:r>
        <w:rPr>
          <w:rFonts w:ascii="Times New Roman"/>
          <w:b w:val="false"/>
          <w:i w:val="false"/>
          <w:color w:val="000000"/>
          <w:sz w:val="28"/>
        </w:rPr>
        <w:t>
      34-1) утверждение форм уведомлений о начале проверки, продлении сроков и (или) приостановлении (возобновлении) сроков проверки, об изменении состава проверяющих должностных лиц уполномоченного органа или его территориального подразделения, справки о результатах проверки и представления об устранении нарушений, выявленных по результатам проверки;</w:t>
      </w:r>
    </w:p>
    <w:bookmarkStart w:name="z698" w:id="91"/>
    <w:p>
      <w:pPr>
        <w:spacing w:after="0"/>
        <w:ind w:left="0"/>
        <w:jc w:val="both"/>
      </w:pPr>
      <w:r>
        <w:rPr>
          <w:rFonts w:ascii="Times New Roman"/>
          <w:b w:val="false"/>
          <w:i w:val="false"/>
          <w:color w:val="000000"/>
          <w:sz w:val="28"/>
        </w:rPr>
        <w:t>
      35) разработка порядка прикомандирования государственных служащих к государственным органам, международным и иным организациям;</w:t>
      </w:r>
    </w:p>
    <w:bookmarkEnd w:id="91"/>
    <w:bookmarkStart w:name="z699" w:id="92"/>
    <w:p>
      <w:pPr>
        <w:spacing w:after="0"/>
        <w:ind w:left="0"/>
        <w:jc w:val="both"/>
      </w:pPr>
      <w:r>
        <w:rPr>
          <w:rFonts w:ascii="Times New Roman"/>
          <w:b w:val="false"/>
          <w:i w:val="false"/>
          <w:color w:val="000000"/>
          <w:sz w:val="28"/>
        </w:rPr>
        <w:t>
      36) разработка и утверждение правил исчисления стажа работы государственных служащих, дающего право на установление должностного оклада, по согласованию с Администрацией Президента Республики Казахстан и Аппаратом Правительства Республики Казахстан;</w:t>
      </w:r>
    </w:p>
    <w:bookmarkEnd w:id="92"/>
    <w:bookmarkStart w:name="z700" w:id="93"/>
    <w:p>
      <w:pPr>
        <w:spacing w:after="0"/>
        <w:ind w:left="0"/>
        <w:jc w:val="both"/>
      </w:pPr>
      <w:r>
        <w:rPr>
          <w:rFonts w:ascii="Times New Roman"/>
          <w:b w:val="false"/>
          <w:i w:val="false"/>
          <w:color w:val="000000"/>
          <w:sz w:val="28"/>
        </w:rPr>
        <w:t>
      37) проведение мониторинга и анализа по вопросам дебюрократизации государственного аппарата, в том числе с изучением внутренних административных процедур государственных органов;</w:t>
      </w:r>
    </w:p>
    <w:bookmarkEnd w:id="93"/>
    <w:bookmarkStart w:name="z701" w:id="94"/>
    <w:p>
      <w:pPr>
        <w:spacing w:after="0"/>
        <w:ind w:left="0"/>
        <w:jc w:val="both"/>
      </w:pPr>
      <w:r>
        <w:rPr>
          <w:rFonts w:ascii="Times New Roman"/>
          <w:b w:val="false"/>
          <w:i w:val="false"/>
          <w:color w:val="000000"/>
          <w:sz w:val="28"/>
        </w:rPr>
        <w:t>
      38) обеспечение реализации государственной политики в сфере оказания государственных услуг в пределах своей компетенции;</w:t>
      </w:r>
    </w:p>
    <w:bookmarkEnd w:id="94"/>
    <w:bookmarkStart w:name="z702" w:id="95"/>
    <w:p>
      <w:pPr>
        <w:spacing w:after="0"/>
        <w:ind w:left="0"/>
        <w:jc w:val="both"/>
      </w:pPr>
      <w:r>
        <w:rPr>
          <w:rFonts w:ascii="Times New Roman"/>
          <w:b w:val="false"/>
          <w:i w:val="false"/>
          <w:color w:val="000000"/>
          <w:sz w:val="28"/>
        </w:rPr>
        <w:t>
      39) осуществление государственного контроля за качеством оказания государственных услуг, выработка предложений на основе анализа и мониторинга, направленных на предупреждение нарушений при их оказании и обеспечение прав и законных интересов услугополучателей;</w:t>
      </w:r>
    </w:p>
    <w:bookmarkEnd w:id="95"/>
    <w:bookmarkStart w:name="z703" w:id="96"/>
    <w:p>
      <w:pPr>
        <w:spacing w:after="0"/>
        <w:ind w:left="0"/>
        <w:jc w:val="both"/>
      </w:pPr>
      <w:r>
        <w:rPr>
          <w:rFonts w:ascii="Times New Roman"/>
          <w:b w:val="false"/>
          <w:i w:val="false"/>
          <w:color w:val="000000"/>
          <w:sz w:val="28"/>
        </w:rPr>
        <w:t>
      40) формирование, реализация, мониторинг реализации и оценка результатов государственного социального заказа по проведению общественного мониторинга качества оказания государственных услуг;</w:t>
      </w:r>
    </w:p>
    <w:bookmarkEnd w:id="96"/>
    <w:bookmarkStart w:name="z704" w:id="97"/>
    <w:p>
      <w:pPr>
        <w:spacing w:after="0"/>
        <w:ind w:left="0"/>
        <w:jc w:val="both"/>
      </w:pPr>
      <w:r>
        <w:rPr>
          <w:rFonts w:ascii="Times New Roman"/>
          <w:b w:val="false"/>
          <w:i w:val="false"/>
          <w:color w:val="000000"/>
          <w:sz w:val="28"/>
        </w:rPr>
        <w:t>
      41) разработка и утверждение правил государственного контроля за качеством оказания государственных услуг;</w:t>
      </w:r>
    </w:p>
    <w:bookmarkEnd w:id="97"/>
    <w:bookmarkStart w:name="z705" w:id="98"/>
    <w:p>
      <w:pPr>
        <w:spacing w:after="0"/>
        <w:ind w:left="0"/>
        <w:jc w:val="both"/>
      </w:pPr>
      <w:r>
        <w:rPr>
          <w:rFonts w:ascii="Times New Roman"/>
          <w:b w:val="false"/>
          <w:i w:val="false"/>
          <w:color w:val="000000"/>
          <w:sz w:val="28"/>
        </w:rPr>
        <w:t>
      42) разработка и утверждение методики оценки качества оказания государственных услуг по согласованию с уполномоченным органом в сфере информатизации;</w:t>
      </w:r>
    </w:p>
    <w:bookmarkEnd w:id="98"/>
    <w:bookmarkStart w:name="z706" w:id="99"/>
    <w:p>
      <w:pPr>
        <w:spacing w:after="0"/>
        <w:ind w:left="0"/>
        <w:jc w:val="both"/>
      </w:pPr>
      <w:r>
        <w:rPr>
          <w:rFonts w:ascii="Times New Roman"/>
          <w:b w:val="false"/>
          <w:i w:val="false"/>
          <w:color w:val="000000"/>
          <w:sz w:val="28"/>
        </w:rPr>
        <w:t>
      43) утверждение описания идентификационных карт, порядка их выдачи и использования;</w:t>
      </w:r>
    </w:p>
    <w:bookmarkEnd w:id="99"/>
    <w:bookmarkStart w:name="z707" w:id="100"/>
    <w:p>
      <w:pPr>
        <w:spacing w:after="0"/>
        <w:ind w:left="0"/>
        <w:jc w:val="both"/>
      </w:pPr>
      <w:r>
        <w:rPr>
          <w:rFonts w:ascii="Times New Roman"/>
          <w:b w:val="false"/>
          <w:i w:val="false"/>
          <w:color w:val="000000"/>
          <w:sz w:val="28"/>
        </w:rPr>
        <w:t>
      44) разработка и утверждение перечня документов, необходимых для ведения личного дела государственного служащего;</w:t>
      </w:r>
    </w:p>
    <w:bookmarkEnd w:id="100"/>
    <w:bookmarkStart w:name="z932" w:id="101"/>
    <w:p>
      <w:pPr>
        <w:spacing w:after="0"/>
        <w:ind w:left="0"/>
        <w:jc w:val="both"/>
      </w:pPr>
      <w:r>
        <w:rPr>
          <w:rFonts w:ascii="Times New Roman"/>
          <w:b w:val="false"/>
          <w:i w:val="false"/>
          <w:color w:val="000000"/>
          <w:sz w:val="28"/>
        </w:rPr>
        <w:t>
      44-1) рассмотрение, анализ, мониторинг и выявление системных проблем, поднимаемых гражданами в обращениях, запросах, откликах и сообщениях;</w:t>
      </w:r>
    </w:p>
    <w:bookmarkEnd w:id="101"/>
    <w:bookmarkStart w:name="z933" w:id="102"/>
    <w:p>
      <w:pPr>
        <w:spacing w:after="0"/>
        <w:ind w:left="0"/>
        <w:jc w:val="both"/>
      </w:pPr>
      <w:r>
        <w:rPr>
          <w:rFonts w:ascii="Times New Roman"/>
          <w:b w:val="false"/>
          <w:i w:val="false"/>
          <w:color w:val="000000"/>
          <w:sz w:val="28"/>
        </w:rPr>
        <w:t>
      44-2) определение значений результатов обучения, предоставляющих возможность занятия административных государственных должностей корпуса "Б" без проведения конкурса лицам, окончившим обучение в организациях образования в рамках государственного заказа по программам высшего и (или) послевузовского образования;</w:t>
      </w:r>
    </w:p>
    <w:bookmarkEnd w:id="102"/>
    <w:bookmarkStart w:name="z934" w:id="103"/>
    <w:p>
      <w:pPr>
        <w:spacing w:after="0"/>
        <w:ind w:left="0"/>
        <w:jc w:val="both"/>
      </w:pPr>
      <w:r>
        <w:rPr>
          <w:rFonts w:ascii="Times New Roman"/>
          <w:b w:val="false"/>
          <w:i w:val="false"/>
          <w:color w:val="000000"/>
          <w:sz w:val="28"/>
        </w:rPr>
        <w:t>
      44-3) разработка и утверждение правил проведения мониторинга соблюдения режима рабочего времени государственными органами;</w:t>
      </w:r>
    </w:p>
    <w:bookmarkEnd w:id="103"/>
    <w:bookmarkStart w:name="z935" w:id="104"/>
    <w:p>
      <w:pPr>
        <w:spacing w:after="0"/>
        <w:ind w:left="0"/>
        <w:jc w:val="both"/>
      </w:pPr>
      <w:r>
        <w:rPr>
          <w:rFonts w:ascii="Times New Roman"/>
          <w:b w:val="false"/>
          <w:i w:val="false"/>
          <w:color w:val="000000"/>
          <w:sz w:val="28"/>
        </w:rPr>
        <w:t>
      44-4) осуществление мониторинга соблюдения режима рабочего времени государственными органами, а также по его итогам проведение проверок;</w:t>
      </w:r>
    </w:p>
    <w:bookmarkEnd w:id="104"/>
    <w:bookmarkStart w:name="z936" w:id="105"/>
    <w:p>
      <w:pPr>
        <w:spacing w:after="0"/>
        <w:ind w:left="0"/>
        <w:jc w:val="both"/>
      </w:pPr>
      <w:r>
        <w:rPr>
          <w:rFonts w:ascii="Times New Roman"/>
          <w:b w:val="false"/>
          <w:i w:val="false"/>
          <w:color w:val="000000"/>
          <w:sz w:val="28"/>
        </w:rPr>
        <w:t>
      44-5) разработка и утверждение правил применения дистанционной работы, комбинированной дистанционной работы, работы в режиме гибкого рабочего времени для государственных служащих;</w:t>
      </w:r>
    </w:p>
    <w:bookmarkEnd w:id="105"/>
    <w:bookmarkStart w:name="z937" w:id="106"/>
    <w:p>
      <w:pPr>
        <w:spacing w:after="0"/>
        <w:ind w:left="0"/>
        <w:jc w:val="both"/>
      </w:pPr>
      <w:r>
        <w:rPr>
          <w:rFonts w:ascii="Times New Roman"/>
          <w:b w:val="false"/>
          <w:i w:val="false"/>
          <w:color w:val="000000"/>
          <w:sz w:val="28"/>
        </w:rPr>
        <w:t>
      44-6) разработка и утверждение правил определения соотношения руководящего и исполнительского состава административных государственных служащих по согласованию с Администрацией Президента Республики Казахстан и Аппаратом Правительства Республики Казахстан;</w:t>
      </w:r>
    </w:p>
    <w:bookmarkEnd w:id="106"/>
    <w:bookmarkStart w:name="z938" w:id="107"/>
    <w:p>
      <w:pPr>
        <w:spacing w:after="0"/>
        <w:ind w:left="0"/>
        <w:jc w:val="both"/>
      </w:pPr>
      <w:r>
        <w:rPr>
          <w:rFonts w:ascii="Times New Roman"/>
          <w:b w:val="false"/>
          <w:i w:val="false"/>
          <w:color w:val="000000"/>
          <w:sz w:val="28"/>
        </w:rPr>
        <w:t>
      44-7) согласование проектов нормативных правовых актов, связанных с оплатой труда административных и политических государственных служащих;</w:t>
      </w:r>
    </w:p>
    <w:bookmarkEnd w:id="107"/>
    <w:bookmarkStart w:name="z939" w:id="108"/>
    <w:p>
      <w:pPr>
        <w:spacing w:after="0"/>
        <w:ind w:left="0"/>
        <w:jc w:val="both"/>
      </w:pPr>
      <w:r>
        <w:rPr>
          <w:rFonts w:ascii="Times New Roman"/>
          <w:b w:val="false"/>
          <w:i w:val="false"/>
          <w:color w:val="000000"/>
          <w:sz w:val="28"/>
        </w:rPr>
        <w:t>
      44-8) согласование квалификационных требований, предъявляемых к административным государственным должностям корпуса "Б" государственных органов;</w:t>
      </w:r>
    </w:p>
    <w:bookmarkEnd w:id="108"/>
    <w:bookmarkStart w:name="z940" w:id="109"/>
    <w:p>
      <w:pPr>
        <w:spacing w:after="0"/>
        <w:ind w:left="0"/>
        <w:jc w:val="both"/>
      </w:pPr>
      <w:r>
        <w:rPr>
          <w:rFonts w:ascii="Times New Roman"/>
          <w:b w:val="false"/>
          <w:i w:val="false"/>
          <w:color w:val="000000"/>
          <w:sz w:val="28"/>
        </w:rPr>
        <w:t>
      44-9) утверждение правил согласования квалификационных требований, предъявляемых к административным государственным должностям корпуса "Б" государственных органов;</w:t>
      </w:r>
    </w:p>
    <w:bookmarkEnd w:id="109"/>
    <w:bookmarkStart w:name="z941" w:id="110"/>
    <w:p>
      <w:pPr>
        <w:spacing w:after="0"/>
        <w:ind w:left="0"/>
        <w:jc w:val="both"/>
      </w:pPr>
      <w:r>
        <w:rPr>
          <w:rFonts w:ascii="Times New Roman"/>
          <w:b w:val="false"/>
          <w:i w:val="false"/>
          <w:color w:val="000000"/>
          <w:sz w:val="28"/>
        </w:rPr>
        <w:t>
      44-10) разработка правил исчисления размера, назначения, перерасчета, осуществления, прекращения, возврата, приостановления и возобновления ротационных выплат государственным служащим, ротированным в другой населенный пункт;</w:t>
      </w:r>
    </w:p>
    <w:bookmarkEnd w:id="110"/>
    <w:bookmarkStart w:name="z942" w:id="111"/>
    <w:p>
      <w:pPr>
        <w:spacing w:after="0"/>
        <w:ind w:left="0"/>
        <w:jc w:val="both"/>
      </w:pPr>
      <w:r>
        <w:rPr>
          <w:rFonts w:ascii="Times New Roman"/>
          <w:b w:val="false"/>
          <w:i w:val="false"/>
          <w:color w:val="000000"/>
          <w:sz w:val="28"/>
        </w:rPr>
        <w:t>
      44-11) разработка и утверждение правил передачи имущества государственных служащих в доверительное управление;</w:t>
      </w:r>
    </w:p>
    <w:bookmarkEnd w:id="111"/>
    <w:bookmarkStart w:name="z943" w:id="112"/>
    <w:p>
      <w:pPr>
        <w:spacing w:after="0"/>
        <w:ind w:left="0"/>
        <w:jc w:val="both"/>
      </w:pPr>
      <w:r>
        <w:rPr>
          <w:rFonts w:ascii="Times New Roman"/>
          <w:b w:val="false"/>
          <w:i w:val="false"/>
          <w:color w:val="000000"/>
          <w:sz w:val="28"/>
        </w:rPr>
        <w:t>
      44-12) проведение мониторинга структур и штатных расписаний государственных органов, а также должностных инструкций на соответствие Правилам определения соотношения руководящего и исполнительского состава административных государственных служащих;</w:t>
      </w:r>
    </w:p>
    <w:bookmarkEnd w:id="112"/>
    <w:p>
      <w:pPr>
        <w:spacing w:after="0"/>
        <w:ind w:left="0"/>
        <w:jc w:val="both"/>
      </w:pPr>
      <w:r>
        <w:rPr>
          <w:rFonts w:ascii="Times New Roman"/>
          <w:b w:val="false"/>
          <w:i w:val="false"/>
          <w:color w:val="000000"/>
          <w:sz w:val="28"/>
        </w:rPr>
        <w:t>
      44-13) согласование квалификационных требований контрактного служащего и алгоритма его взаимодействия с государственным органом;</w:t>
      </w:r>
    </w:p>
    <w:p>
      <w:pPr>
        <w:spacing w:after="0"/>
        <w:ind w:left="0"/>
        <w:jc w:val="both"/>
      </w:pPr>
      <w:r>
        <w:rPr>
          <w:rFonts w:ascii="Times New Roman"/>
          <w:b w:val="false"/>
          <w:i w:val="false"/>
          <w:color w:val="000000"/>
          <w:sz w:val="28"/>
        </w:rPr>
        <w:t>
      44-14) мониторинг качества заполнения личных дел государственных служащих в автоматизированной базе данных (информационной системе) по персоналу государственной службы;</w:t>
      </w:r>
    </w:p>
    <w:p>
      <w:pPr>
        <w:spacing w:after="0"/>
        <w:ind w:left="0"/>
        <w:jc w:val="both"/>
      </w:pPr>
      <w:r>
        <w:rPr>
          <w:rFonts w:ascii="Times New Roman"/>
          <w:b w:val="false"/>
          <w:i w:val="false"/>
          <w:color w:val="000000"/>
          <w:sz w:val="28"/>
        </w:rPr>
        <w:t>
      44-15) разработка и утверждение совместно с уполномоченным органом в сфере развития системы государственного управления распределения обязанностей (функциональных направлений деятельности) для заместителей и руководителей аппаратов акимов областей, городов республиканского значения, столицы;</w:t>
      </w:r>
    </w:p>
    <w:p>
      <w:pPr>
        <w:spacing w:after="0"/>
        <w:ind w:left="0"/>
        <w:jc w:val="both"/>
      </w:pPr>
      <w:r>
        <w:rPr>
          <w:rFonts w:ascii="Times New Roman"/>
          <w:b w:val="false"/>
          <w:i w:val="false"/>
          <w:color w:val="000000"/>
          <w:sz w:val="28"/>
        </w:rPr>
        <w:t>
      44-16) разработка и утверждение формы распределения обязанностей (функциональных направлений деятельности) для политических государственных служащих центральных государственных органов, к которым законодательством установлены квалификационные требования;</w:t>
      </w:r>
    </w:p>
    <w:p>
      <w:pPr>
        <w:spacing w:after="0"/>
        <w:ind w:left="0"/>
        <w:jc w:val="both"/>
      </w:pPr>
      <w:r>
        <w:rPr>
          <w:rFonts w:ascii="Times New Roman"/>
          <w:b w:val="false"/>
          <w:i w:val="false"/>
          <w:color w:val="000000"/>
          <w:sz w:val="28"/>
        </w:rPr>
        <w:t>
      44-17) проведение анализа распределений обязанностей (функциональных направлений деятельности) между политическими государственными служащими, должностных инструкций административных государственных служащих;</w:t>
      </w:r>
    </w:p>
    <w:p>
      <w:pPr>
        <w:spacing w:after="0"/>
        <w:ind w:left="0"/>
        <w:jc w:val="both"/>
      </w:pPr>
      <w:r>
        <w:rPr>
          <w:rFonts w:ascii="Times New Roman"/>
          <w:b w:val="false"/>
          <w:i w:val="false"/>
          <w:color w:val="000000"/>
          <w:sz w:val="28"/>
        </w:rPr>
        <w:t>
      44-18) утверждение порядка работы в интегрированной информационной системе "Е-қызмет";</w:t>
      </w:r>
    </w:p>
    <w:p>
      <w:pPr>
        <w:spacing w:after="0"/>
        <w:ind w:left="0"/>
        <w:jc w:val="both"/>
      </w:pPr>
      <w:r>
        <w:rPr>
          <w:rFonts w:ascii="Times New Roman"/>
          <w:b w:val="false"/>
          <w:i w:val="false"/>
          <w:color w:val="000000"/>
          <w:sz w:val="28"/>
        </w:rPr>
        <w:t>
      44-19) формирование и внедрение единой кадровой системы (информационной системы) в подведомственных организациях государственных органов, финансируемых за счет государственного бюджета;</w:t>
      </w:r>
    </w:p>
    <w:bookmarkStart w:name="z952" w:id="113"/>
    <w:p>
      <w:pPr>
        <w:spacing w:after="0"/>
        <w:ind w:left="0"/>
        <w:jc w:val="both"/>
      </w:pPr>
      <w:r>
        <w:rPr>
          <w:rFonts w:ascii="Times New Roman"/>
          <w:b w:val="false"/>
          <w:i w:val="false"/>
          <w:color w:val="000000"/>
          <w:sz w:val="28"/>
        </w:rPr>
        <w:t>
      44-20) выявление причин и условий, способствующих совершению коррупционных правонарушений в деятельности государственных органов, организаций и субъектов квазигосударственного сектора, в соответствии с Законом Республики Казахстан "О противодействии коррупции";</w:t>
      </w:r>
    </w:p>
    <w:bookmarkEnd w:id="113"/>
    <w:bookmarkStart w:name="z953" w:id="114"/>
    <w:p>
      <w:pPr>
        <w:spacing w:after="0"/>
        <w:ind w:left="0"/>
        <w:jc w:val="both"/>
      </w:pPr>
      <w:r>
        <w:rPr>
          <w:rFonts w:ascii="Times New Roman"/>
          <w:b w:val="false"/>
          <w:i w:val="false"/>
          <w:color w:val="000000"/>
          <w:sz w:val="28"/>
        </w:rPr>
        <w:t>
      44-21) осуществление внешнего анализа коррупционных рисков;</w:t>
      </w:r>
    </w:p>
    <w:bookmarkEnd w:id="114"/>
    <w:bookmarkStart w:name="z954" w:id="115"/>
    <w:p>
      <w:pPr>
        <w:spacing w:after="0"/>
        <w:ind w:left="0"/>
        <w:jc w:val="both"/>
      </w:pPr>
      <w:r>
        <w:rPr>
          <w:rFonts w:ascii="Times New Roman"/>
          <w:b w:val="false"/>
          <w:i w:val="false"/>
          <w:color w:val="000000"/>
          <w:sz w:val="28"/>
        </w:rPr>
        <w:t>
      44-22) мониторинг исполнения государственными органами, организациями, субъектами квазигосударственного сектора рекомендаций по устранению причин и условий, способствующих совершению коррупционных правонарушений, вынесенных по результатам внешнего анализа коррупционных рисков;</w:t>
      </w:r>
    </w:p>
    <w:bookmarkEnd w:id="115"/>
    <w:bookmarkStart w:name="z955" w:id="116"/>
    <w:p>
      <w:pPr>
        <w:spacing w:after="0"/>
        <w:ind w:left="0"/>
        <w:jc w:val="both"/>
      </w:pPr>
      <w:r>
        <w:rPr>
          <w:rFonts w:ascii="Times New Roman"/>
          <w:b w:val="false"/>
          <w:i w:val="false"/>
          <w:color w:val="000000"/>
          <w:sz w:val="28"/>
        </w:rPr>
        <w:t>
      44-23) внесение на рассмотрение Правительства Республики Казахстан рекомендаций по минимизации и устранению причин и условий возникновения коррупции в деятельности государственных органов, организаций и субъектов квазигосударственного сектора;</w:t>
      </w:r>
    </w:p>
    <w:bookmarkEnd w:id="116"/>
    <w:bookmarkStart w:name="z956" w:id="117"/>
    <w:p>
      <w:pPr>
        <w:spacing w:after="0"/>
        <w:ind w:left="0"/>
        <w:jc w:val="both"/>
      </w:pPr>
      <w:r>
        <w:rPr>
          <w:rFonts w:ascii="Times New Roman"/>
          <w:b w:val="false"/>
          <w:i w:val="false"/>
          <w:color w:val="000000"/>
          <w:sz w:val="28"/>
        </w:rPr>
        <w:t>
      44-24) определение типового порядка проведения внутреннего анализа коррупционных рисков;</w:t>
      </w:r>
    </w:p>
    <w:bookmarkEnd w:id="117"/>
    <w:bookmarkStart w:name="z957" w:id="118"/>
    <w:p>
      <w:pPr>
        <w:spacing w:after="0"/>
        <w:ind w:left="0"/>
        <w:jc w:val="both"/>
      </w:pPr>
      <w:r>
        <w:rPr>
          <w:rFonts w:ascii="Times New Roman"/>
          <w:b w:val="false"/>
          <w:i w:val="false"/>
          <w:color w:val="000000"/>
          <w:sz w:val="28"/>
        </w:rPr>
        <w:t>
      44-25) проведение антикоррупционного мониторинга;</w:t>
      </w:r>
    </w:p>
    <w:bookmarkEnd w:id="118"/>
    <w:bookmarkStart w:name="z958" w:id="119"/>
    <w:p>
      <w:pPr>
        <w:spacing w:after="0"/>
        <w:ind w:left="0"/>
        <w:jc w:val="both"/>
      </w:pPr>
      <w:r>
        <w:rPr>
          <w:rFonts w:ascii="Times New Roman"/>
          <w:b w:val="false"/>
          <w:i w:val="false"/>
          <w:color w:val="000000"/>
          <w:sz w:val="28"/>
        </w:rPr>
        <w:t>
      44-26) определение порядка проведения антикоррупционного мониторинга;</w:t>
      </w:r>
    </w:p>
    <w:bookmarkEnd w:id="119"/>
    <w:bookmarkStart w:name="z959" w:id="120"/>
    <w:p>
      <w:pPr>
        <w:spacing w:after="0"/>
        <w:ind w:left="0"/>
        <w:jc w:val="both"/>
      </w:pPr>
      <w:r>
        <w:rPr>
          <w:rFonts w:ascii="Times New Roman"/>
          <w:b w:val="false"/>
          <w:i w:val="false"/>
          <w:color w:val="000000"/>
          <w:sz w:val="28"/>
        </w:rPr>
        <w:t>
      44-27) формирование и координация антикоррупционной политики, координация деятельности государственных органов, организаций в вопросах предупреждения коррупции, минимизации причин и условий, способствующих совершению коррупционных правонарушений;</w:t>
      </w:r>
    </w:p>
    <w:bookmarkEnd w:id="120"/>
    <w:bookmarkStart w:name="z960" w:id="121"/>
    <w:p>
      <w:pPr>
        <w:spacing w:after="0"/>
        <w:ind w:left="0"/>
        <w:jc w:val="both"/>
      </w:pPr>
      <w:r>
        <w:rPr>
          <w:rFonts w:ascii="Times New Roman"/>
          <w:b w:val="false"/>
          <w:i w:val="false"/>
          <w:color w:val="000000"/>
          <w:sz w:val="28"/>
        </w:rPr>
        <w:t>
      44-28) координация деятельности антикоррупционных комплаенс-служб в субъектах квазигосударственного сектора в рамках методологической поддержки, проведения обучающих мероприятий и обмена информацией по противодействию коррупции в субъекте квазигосударственного сектора;</w:t>
      </w:r>
    </w:p>
    <w:bookmarkEnd w:id="121"/>
    <w:bookmarkStart w:name="z961" w:id="122"/>
    <w:p>
      <w:pPr>
        <w:spacing w:after="0"/>
        <w:ind w:left="0"/>
        <w:jc w:val="both"/>
      </w:pPr>
      <w:r>
        <w:rPr>
          <w:rFonts w:ascii="Times New Roman"/>
          <w:b w:val="false"/>
          <w:i w:val="false"/>
          <w:color w:val="000000"/>
          <w:sz w:val="28"/>
        </w:rPr>
        <w:t>
      44-29) оценка уровня коррупции и проведение социологических исследований, необходимых для определения уровня коррупции в государственном и частном секторах;</w:t>
      </w:r>
    </w:p>
    <w:bookmarkEnd w:id="122"/>
    <w:bookmarkStart w:name="z962" w:id="123"/>
    <w:p>
      <w:pPr>
        <w:spacing w:after="0"/>
        <w:ind w:left="0"/>
        <w:jc w:val="both"/>
      </w:pPr>
      <w:r>
        <w:rPr>
          <w:rFonts w:ascii="Times New Roman"/>
          <w:b w:val="false"/>
          <w:i w:val="false"/>
          <w:color w:val="000000"/>
          <w:sz w:val="28"/>
        </w:rPr>
        <w:t>
      44-30) организация антикоррупционного просвещения;</w:t>
      </w:r>
    </w:p>
    <w:bookmarkEnd w:id="123"/>
    <w:bookmarkStart w:name="z963" w:id="124"/>
    <w:p>
      <w:pPr>
        <w:spacing w:after="0"/>
        <w:ind w:left="0"/>
        <w:jc w:val="both"/>
      </w:pPr>
      <w:r>
        <w:rPr>
          <w:rFonts w:ascii="Times New Roman"/>
          <w:b w:val="false"/>
          <w:i w:val="false"/>
          <w:color w:val="000000"/>
          <w:sz w:val="28"/>
        </w:rPr>
        <w:t>
      44-31) организация комплекса мер, направленных на формирование в обществе антикоррупционной культуры;</w:t>
      </w:r>
    </w:p>
    <w:bookmarkEnd w:id="124"/>
    <w:bookmarkStart w:name="z964" w:id="125"/>
    <w:p>
      <w:pPr>
        <w:spacing w:after="0"/>
        <w:ind w:left="0"/>
        <w:jc w:val="both"/>
      </w:pPr>
      <w:r>
        <w:rPr>
          <w:rFonts w:ascii="Times New Roman"/>
          <w:b w:val="false"/>
          <w:i w:val="false"/>
          <w:color w:val="000000"/>
          <w:sz w:val="28"/>
        </w:rPr>
        <w:t>
      44-32) координация деятельности государственных органов и организаций по исполнению государственного социального заказа, направленного на формирование антикоррупционной культуры;</w:t>
      </w:r>
    </w:p>
    <w:bookmarkEnd w:id="125"/>
    <w:bookmarkStart w:name="z965" w:id="126"/>
    <w:p>
      <w:pPr>
        <w:spacing w:after="0"/>
        <w:ind w:left="0"/>
        <w:jc w:val="both"/>
      </w:pPr>
      <w:r>
        <w:rPr>
          <w:rFonts w:ascii="Times New Roman"/>
          <w:b w:val="false"/>
          <w:i w:val="false"/>
          <w:color w:val="000000"/>
          <w:sz w:val="28"/>
        </w:rPr>
        <w:t>
      44-33) выработка предложений по совершенствованию образовательных программ в сфере формирования антикоррупционной культуры;</w:t>
      </w:r>
    </w:p>
    <w:bookmarkEnd w:id="126"/>
    <w:bookmarkStart w:name="z966" w:id="127"/>
    <w:p>
      <w:pPr>
        <w:spacing w:after="0"/>
        <w:ind w:left="0"/>
        <w:jc w:val="both"/>
      </w:pPr>
      <w:r>
        <w:rPr>
          <w:rFonts w:ascii="Times New Roman"/>
          <w:b w:val="false"/>
          <w:i w:val="false"/>
          <w:color w:val="000000"/>
          <w:sz w:val="28"/>
        </w:rPr>
        <w:t>
      44-34) содействие и оказание методической помощи субъектам противодействия коррупции в реализации образовательных программ по антикоррупционному образованию и воспитанию, информационной и разъяснительной деятельности, исполнению государственного социального заказа, направленного на формирование антикоррупционной культуры;</w:t>
      </w:r>
    </w:p>
    <w:bookmarkEnd w:id="127"/>
    <w:bookmarkStart w:name="z967" w:id="128"/>
    <w:p>
      <w:pPr>
        <w:spacing w:after="0"/>
        <w:ind w:left="0"/>
        <w:jc w:val="both"/>
      </w:pPr>
      <w:r>
        <w:rPr>
          <w:rFonts w:ascii="Times New Roman"/>
          <w:b w:val="false"/>
          <w:i w:val="false"/>
          <w:color w:val="000000"/>
          <w:sz w:val="28"/>
        </w:rPr>
        <w:t>
      44-35) взаимодействие с институтами гражданского общества по вопросам противодействия коррупции;</w:t>
      </w:r>
    </w:p>
    <w:bookmarkEnd w:id="128"/>
    <w:bookmarkStart w:name="z968" w:id="129"/>
    <w:p>
      <w:pPr>
        <w:spacing w:after="0"/>
        <w:ind w:left="0"/>
        <w:jc w:val="both"/>
      </w:pPr>
      <w:r>
        <w:rPr>
          <w:rFonts w:ascii="Times New Roman"/>
          <w:b w:val="false"/>
          <w:i w:val="false"/>
          <w:color w:val="000000"/>
          <w:sz w:val="28"/>
        </w:rPr>
        <w:t>
      44-36) определение перечня сведений, отраженных в декларациях, подлежащих опубликованию;</w:t>
      </w:r>
    </w:p>
    <w:bookmarkEnd w:id="129"/>
    <w:bookmarkStart w:name="z969" w:id="130"/>
    <w:p>
      <w:pPr>
        <w:spacing w:after="0"/>
        <w:ind w:left="0"/>
        <w:jc w:val="both"/>
      </w:pPr>
      <w:r>
        <w:rPr>
          <w:rFonts w:ascii="Times New Roman"/>
          <w:b w:val="false"/>
          <w:i w:val="false"/>
          <w:color w:val="000000"/>
          <w:sz w:val="28"/>
        </w:rPr>
        <w:t>
      44-37) ежегодное формирование Национального доклада о противодействии коррупции совместно с уполномоченным органом по противодействию коррупции и представление его Президенту Республики Казахстан;</w:t>
      </w:r>
    </w:p>
    <w:bookmarkEnd w:id="130"/>
    <w:bookmarkStart w:name="z970" w:id="131"/>
    <w:p>
      <w:pPr>
        <w:spacing w:after="0"/>
        <w:ind w:left="0"/>
        <w:jc w:val="both"/>
      </w:pPr>
      <w:r>
        <w:rPr>
          <w:rFonts w:ascii="Times New Roman"/>
          <w:b w:val="false"/>
          <w:i w:val="false"/>
          <w:color w:val="000000"/>
          <w:sz w:val="28"/>
        </w:rPr>
        <w:t>
      44-38) разработка и утверждение типового положения об антикоррупционных комплаенс-службах в субъектах квазигосударственного сектора по согласованию с уполномоченным органом по предпринимательству;</w:t>
      </w:r>
    </w:p>
    <w:bookmarkEnd w:id="131"/>
    <w:bookmarkStart w:name="z971" w:id="132"/>
    <w:p>
      <w:pPr>
        <w:spacing w:after="0"/>
        <w:ind w:left="0"/>
        <w:jc w:val="both"/>
      </w:pPr>
      <w:r>
        <w:rPr>
          <w:rFonts w:ascii="Times New Roman"/>
          <w:b w:val="false"/>
          <w:i w:val="false"/>
          <w:color w:val="000000"/>
          <w:sz w:val="28"/>
        </w:rPr>
        <w:t>
      44-39) разработка и утверждение по согласованию с Администрацией Президента Республики Казахстан порядка проведения внешнего анализа коррупционных рисков;</w:t>
      </w:r>
    </w:p>
    <w:bookmarkEnd w:id="132"/>
    <w:bookmarkStart w:name="z972" w:id="133"/>
    <w:p>
      <w:pPr>
        <w:spacing w:after="0"/>
        <w:ind w:left="0"/>
        <w:jc w:val="both"/>
      </w:pPr>
      <w:r>
        <w:rPr>
          <w:rFonts w:ascii="Times New Roman"/>
          <w:b w:val="false"/>
          <w:i w:val="false"/>
          <w:color w:val="000000"/>
          <w:sz w:val="28"/>
        </w:rPr>
        <w:t>
      44-40) разработка и утверждение методики по формированию антикоррупционных стандартов по согласованию с государственными органами и субъектами квазигосударственного сектора;</w:t>
      </w:r>
    </w:p>
    <w:bookmarkEnd w:id="133"/>
    <w:bookmarkStart w:name="z973" w:id="134"/>
    <w:p>
      <w:pPr>
        <w:spacing w:after="0"/>
        <w:ind w:left="0"/>
        <w:jc w:val="both"/>
      </w:pPr>
      <w:r>
        <w:rPr>
          <w:rFonts w:ascii="Times New Roman"/>
          <w:b w:val="false"/>
          <w:i w:val="false"/>
          <w:color w:val="000000"/>
          <w:sz w:val="28"/>
        </w:rPr>
        <w:t>
      44-41) разработка и утверждение методики оценки уровня коррупции;</w:t>
      </w:r>
    </w:p>
    <w:bookmarkEnd w:id="134"/>
    <w:bookmarkStart w:name="z951" w:id="135"/>
    <w:p>
      <w:pPr>
        <w:spacing w:after="0"/>
        <w:ind w:left="0"/>
        <w:jc w:val="both"/>
      </w:pPr>
      <w:r>
        <w:rPr>
          <w:rFonts w:ascii="Times New Roman"/>
          <w:b w:val="false"/>
          <w:i w:val="false"/>
          <w:color w:val="000000"/>
          <w:sz w:val="28"/>
        </w:rPr>
        <w:t>
      45) осуществление иных функций, возложенных законодательством Республики Казахстан.</w:t>
      </w:r>
    </w:p>
    <w:bookmarkEnd w:id="1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15 с изменениями, внесенными Указом Президента РК от 05.06.2023 </w:t>
      </w:r>
      <w:r>
        <w:rPr>
          <w:rFonts w:ascii="Times New Roman"/>
          <w:b w:val="false"/>
          <w:i w:val="false"/>
          <w:color w:val="000000"/>
          <w:sz w:val="28"/>
        </w:rPr>
        <w:t>№ 239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31.07. 2024 </w:t>
      </w:r>
      <w:r>
        <w:rPr>
          <w:rFonts w:ascii="Times New Roman"/>
          <w:b w:val="false"/>
          <w:i w:val="false"/>
          <w:color w:val="000000"/>
          <w:sz w:val="28"/>
        </w:rPr>
        <w:t>№ 612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внесено изменение на казахском языке, текст на русском языке не меняется Указом Президента РК от 17.03.2025 </w:t>
      </w:r>
      <w:r>
        <w:rPr>
          <w:rFonts w:ascii="Times New Roman"/>
          <w:b w:val="false"/>
          <w:i w:val="false"/>
          <w:color w:val="000000"/>
          <w:sz w:val="28"/>
        </w:rPr>
        <w:t>№ 817</w:t>
      </w:r>
      <w:r>
        <w:rPr>
          <w:rFonts w:ascii="Times New Roman"/>
          <w:b w:val="false"/>
          <w:i w:val="false"/>
          <w:color w:val="ff0000"/>
          <w:sz w:val="28"/>
        </w:rPr>
        <w:t xml:space="preserve"> (вводится в действие со дня его первого официального опубликования); от 14.07.2025 </w:t>
      </w:r>
      <w:r>
        <w:rPr>
          <w:rFonts w:ascii="Times New Roman"/>
          <w:b w:val="false"/>
          <w:i w:val="false"/>
          <w:color w:val="000000"/>
          <w:sz w:val="28"/>
        </w:rPr>
        <w:t>№ 945</w:t>
      </w:r>
      <w:r>
        <w:rPr>
          <w:rFonts w:ascii="Times New Roman"/>
          <w:b w:val="false"/>
          <w:i w:val="false"/>
          <w:color w:val="ff0000"/>
          <w:sz w:val="28"/>
        </w:rPr>
        <w:t>.</w:t>
      </w:r>
      <w:r>
        <w:br/>
      </w:r>
      <w:r>
        <w:rPr>
          <w:rFonts w:ascii="Times New Roman"/>
          <w:b w:val="false"/>
          <w:i w:val="false"/>
          <w:color w:val="000000"/>
          <w:sz w:val="28"/>
        </w:rPr>
        <w:t>
</w:t>
      </w:r>
    </w:p>
    <w:bookmarkStart w:name="z709" w:id="136"/>
    <w:p>
      <w:pPr>
        <w:spacing w:after="0"/>
        <w:ind w:left="0"/>
        <w:jc w:val="left"/>
      </w:pPr>
      <w:r>
        <w:rPr>
          <w:rFonts w:ascii="Times New Roman"/>
          <w:b/>
          <w:i w:val="false"/>
          <w:color w:val="000000"/>
        </w:rPr>
        <w:t xml:space="preserve"> Глава 3. Статус, полномочия первого руководителя Агентства</w:t>
      </w:r>
    </w:p>
    <w:bookmarkEnd w:id="136"/>
    <w:bookmarkStart w:name="z710" w:id="137"/>
    <w:p>
      <w:pPr>
        <w:spacing w:after="0"/>
        <w:ind w:left="0"/>
        <w:jc w:val="both"/>
      </w:pPr>
      <w:r>
        <w:rPr>
          <w:rFonts w:ascii="Times New Roman"/>
          <w:b w:val="false"/>
          <w:i w:val="false"/>
          <w:color w:val="000000"/>
          <w:sz w:val="28"/>
        </w:rPr>
        <w:t>
      16. Руководство Агентством осуществляется Председателем Агентства, который несет персональную ответственность за выполнение возложенных на Агентство задач и осуществление им своих полномочий.</w:t>
      </w:r>
    </w:p>
    <w:bookmarkEnd w:id="137"/>
    <w:bookmarkStart w:name="z711" w:id="138"/>
    <w:p>
      <w:pPr>
        <w:spacing w:after="0"/>
        <w:ind w:left="0"/>
        <w:jc w:val="both"/>
      </w:pPr>
      <w:r>
        <w:rPr>
          <w:rFonts w:ascii="Times New Roman"/>
          <w:b w:val="false"/>
          <w:i w:val="false"/>
          <w:color w:val="000000"/>
          <w:sz w:val="28"/>
        </w:rPr>
        <w:t>
      17. Председатель Агентства назначается на должность и освобождается от должности в соответствии с законодательством Республики Казахстан.</w:t>
      </w:r>
    </w:p>
    <w:bookmarkEnd w:id="138"/>
    <w:bookmarkStart w:name="z712" w:id="139"/>
    <w:p>
      <w:pPr>
        <w:spacing w:after="0"/>
        <w:ind w:left="0"/>
        <w:jc w:val="both"/>
      </w:pPr>
      <w:r>
        <w:rPr>
          <w:rFonts w:ascii="Times New Roman"/>
          <w:b w:val="false"/>
          <w:i w:val="false"/>
          <w:color w:val="000000"/>
          <w:sz w:val="28"/>
        </w:rPr>
        <w:t>
      18. Председатель Агентства имеет заместителей, которые назначаются на должности и освобождаются от должностей в соответствии с законодательством Республики Казахстан.</w:t>
      </w:r>
    </w:p>
    <w:bookmarkEnd w:id="139"/>
    <w:bookmarkStart w:name="z713" w:id="140"/>
    <w:p>
      <w:pPr>
        <w:spacing w:after="0"/>
        <w:ind w:left="0"/>
        <w:jc w:val="both"/>
      </w:pPr>
      <w:r>
        <w:rPr>
          <w:rFonts w:ascii="Times New Roman"/>
          <w:b w:val="false"/>
          <w:i w:val="false"/>
          <w:color w:val="000000"/>
          <w:sz w:val="28"/>
        </w:rPr>
        <w:t>
      19. Полномочия Председателя Агентства:</w:t>
      </w:r>
    </w:p>
    <w:bookmarkEnd w:id="140"/>
    <w:bookmarkStart w:name="z714" w:id="141"/>
    <w:p>
      <w:pPr>
        <w:spacing w:after="0"/>
        <w:ind w:left="0"/>
        <w:jc w:val="both"/>
      </w:pPr>
      <w:r>
        <w:rPr>
          <w:rFonts w:ascii="Times New Roman"/>
          <w:b w:val="false"/>
          <w:i w:val="false"/>
          <w:color w:val="000000"/>
          <w:sz w:val="28"/>
        </w:rPr>
        <w:t>
      1) организует и осуществляет руководство работой Агентства, осуществляет контроль за деятельностью территориальных органов и подведомственных организаций Агентства;</w:t>
      </w:r>
    </w:p>
    <w:bookmarkEnd w:id="141"/>
    <w:bookmarkStart w:name="z715" w:id="142"/>
    <w:p>
      <w:pPr>
        <w:spacing w:after="0"/>
        <w:ind w:left="0"/>
        <w:jc w:val="both"/>
      </w:pPr>
      <w:r>
        <w:rPr>
          <w:rFonts w:ascii="Times New Roman"/>
          <w:b w:val="false"/>
          <w:i w:val="false"/>
          <w:color w:val="000000"/>
          <w:sz w:val="28"/>
        </w:rPr>
        <w:t>
      2) в установленном законодательством Республики Казахстан порядке назначает на должности и освобождает от должностей руководителя аппарата Агентства и руководителей подведомственных организаций Агентства;</w:t>
      </w:r>
    </w:p>
    <w:bookmarkEnd w:id="142"/>
    <w:bookmarkStart w:name="z716" w:id="143"/>
    <w:p>
      <w:pPr>
        <w:spacing w:after="0"/>
        <w:ind w:left="0"/>
        <w:jc w:val="both"/>
      </w:pPr>
      <w:r>
        <w:rPr>
          <w:rFonts w:ascii="Times New Roman"/>
          <w:b w:val="false"/>
          <w:i w:val="false"/>
          <w:color w:val="000000"/>
          <w:sz w:val="28"/>
        </w:rPr>
        <w:t>
      3) в установленном законодательством Республики Казахстан порядке налагает дисциплинарные взыскания и применяет меры поощрения к работникам Агентства, вопросы трудовых отношений которых отнесены к его компетенции;</w:t>
      </w:r>
    </w:p>
    <w:bookmarkEnd w:id="143"/>
    <w:bookmarkStart w:name="z717" w:id="144"/>
    <w:p>
      <w:pPr>
        <w:spacing w:after="0"/>
        <w:ind w:left="0"/>
        <w:jc w:val="both"/>
      </w:pPr>
      <w:r>
        <w:rPr>
          <w:rFonts w:ascii="Times New Roman"/>
          <w:b w:val="false"/>
          <w:i w:val="false"/>
          <w:color w:val="000000"/>
          <w:sz w:val="28"/>
        </w:rPr>
        <w:t>
      4) вносит Президенту Республики Казахстан представления о награждении работников (сотрудников) Агентства, территориальных органов и подведомственных организаций государственными наградами и присвоении им почетных званий Республики Казахстан;</w:t>
      </w:r>
    </w:p>
    <w:bookmarkEnd w:id="144"/>
    <w:bookmarkStart w:name="z718" w:id="145"/>
    <w:p>
      <w:pPr>
        <w:spacing w:after="0"/>
        <w:ind w:left="0"/>
        <w:jc w:val="both"/>
      </w:pPr>
      <w:r>
        <w:rPr>
          <w:rFonts w:ascii="Times New Roman"/>
          <w:b w:val="false"/>
          <w:i w:val="false"/>
          <w:color w:val="000000"/>
          <w:sz w:val="28"/>
        </w:rPr>
        <w:t>
      5) подписывает правовые акты Агентства, дает указания и поручения находящимся в подчинении работникам, принимает иные организационно-распорядительные меры по осуществлению государственных функций, отнесенных к компетенции Агентства;</w:t>
      </w:r>
    </w:p>
    <w:bookmarkEnd w:id="145"/>
    <w:bookmarkStart w:name="z719" w:id="146"/>
    <w:p>
      <w:pPr>
        <w:spacing w:after="0"/>
        <w:ind w:left="0"/>
        <w:jc w:val="both"/>
      </w:pPr>
      <w:r>
        <w:rPr>
          <w:rFonts w:ascii="Times New Roman"/>
          <w:b w:val="false"/>
          <w:i w:val="false"/>
          <w:color w:val="000000"/>
          <w:sz w:val="28"/>
        </w:rPr>
        <w:t>
      6) утверждает положения о территориальных органах Агентства;</w:t>
      </w:r>
    </w:p>
    <w:bookmarkEnd w:id="146"/>
    <w:bookmarkStart w:name="z720" w:id="147"/>
    <w:p>
      <w:pPr>
        <w:spacing w:after="0"/>
        <w:ind w:left="0"/>
        <w:jc w:val="both"/>
      </w:pPr>
      <w:r>
        <w:rPr>
          <w:rFonts w:ascii="Times New Roman"/>
          <w:b w:val="false"/>
          <w:i w:val="false"/>
          <w:color w:val="000000"/>
          <w:sz w:val="28"/>
        </w:rPr>
        <w:t>
      7) утверждает структуру территориальных органов Агентства в пределах лимита общей штатной численности, утвержденного Президентом Республики Казахстан;</w:t>
      </w:r>
    </w:p>
    <w:bookmarkEnd w:id="147"/>
    <w:bookmarkStart w:name="z721" w:id="148"/>
    <w:p>
      <w:pPr>
        <w:spacing w:after="0"/>
        <w:ind w:left="0"/>
        <w:jc w:val="both"/>
      </w:pPr>
      <w:r>
        <w:rPr>
          <w:rFonts w:ascii="Times New Roman"/>
          <w:b w:val="false"/>
          <w:i w:val="false"/>
          <w:color w:val="000000"/>
          <w:sz w:val="28"/>
        </w:rPr>
        <w:t>
      8) представляет Агентство в отношениях с государственными органами и иными организациями в соответствии с законодательством Республики Казахстан;</w:t>
      </w:r>
    </w:p>
    <w:bookmarkEnd w:id="148"/>
    <w:bookmarkStart w:name="z722" w:id="149"/>
    <w:p>
      <w:pPr>
        <w:spacing w:after="0"/>
        <w:ind w:left="0"/>
        <w:jc w:val="both"/>
      </w:pPr>
      <w:r>
        <w:rPr>
          <w:rFonts w:ascii="Times New Roman"/>
          <w:b w:val="false"/>
          <w:i w:val="false"/>
          <w:color w:val="000000"/>
          <w:sz w:val="28"/>
        </w:rPr>
        <w:t>
      9) образовывает консультативно-совещательные органы при Агентстве;</w:t>
      </w:r>
    </w:p>
    <w:bookmarkEnd w:id="149"/>
    <w:bookmarkStart w:name="z723" w:id="150"/>
    <w:p>
      <w:pPr>
        <w:spacing w:after="0"/>
        <w:ind w:left="0"/>
        <w:jc w:val="both"/>
      </w:pPr>
      <w:r>
        <w:rPr>
          <w:rFonts w:ascii="Times New Roman"/>
          <w:b w:val="false"/>
          <w:i w:val="false"/>
          <w:color w:val="000000"/>
          <w:sz w:val="28"/>
        </w:rPr>
        <w:t>
      10) осуществляет иные полномочия в соответствии с законодательством Республики Казахстан.</w:t>
      </w:r>
    </w:p>
    <w:bookmarkEnd w:id="150"/>
    <w:bookmarkStart w:name="z724" w:id="151"/>
    <w:p>
      <w:pPr>
        <w:spacing w:after="0"/>
        <w:ind w:left="0"/>
        <w:jc w:val="both"/>
      </w:pPr>
      <w:r>
        <w:rPr>
          <w:rFonts w:ascii="Times New Roman"/>
          <w:b w:val="false"/>
          <w:i w:val="false"/>
          <w:color w:val="000000"/>
          <w:sz w:val="28"/>
        </w:rPr>
        <w:t>
      Исполнение полномочий Председателя Агентства в период его отсутствия осуществляется лицом, его замещающим, в соответствии с действующим законодательством Республики Казахстан.</w:t>
      </w:r>
    </w:p>
    <w:bookmarkEnd w:id="151"/>
    <w:bookmarkStart w:name="z725" w:id="152"/>
    <w:p>
      <w:pPr>
        <w:spacing w:after="0"/>
        <w:ind w:left="0"/>
        <w:jc w:val="both"/>
      </w:pPr>
      <w:r>
        <w:rPr>
          <w:rFonts w:ascii="Times New Roman"/>
          <w:b w:val="false"/>
          <w:i w:val="false"/>
          <w:color w:val="000000"/>
          <w:sz w:val="28"/>
        </w:rPr>
        <w:t>
      20. Председатель Агентства определяет полномочия своих заместителей в соответствии с действующим законодательством.</w:t>
      </w:r>
    </w:p>
    <w:bookmarkEnd w:id="152"/>
    <w:bookmarkStart w:name="z726" w:id="153"/>
    <w:p>
      <w:pPr>
        <w:spacing w:after="0"/>
        <w:ind w:left="0"/>
        <w:jc w:val="both"/>
      </w:pPr>
      <w:r>
        <w:rPr>
          <w:rFonts w:ascii="Times New Roman"/>
          <w:b w:val="false"/>
          <w:i w:val="false"/>
          <w:color w:val="000000"/>
          <w:sz w:val="28"/>
        </w:rPr>
        <w:t>
      21. Аппарат Агентства возглавляется руководителем аппарата, назначаемым на должность и освобождаемым от должности в соответствии с законодательством Республики Казахстан.</w:t>
      </w:r>
    </w:p>
    <w:bookmarkEnd w:id="153"/>
    <w:bookmarkStart w:name="z727" w:id="154"/>
    <w:p>
      <w:pPr>
        <w:spacing w:after="0"/>
        <w:ind w:left="0"/>
        <w:jc w:val="both"/>
      </w:pPr>
      <w:r>
        <w:rPr>
          <w:rFonts w:ascii="Times New Roman"/>
          <w:b w:val="false"/>
          <w:i w:val="false"/>
          <w:color w:val="000000"/>
          <w:sz w:val="28"/>
        </w:rPr>
        <w:t>
      22. Коллегиальными органами Агентства являются советы по этике в областях, городах республиканского значения, столице, положение о которых утверждается Президентом Республики Казахстан.</w:t>
      </w:r>
    </w:p>
    <w:bookmarkEnd w:id="154"/>
    <w:bookmarkStart w:name="z728" w:id="155"/>
    <w:p>
      <w:pPr>
        <w:spacing w:after="0"/>
        <w:ind w:left="0"/>
        <w:jc w:val="left"/>
      </w:pPr>
      <w:r>
        <w:rPr>
          <w:rFonts w:ascii="Times New Roman"/>
          <w:b/>
          <w:i w:val="false"/>
          <w:color w:val="000000"/>
        </w:rPr>
        <w:t xml:space="preserve"> Глава 4. Имущество Агентства</w:t>
      </w:r>
    </w:p>
    <w:bookmarkEnd w:id="155"/>
    <w:bookmarkStart w:name="z729" w:id="156"/>
    <w:p>
      <w:pPr>
        <w:spacing w:after="0"/>
        <w:ind w:left="0"/>
        <w:jc w:val="both"/>
      </w:pPr>
      <w:r>
        <w:rPr>
          <w:rFonts w:ascii="Times New Roman"/>
          <w:b w:val="false"/>
          <w:i w:val="false"/>
          <w:color w:val="000000"/>
          <w:sz w:val="28"/>
        </w:rPr>
        <w:t>
      23. Агентство может иметь на праве оперативного управления обособленное имущество в случаях, предусмотренных законодательством.</w:t>
      </w:r>
    </w:p>
    <w:bookmarkEnd w:id="156"/>
    <w:bookmarkStart w:name="z730" w:id="157"/>
    <w:p>
      <w:pPr>
        <w:spacing w:after="0"/>
        <w:ind w:left="0"/>
        <w:jc w:val="both"/>
      </w:pPr>
      <w:r>
        <w:rPr>
          <w:rFonts w:ascii="Times New Roman"/>
          <w:b w:val="false"/>
          <w:i w:val="false"/>
          <w:color w:val="000000"/>
          <w:sz w:val="28"/>
        </w:rPr>
        <w:t>
      Имущество Агентства формируется за счет имущества, переданного ему собственником, а также имущества (включая денежные доходы), приобретенного в результате собственной деятельности, и иных источников, не запрещенных законодательством Республики Казахстан.</w:t>
      </w:r>
    </w:p>
    <w:bookmarkEnd w:id="157"/>
    <w:bookmarkStart w:name="z731" w:id="158"/>
    <w:p>
      <w:pPr>
        <w:spacing w:after="0"/>
        <w:ind w:left="0"/>
        <w:jc w:val="both"/>
      </w:pPr>
      <w:r>
        <w:rPr>
          <w:rFonts w:ascii="Times New Roman"/>
          <w:b w:val="false"/>
          <w:i w:val="false"/>
          <w:color w:val="000000"/>
          <w:sz w:val="28"/>
        </w:rPr>
        <w:t>
      24. Имущество, закрепленное за Агентством, относится к республиканской собственности.</w:t>
      </w:r>
    </w:p>
    <w:bookmarkEnd w:id="158"/>
    <w:bookmarkStart w:name="z732" w:id="159"/>
    <w:p>
      <w:pPr>
        <w:spacing w:after="0"/>
        <w:ind w:left="0"/>
        <w:jc w:val="both"/>
      </w:pPr>
      <w:r>
        <w:rPr>
          <w:rFonts w:ascii="Times New Roman"/>
          <w:b w:val="false"/>
          <w:i w:val="false"/>
          <w:color w:val="000000"/>
          <w:sz w:val="28"/>
        </w:rPr>
        <w:t>
      25. Агентство не вправе самостоятельно отчуждать или иным способом распоряжаться закрепленным за ним имуществом и имуществом, приобретенным за счет средств, выданных ему по плану финансирования, если иное не установлено законодательством Республики Казахстан.</w:t>
      </w:r>
    </w:p>
    <w:bookmarkEnd w:id="159"/>
    <w:bookmarkStart w:name="z733" w:id="160"/>
    <w:p>
      <w:pPr>
        <w:spacing w:after="0"/>
        <w:ind w:left="0"/>
        <w:jc w:val="left"/>
      </w:pPr>
      <w:r>
        <w:rPr>
          <w:rFonts w:ascii="Times New Roman"/>
          <w:b/>
          <w:i w:val="false"/>
          <w:color w:val="000000"/>
        </w:rPr>
        <w:t xml:space="preserve"> Глава 5. Реорганизация и упразднение Агентства</w:t>
      </w:r>
    </w:p>
    <w:bookmarkEnd w:id="160"/>
    <w:bookmarkStart w:name="z734" w:id="161"/>
    <w:p>
      <w:pPr>
        <w:spacing w:after="0"/>
        <w:ind w:left="0"/>
        <w:jc w:val="both"/>
      </w:pPr>
      <w:r>
        <w:rPr>
          <w:rFonts w:ascii="Times New Roman"/>
          <w:b w:val="false"/>
          <w:i w:val="false"/>
          <w:color w:val="000000"/>
          <w:sz w:val="28"/>
        </w:rPr>
        <w:t>
      26. Реорганизация и упразднение Агентства осуществляются в соответствии с законодательством Республики Казахстан.</w:t>
      </w:r>
    </w:p>
    <w:bookmarkEnd w:id="161"/>
    <w:bookmarkStart w:name="z735" w:id="162"/>
    <w:p>
      <w:pPr>
        <w:spacing w:after="0"/>
        <w:ind w:left="0"/>
        <w:jc w:val="left"/>
      </w:pPr>
      <w:r>
        <w:rPr>
          <w:rFonts w:ascii="Times New Roman"/>
          <w:b/>
          <w:i w:val="false"/>
          <w:color w:val="000000"/>
        </w:rPr>
        <w:t xml:space="preserve"> Перечень организаций, находящихся в ведении Агентства</w:t>
      </w:r>
    </w:p>
    <w:bookmarkEnd w:id="162"/>
    <w:p>
      <w:pPr>
        <w:spacing w:after="0"/>
        <w:ind w:left="0"/>
        <w:jc w:val="both"/>
      </w:pPr>
      <w:bookmarkStart w:name="z736" w:id="163"/>
      <w:r>
        <w:rPr>
          <w:rFonts w:ascii="Times New Roman"/>
          <w:b w:val="false"/>
          <w:i w:val="false"/>
          <w:color w:val="ff0000"/>
          <w:sz w:val="28"/>
        </w:rPr>
        <w:t xml:space="preserve">
      Сноска. Перечень с изменением, внесенным Указом Президента РК от 14.07.2025 </w:t>
      </w:r>
      <w:r>
        <w:rPr>
          <w:rFonts w:ascii="Times New Roman"/>
          <w:b w:val="false"/>
          <w:i w:val="false"/>
          <w:color w:val="ff0000"/>
          <w:sz w:val="28"/>
        </w:rPr>
        <w:t>№ 945</w:t>
      </w:r>
      <w:r>
        <w:rPr>
          <w:rFonts w:ascii="Times New Roman"/>
          <w:b w:val="false"/>
          <w:i w:val="false"/>
          <w:color w:val="ff0000"/>
          <w:sz w:val="28"/>
        </w:rPr>
        <w:t>.</w:t>
      </w:r>
    </w:p>
    <w:bookmarkEnd w:id="163"/>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 исключен Указом Президента РК от 14.07.2025 </w:t>
      </w:r>
      <w:r>
        <w:rPr>
          <w:rFonts w:ascii="Times New Roman"/>
          <w:b w:val="false"/>
          <w:i w:val="false"/>
          <w:color w:val="000000"/>
          <w:sz w:val="28"/>
        </w:rPr>
        <w:t>№ 945</w:t>
      </w:r>
      <w:r>
        <w:rPr>
          <w:rFonts w:ascii="Times New Roman"/>
          <w:b w:val="false"/>
          <w:i w:val="false"/>
          <w:color w:val="000000"/>
          <w:sz w:val="28"/>
        </w:rPr>
        <w:t>.</w:t>
      </w:r>
    </w:p>
    <w:bookmarkStart w:name="z737" w:id="164"/>
    <w:p>
      <w:pPr>
        <w:spacing w:after="0"/>
        <w:ind w:left="0"/>
        <w:jc w:val="both"/>
      </w:pPr>
      <w:r>
        <w:rPr>
          <w:rFonts w:ascii="Times New Roman"/>
          <w:b w:val="false"/>
          <w:i w:val="false"/>
          <w:color w:val="000000"/>
          <w:sz w:val="28"/>
        </w:rPr>
        <w:t>
      2) Республиканское государственное казенное предприятие "Академия государственного управления при Президенте Республики Казахстан".</w:t>
      </w:r>
    </w:p>
    <w:bookmarkEnd w:id="164"/>
    <w:bookmarkStart w:name="z738" w:id="165"/>
    <w:p>
      <w:pPr>
        <w:spacing w:after="0"/>
        <w:ind w:left="0"/>
        <w:jc w:val="left"/>
      </w:pPr>
      <w:r>
        <w:rPr>
          <w:rFonts w:ascii="Times New Roman"/>
          <w:b/>
          <w:i w:val="false"/>
          <w:color w:val="000000"/>
        </w:rPr>
        <w:t xml:space="preserve"> Перечень территориальных органов Агентства</w:t>
      </w:r>
    </w:p>
    <w:bookmarkEnd w:id="165"/>
    <w:p>
      <w:pPr>
        <w:spacing w:after="0"/>
        <w:ind w:left="0"/>
        <w:jc w:val="both"/>
      </w:pPr>
      <w:r>
        <w:rPr>
          <w:rFonts w:ascii="Times New Roman"/>
          <w:b w:val="false"/>
          <w:i w:val="false"/>
          <w:color w:val="ff0000"/>
          <w:sz w:val="28"/>
        </w:rPr>
        <w:t xml:space="preserve">
      Сноска. Перечень - в редакции Указа Президента РК от 19.07.2022 </w:t>
      </w:r>
      <w:r>
        <w:rPr>
          <w:rFonts w:ascii="Times New Roman"/>
          <w:b w:val="false"/>
          <w:i w:val="false"/>
          <w:color w:val="ff0000"/>
          <w:sz w:val="28"/>
        </w:rPr>
        <w:t>№ 962</w:t>
      </w:r>
      <w:r>
        <w:rPr>
          <w:rFonts w:ascii="Times New Roman"/>
          <w:b w:val="false"/>
          <w:i w:val="false"/>
          <w:color w:val="ff0000"/>
          <w:sz w:val="28"/>
        </w:rPr>
        <w:t xml:space="preserve">; с изменением, внесенным Указом Президента РК от 17.11.2022 </w:t>
      </w:r>
      <w:r>
        <w:rPr>
          <w:rFonts w:ascii="Times New Roman"/>
          <w:b w:val="false"/>
          <w:i w:val="false"/>
          <w:color w:val="ff0000"/>
          <w:sz w:val="28"/>
        </w:rPr>
        <w:t>№ 1074</w:t>
      </w:r>
      <w:r>
        <w:rPr>
          <w:rFonts w:ascii="Times New Roman"/>
          <w:b w:val="false"/>
          <w:i w:val="false"/>
          <w:color w:val="ff0000"/>
          <w:sz w:val="28"/>
        </w:rPr>
        <w:t>.</w:t>
      </w:r>
    </w:p>
    <w:bookmarkStart w:name="z740" w:id="166"/>
    <w:p>
      <w:pPr>
        <w:spacing w:after="0"/>
        <w:ind w:left="0"/>
        <w:jc w:val="both"/>
      </w:pPr>
      <w:r>
        <w:rPr>
          <w:rFonts w:ascii="Times New Roman"/>
          <w:b w:val="false"/>
          <w:i w:val="false"/>
          <w:color w:val="000000"/>
          <w:sz w:val="28"/>
        </w:rPr>
        <w:t>
      1) республиканское государственное учреждение "Департамент Агентства Республики Казахстан по делам государственной службы по области Абай";</w:t>
      </w:r>
    </w:p>
    <w:bookmarkEnd w:id="166"/>
    <w:bookmarkStart w:name="z741" w:id="167"/>
    <w:p>
      <w:pPr>
        <w:spacing w:after="0"/>
        <w:ind w:left="0"/>
        <w:jc w:val="both"/>
      </w:pPr>
      <w:r>
        <w:rPr>
          <w:rFonts w:ascii="Times New Roman"/>
          <w:b w:val="false"/>
          <w:i w:val="false"/>
          <w:color w:val="000000"/>
          <w:sz w:val="28"/>
        </w:rPr>
        <w:t>
      2) республиканское государственное учреждение "Департамент Агентства Республики Казахстан по делам государственной службы по Акмолинской области";</w:t>
      </w:r>
    </w:p>
    <w:bookmarkEnd w:id="167"/>
    <w:bookmarkStart w:name="z742" w:id="168"/>
    <w:p>
      <w:pPr>
        <w:spacing w:after="0"/>
        <w:ind w:left="0"/>
        <w:jc w:val="both"/>
      </w:pPr>
      <w:r>
        <w:rPr>
          <w:rFonts w:ascii="Times New Roman"/>
          <w:b w:val="false"/>
          <w:i w:val="false"/>
          <w:color w:val="000000"/>
          <w:sz w:val="28"/>
        </w:rPr>
        <w:t>
      3) республиканское государственное учреждение "Департамент Агентства Республики Казахстан по делам государственной службы по Актюбинской области";</w:t>
      </w:r>
    </w:p>
    <w:bookmarkEnd w:id="168"/>
    <w:bookmarkStart w:name="z743" w:id="169"/>
    <w:p>
      <w:pPr>
        <w:spacing w:after="0"/>
        <w:ind w:left="0"/>
        <w:jc w:val="both"/>
      </w:pPr>
      <w:r>
        <w:rPr>
          <w:rFonts w:ascii="Times New Roman"/>
          <w:b w:val="false"/>
          <w:i w:val="false"/>
          <w:color w:val="000000"/>
          <w:sz w:val="28"/>
        </w:rPr>
        <w:t>
      4) республиканское государственное учреждение "Департамент Агентства Республики Казахстан по делам государственной службы по Алматинской области";</w:t>
      </w:r>
    </w:p>
    <w:bookmarkEnd w:id="169"/>
    <w:bookmarkStart w:name="z744" w:id="170"/>
    <w:p>
      <w:pPr>
        <w:spacing w:after="0"/>
        <w:ind w:left="0"/>
        <w:jc w:val="both"/>
      </w:pPr>
      <w:r>
        <w:rPr>
          <w:rFonts w:ascii="Times New Roman"/>
          <w:b w:val="false"/>
          <w:i w:val="false"/>
          <w:color w:val="000000"/>
          <w:sz w:val="28"/>
        </w:rPr>
        <w:t>
      5) республиканское государственное учреждение "Департамент Агентства Республики Казахстан по делам государственной службы по Атырауской области";</w:t>
      </w:r>
    </w:p>
    <w:bookmarkEnd w:id="170"/>
    <w:bookmarkStart w:name="z745" w:id="171"/>
    <w:p>
      <w:pPr>
        <w:spacing w:after="0"/>
        <w:ind w:left="0"/>
        <w:jc w:val="both"/>
      </w:pPr>
      <w:r>
        <w:rPr>
          <w:rFonts w:ascii="Times New Roman"/>
          <w:b w:val="false"/>
          <w:i w:val="false"/>
          <w:color w:val="000000"/>
          <w:sz w:val="28"/>
        </w:rPr>
        <w:t>
      6) республиканское государственное учреждение "Департамент Агентства Республики Казахстан по делам государственной службы по Западно-Казахстанской области";</w:t>
      </w:r>
    </w:p>
    <w:bookmarkEnd w:id="171"/>
    <w:bookmarkStart w:name="z746" w:id="172"/>
    <w:p>
      <w:pPr>
        <w:spacing w:after="0"/>
        <w:ind w:left="0"/>
        <w:jc w:val="both"/>
      </w:pPr>
      <w:r>
        <w:rPr>
          <w:rFonts w:ascii="Times New Roman"/>
          <w:b w:val="false"/>
          <w:i w:val="false"/>
          <w:color w:val="000000"/>
          <w:sz w:val="28"/>
        </w:rPr>
        <w:t>
      7) республиканское государственное учреждение "Департамент Агентства Республики Казахстан по делам государственной службы по Жамбылской области";</w:t>
      </w:r>
    </w:p>
    <w:bookmarkEnd w:id="172"/>
    <w:bookmarkStart w:name="z747" w:id="173"/>
    <w:p>
      <w:pPr>
        <w:spacing w:after="0"/>
        <w:ind w:left="0"/>
        <w:jc w:val="both"/>
      </w:pPr>
      <w:r>
        <w:rPr>
          <w:rFonts w:ascii="Times New Roman"/>
          <w:b w:val="false"/>
          <w:i w:val="false"/>
          <w:color w:val="000000"/>
          <w:sz w:val="28"/>
        </w:rPr>
        <w:t>
      8) республиканское государственное учреждение "Департамент Агентства Республики Казахстан по делам государственной службы по области Жетісу";</w:t>
      </w:r>
    </w:p>
    <w:bookmarkEnd w:id="173"/>
    <w:bookmarkStart w:name="z748" w:id="174"/>
    <w:p>
      <w:pPr>
        <w:spacing w:after="0"/>
        <w:ind w:left="0"/>
        <w:jc w:val="both"/>
      </w:pPr>
      <w:r>
        <w:rPr>
          <w:rFonts w:ascii="Times New Roman"/>
          <w:b w:val="false"/>
          <w:i w:val="false"/>
          <w:color w:val="000000"/>
          <w:sz w:val="28"/>
        </w:rPr>
        <w:t>
      9) республиканское государственное учреждение "Департамент Агентства Республики Казахстан по делам государственной службы по Карагандинской области";</w:t>
      </w:r>
    </w:p>
    <w:bookmarkEnd w:id="174"/>
    <w:bookmarkStart w:name="z749" w:id="175"/>
    <w:p>
      <w:pPr>
        <w:spacing w:after="0"/>
        <w:ind w:left="0"/>
        <w:jc w:val="both"/>
      </w:pPr>
      <w:r>
        <w:rPr>
          <w:rFonts w:ascii="Times New Roman"/>
          <w:b w:val="false"/>
          <w:i w:val="false"/>
          <w:color w:val="000000"/>
          <w:sz w:val="28"/>
        </w:rPr>
        <w:t>
      10) республиканское государственное учреждение "Департамент Агентства Республики Казахстан по делам государственной службы по Костанайской области";</w:t>
      </w:r>
    </w:p>
    <w:bookmarkEnd w:id="175"/>
    <w:bookmarkStart w:name="z750" w:id="176"/>
    <w:p>
      <w:pPr>
        <w:spacing w:after="0"/>
        <w:ind w:left="0"/>
        <w:jc w:val="both"/>
      </w:pPr>
      <w:r>
        <w:rPr>
          <w:rFonts w:ascii="Times New Roman"/>
          <w:b w:val="false"/>
          <w:i w:val="false"/>
          <w:color w:val="000000"/>
          <w:sz w:val="28"/>
        </w:rPr>
        <w:t>
      11) республиканское государственное учреждение "Департамент Агентства Республики Казахстан по делам государственной службы по Кызылординской области";</w:t>
      </w:r>
    </w:p>
    <w:bookmarkEnd w:id="176"/>
    <w:bookmarkStart w:name="z751" w:id="177"/>
    <w:p>
      <w:pPr>
        <w:spacing w:after="0"/>
        <w:ind w:left="0"/>
        <w:jc w:val="both"/>
      </w:pPr>
      <w:r>
        <w:rPr>
          <w:rFonts w:ascii="Times New Roman"/>
          <w:b w:val="false"/>
          <w:i w:val="false"/>
          <w:color w:val="000000"/>
          <w:sz w:val="28"/>
        </w:rPr>
        <w:t>
      12) республиканское государственное учреждение "Департамент Агентства Республики Казахстан по делам государственной службы по Мангистауской области";</w:t>
      </w:r>
    </w:p>
    <w:bookmarkEnd w:id="177"/>
    <w:bookmarkStart w:name="z752" w:id="178"/>
    <w:p>
      <w:pPr>
        <w:spacing w:after="0"/>
        <w:ind w:left="0"/>
        <w:jc w:val="both"/>
      </w:pPr>
      <w:r>
        <w:rPr>
          <w:rFonts w:ascii="Times New Roman"/>
          <w:b w:val="false"/>
          <w:i w:val="false"/>
          <w:color w:val="000000"/>
          <w:sz w:val="28"/>
        </w:rPr>
        <w:t>
      13) республиканское государственное учреждение "Департамент Агентства Республики Казахстан по делам государственной службы по Павлодарской области";</w:t>
      </w:r>
    </w:p>
    <w:bookmarkEnd w:id="178"/>
    <w:bookmarkStart w:name="z753" w:id="179"/>
    <w:p>
      <w:pPr>
        <w:spacing w:after="0"/>
        <w:ind w:left="0"/>
        <w:jc w:val="both"/>
      </w:pPr>
      <w:r>
        <w:rPr>
          <w:rFonts w:ascii="Times New Roman"/>
          <w:b w:val="false"/>
          <w:i w:val="false"/>
          <w:color w:val="000000"/>
          <w:sz w:val="28"/>
        </w:rPr>
        <w:t>
      14) республиканское государственное учреждение "Департамент Агентства Республики Казахстан по делам государственной службы по Северо-Казахстанской области";</w:t>
      </w:r>
    </w:p>
    <w:bookmarkEnd w:id="179"/>
    <w:bookmarkStart w:name="z754" w:id="180"/>
    <w:p>
      <w:pPr>
        <w:spacing w:after="0"/>
        <w:ind w:left="0"/>
        <w:jc w:val="both"/>
      </w:pPr>
      <w:r>
        <w:rPr>
          <w:rFonts w:ascii="Times New Roman"/>
          <w:b w:val="false"/>
          <w:i w:val="false"/>
          <w:color w:val="000000"/>
          <w:sz w:val="28"/>
        </w:rPr>
        <w:t>
      15) республиканское государственное учреждение "Департамент Агентства Республики Казахстан по делам государственной службы по Туркестанской области";</w:t>
      </w:r>
    </w:p>
    <w:bookmarkEnd w:id="180"/>
    <w:bookmarkStart w:name="z755" w:id="181"/>
    <w:p>
      <w:pPr>
        <w:spacing w:after="0"/>
        <w:ind w:left="0"/>
        <w:jc w:val="both"/>
      </w:pPr>
      <w:r>
        <w:rPr>
          <w:rFonts w:ascii="Times New Roman"/>
          <w:b w:val="false"/>
          <w:i w:val="false"/>
          <w:color w:val="000000"/>
          <w:sz w:val="28"/>
        </w:rPr>
        <w:t>
      16) республиканское государственное учреждение "Департамент Агентства Республики Казахстан по делам государственной службы по области Ұлытау";</w:t>
      </w:r>
    </w:p>
    <w:bookmarkEnd w:id="181"/>
    <w:bookmarkStart w:name="z756" w:id="182"/>
    <w:p>
      <w:pPr>
        <w:spacing w:after="0"/>
        <w:ind w:left="0"/>
        <w:jc w:val="both"/>
      </w:pPr>
      <w:r>
        <w:rPr>
          <w:rFonts w:ascii="Times New Roman"/>
          <w:b w:val="false"/>
          <w:i w:val="false"/>
          <w:color w:val="000000"/>
          <w:sz w:val="28"/>
        </w:rPr>
        <w:t>
      17) республиканское государственное учреждение "Департамент Агентства Республики Казахстан по делам государственной службы по Восточно-Казахстанской области";</w:t>
      </w:r>
    </w:p>
    <w:bookmarkEnd w:id="182"/>
    <w:bookmarkStart w:name="z757" w:id="183"/>
    <w:p>
      <w:pPr>
        <w:spacing w:after="0"/>
        <w:ind w:left="0"/>
        <w:jc w:val="both"/>
      </w:pPr>
      <w:r>
        <w:rPr>
          <w:rFonts w:ascii="Times New Roman"/>
          <w:b w:val="false"/>
          <w:i w:val="false"/>
          <w:color w:val="000000"/>
          <w:sz w:val="28"/>
        </w:rPr>
        <w:t>
      18) республиканское государственное учреждение "Департамент Агентства Республики Казахстан по делам государственной службы по городу Астане";</w:t>
      </w:r>
    </w:p>
    <w:bookmarkEnd w:id="183"/>
    <w:bookmarkStart w:name="z758" w:id="184"/>
    <w:p>
      <w:pPr>
        <w:spacing w:after="0"/>
        <w:ind w:left="0"/>
        <w:jc w:val="both"/>
      </w:pPr>
      <w:r>
        <w:rPr>
          <w:rFonts w:ascii="Times New Roman"/>
          <w:b w:val="false"/>
          <w:i w:val="false"/>
          <w:color w:val="000000"/>
          <w:sz w:val="28"/>
        </w:rPr>
        <w:t>
      19) республиканское государственное учреждение "Департамент Агентства Республики Казахстан по делам государственной службы по городу Алматы";</w:t>
      </w:r>
    </w:p>
    <w:bookmarkEnd w:id="184"/>
    <w:bookmarkStart w:name="z759" w:id="185"/>
    <w:p>
      <w:pPr>
        <w:spacing w:after="0"/>
        <w:ind w:left="0"/>
        <w:jc w:val="both"/>
      </w:pPr>
      <w:r>
        <w:rPr>
          <w:rFonts w:ascii="Times New Roman"/>
          <w:b w:val="false"/>
          <w:i w:val="false"/>
          <w:color w:val="000000"/>
          <w:sz w:val="28"/>
        </w:rPr>
        <w:t>
      20) республиканское государственное учреждение "Департамент Агентства Республики Казахстан по делам государственной службы по городу Шымкенту".</w:t>
      </w:r>
    </w:p>
    <w:bookmarkEnd w:id="18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УТВЕРЖДЕНО</w:t>
            </w:r>
            <w:r>
              <w:br/>
            </w:r>
            <w:r>
              <w:rPr>
                <w:rFonts w:ascii="Times New Roman"/>
                <w:b w:val="false"/>
                <w:i w:val="false"/>
                <w:color w:val="000000"/>
                <w:sz w:val="20"/>
              </w:rPr>
              <w:t xml:space="preserve">Указом Президента </w:t>
            </w:r>
            <w:r>
              <w:br/>
            </w:r>
            <w:r>
              <w:rPr>
                <w:rFonts w:ascii="Times New Roman"/>
                <w:b w:val="false"/>
                <w:i w:val="false"/>
                <w:color w:val="000000"/>
                <w:sz w:val="20"/>
              </w:rPr>
              <w:t>Республики Казахстан</w:t>
            </w:r>
            <w:r>
              <w:br/>
            </w:r>
            <w:r>
              <w:rPr>
                <w:rFonts w:ascii="Times New Roman"/>
                <w:b w:val="false"/>
                <w:i w:val="false"/>
                <w:color w:val="000000"/>
                <w:sz w:val="20"/>
              </w:rPr>
              <w:t xml:space="preserve">от 22 июля 2019 года </w:t>
            </w:r>
            <w:r>
              <w:br/>
            </w:r>
            <w:r>
              <w:rPr>
                <w:rFonts w:ascii="Times New Roman"/>
                <w:b w:val="false"/>
                <w:i w:val="false"/>
                <w:color w:val="000000"/>
                <w:sz w:val="20"/>
              </w:rPr>
              <w:t xml:space="preserve">№ 74     </w:t>
            </w:r>
          </w:p>
        </w:tc>
      </w:tr>
    </w:tbl>
    <w:bookmarkStart w:name="z158" w:id="186"/>
    <w:p>
      <w:pPr>
        <w:spacing w:after="0"/>
        <w:ind w:left="0"/>
        <w:jc w:val="left"/>
      </w:pPr>
      <w:r>
        <w:rPr>
          <w:rFonts w:ascii="Times New Roman"/>
          <w:b/>
          <w:i w:val="false"/>
          <w:color w:val="000000"/>
        </w:rPr>
        <w:t xml:space="preserve"> ПОЛОЖЕНИЕ </w:t>
      </w:r>
      <w:r>
        <w:br/>
      </w:r>
      <w:r>
        <w:rPr>
          <w:rFonts w:ascii="Times New Roman"/>
          <w:b/>
          <w:i w:val="false"/>
          <w:color w:val="000000"/>
        </w:rPr>
        <w:t>об Агентстве Республики Казахстан по противодействию коррупции (Антикоррупционной службе)</w:t>
      </w:r>
    </w:p>
    <w:bookmarkEnd w:id="186"/>
    <w:p>
      <w:pPr>
        <w:spacing w:after="0"/>
        <w:ind w:left="0"/>
        <w:jc w:val="both"/>
      </w:pPr>
      <w:r>
        <w:rPr>
          <w:rFonts w:ascii="Times New Roman"/>
          <w:b w:val="false"/>
          <w:i w:val="false"/>
          <w:color w:val="ff0000"/>
          <w:sz w:val="28"/>
        </w:rPr>
        <w:t xml:space="preserve">
      Сноска. Положение исключено Указом Президента РК от 14.07.2025 </w:t>
      </w:r>
      <w:r>
        <w:rPr>
          <w:rFonts w:ascii="Times New Roman"/>
          <w:b w:val="false"/>
          <w:i w:val="false"/>
          <w:color w:val="ff0000"/>
          <w:sz w:val="28"/>
        </w:rPr>
        <w:t>№ 944</w:t>
      </w:r>
      <w:r>
        <w:rPr>
          <w:rFonts w:ascii="Times New Roman"/>
          <w:b w:val="false"/>
          <w:i w:val="false"/>
          <w:color w:val="ff0000"/>
          <w:sz w:val="28"/>
        </w:rPr>
        <w:t>.</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УТВЕРЖДЕНА</w:t>
            </w:r>
            <w:r>
              <w:br/>
            </w:r>
            <w:r>
              <w:rPr>
                <w:rFonts w:ascii="Times New Roman"/>
                <w:b w:val="false"/>
                <w:i w:val="false"/>
                <w:color w:val="000000"/>
                <w:sz w:val="20"/>
              </w:rPr>
              <w:t>Указом Президента</w:t>
            </w:r>
            <w:r>
              <w:br/>
            </w:r>
            <w:r>
              <w:rPr>
                <w:rFonts w:ascii="Times New Roman"/>
                <w:b w:val="false"/>
                <w:i w:val="false"/>
                <w:color w:val="000000"/>
                <w:sz w:val="20"/>
              </w:rPr>
              <w:t>Республики Казахстан</w:t>
            </w:r>
            <w:r>
              <w:br/>
            </w:r>
            <w:r>
              <w:rPr>
                <w:rFonts w:ascii="Times New Roman"/>
                <w:b w:val="false"/>
                <w:i w:val="false"/>
                <w:color w:val="000000"/>
                <w:sz w:val="20"/>
              </w:rPr>
              <w:t>от 22 июля 2019 года № 74</w:t>
            </w:r>
          </w:p>
        </w:tc>
      </w:tr>
    </w:tbl>
    <w:bookmarkStart w:name="z297" w:id="187"/>
    <w:p>
      <w:pPr>
        <w:spacing w:after="0"/>
        <w:ind w:left="0"/>
        <w:jc w:val="left"/>
      </w:pPr>
      <w:r>
        <w:rPr>
          <w:rFonts w:ascii="Times New Roman"/>
          <w:b/>
          <w:i w:val="false"/>
          <w:color w:val="000000"/>
        </w:rPr>
        <w:t xml:space="preserve"> СТРУКТУРА</w:t>
      </w:r>
      <w:r>
        <w:br/>
      </w:r>
      <w:r>
        <w:rPr>
          <w:rFonts w:ascii="Times New Roman"/>
          <w:b/>
          <w:i w:val="false"/>
          <w:color w:val="000000"/>
        </w:rPr>
        <w:t>Агентства Республики Казахстан по делам государственной службы</w:t>
      </w:r>
    </w:p>
    <w:bookmarkEnd w:id="187"/>
    <w:p>
      <w:pPr>
        <w:spacing w:after="0"/>
        <w:ind w:left="0"/>
        <w:jc w:val="both"/>
      </w:pPr>
      <w:r>
        <w:rPr>
          <w:rFonts w:ascii="Times New Roman"/>
          <w:b w:val="false"/>
          <w:i w:val="false"/>
          <w:color w:val="ff0000"/>
          <w:sz w:val="28"/>
        </w:rPr>
        <w:t xml:space="preserve">
      Сноска. Структура – в редакции Указа Президента РК от 14.07.2025 </w:t>
      </w:r>
      <w:r>
        <w:rPr>
          <w:rFonts w:ascii="Times New Roman"/>
          <w:b w:val="false"/>
          <w:i w:val="false"/>
          <w:color w:val="ff0000"/>
          <w:sz w:val="28"/>
        </w:rPr>
        <w:t>№ 945</w:t>
      </w:r>
      <w:r>
        <w:rPr>
          <w:rFonts w:ascii="Times New Roman"/>
          <w:b w:val="false"/>
          <w:i w:val="false"/>
          <w:color w:val="ff0000"/>
          <w:sz w:val="28"/>
        </w:rPr>
        <w:t>.</w:t>
      </w:r>
    </w:p>
    <w:bookmarkStart w:name="z974" w:id="188"/>
    <w:p>
      <w:pPr>
        <w:spacing w:after="0"/>
        <w:ind w:left="0"/>
        <w:jc w:val="both"/>
      </w:pPr>
      <w:r>
        <w:rPr>
          <w:rFonts w:ascii="Times New Roman"/>
          <w:b w:val="false"/>
          <w:i w:val="false"/>
          <w:color w:val="000000"/>
          <w:sz w:val="28"/>
        </w:rPr>
        <w:t>
      Руководство</w:t>
      </w:r>
    </w:p>
    <w:bookmarkEnd w:id="188"/>
    <w:bookmarkStart w:name="z975" w:id="189"/>
    <w:p>
      <w:pPr>
        <w:spacing w:after="0"/>
        <w:ind w:left="0"/>
        <w:jc w:val="both"/>
      </w:pPr>
      <w:r>
        <w:rPr>
          <w:rFonts w:ascii="Times New Roman"/>
          <w:b w:val="false"/>
          <w:i w:val="false"/>
          <w:color w:val="000000"/>
          <w:sz w:val="28"/>
        </w:rPr>
        <w:t>
      Секретариат Председателя (Департамент)</w:t>
      </w:r>
    </w:p>
    <w:bookmarkEnd w:id="189"/>
    <w:bookmarkStart w:name="z976" w:id="190"/>
    <w:p>
      <w:pPr>
        <w:spacing w:after="0"/>
        <w:ind w:left="0"/>
        <w:jc w:val="both"/>
      </w:pPr>
      <w:r>
        <w:rPr>
          <w:rFonts w:ascii="Times New Roman"/>
          <w:b w:val="false"/>
          <w:i w:val="false"/>
          <w:color w:val="000000"/>
          <w:sz w:val="28"/>
        </w:rPr>
        <w:t>
      Департамент подготовки и поступления на государственную службу</w:t>
      </w:r>
    </w:p>
    <w:bookmarkEnd w:id="190"/>
    <w:bookmarkStart w:name="z977" w:id="191"/>
    <w:p>
      <w:pPr>
        <w:spacing w:after="0"/>
        <w:ind w:left="0"/>
        <w:jc w:val="both"/>
      </w:pPr>
      <w:r>
        <w:rPr>
          <w:rFonts w:ascii="Times New Roman"/>
          <w:b w:val="false"/>
          <w:i w:val="false"/>
          <w:color w:val="000000"/>
          <w:sz w:val="28"/>
        </w:rPr>
        <w:t>
      Департамент прохождения государственной службы</w:t>
      </w:r>
    </w:p>
    <w:bookmarkEnd w:id="191"/>
    <w:bookmarkStart w:name="z978" w:id="192"/>
    <w:p>
      <w:pPr>
        <w:spacing w:after="0"/>
        <w:ind w:left="0"/>
        <w:jc w:val="both"/>
      </w:pPr>
      <w:r>
        <w:rPr>
          <w:rFonts w:ascii="Times New Roman"/>
          <w:b w:val="false"/>
          <w:i w:val="false"/>
          <w:color w:val="000000"/>
          <w:sz w:val="28"/>
        </w:rPr>
        <w:t>
      Департамент контроля в сфере государственной службы</w:t>
      </w:r>
    </w:p>
    <w:bookmarkEnd w:id="192"/>
    <w:bookmarkStart w:name="z979" w:id="193"/>
    <w:p>
      <w:pPr>
        <w:spacing w:after="0"/>
        <w:ind w:left="0"/>
        <w:jc w:val="both"/>
      </w:pPr>
      <w:r>
        <w:rPr>
          <w:rFonts w:ascii="Times New Roman"/>
          <w:b w:val="false"/>
          <w:i w:val="false"/>
          <w:color w:val="000000"/>
          <w:sz w:val="28"/>
        </w:rPr>
        <w:t xml:space="preserve">
      Департамент антикоррупционной политики </w:t>
      </w:r>
    </w:p>
    <w:bookmarkEnd w:id="193"/>
    <w:bookmarkStart w:name="z980" w:id="194"/>
    <w:p>
      <w:pPr>
        <w:spacing w:after="0"/>
        <w:ind w:left="0"/>
        <w:jc w:val="both"/>
      </w:pPr>
      <w:r>
        <w:rPr>
          <w:rFonts w:ascii="Times New Roman"/>
          <w:b w:val="false"/>
          <w:i w:val="false"/>
          <w:color w:val="000000"/>
          <w:sz w:val="28"/>
        </w:rPr>
        <w:t>
      Департамент по дебюрократизации и превенции коррупции</w:t>
      </w:r>
    </w:p>
    <w:bookmarkEnd w:id="194"/>
    <w:bookmarkStart w:name="z981" w:id="195"/>
    <w:p>
      <w:pPr>
        <w:spacing w:after="0"/>
        <w:ind w:left="0"/>
        <w:jc w:val="both"/>
      </w:pPr>
      <w:r>
        <w:rPr>
          <w:rFonts w:ascii="Times New Roman"/>
          <w:b w:val="false"/>
          <w:i w:val="false"/>
          <w:color w:val="000000"/>
          <w:sz w:val="28"/>
        </w:rPr>
        <w:t>
      Департамент цифрового отбора и кадровых процессов</w:t>
      </w:r>
    </w:p>
    <w:bookmarkEnd w:id="195"/>
    <w:bookmarkStart w:name="z982" w:id="196"/>
    <w:p>
      <w:pPr>
        <w:spacing w:after="0"/>
        <w:ind w:left="0"/>
        <w:jc w:val="both"/>
      </w:pPr>
      <w:r>
        <w:rPr>
          <w:rFonts w:ascii="Times New Roman"/>
          <w:b w:val="false"/>
          <w:i w:val="false"/>
          <w:color w:val="000000"/>
          <w:sz w:val="28"/>
        </w:rPr>
        <w:t>
      Департамент по оценке и контролю за качеством оказания государственных услуг</w:t>
      </w:r>
    </w:p>
    <w:bookmarkEnd w:id="196"/>
    <w:bookmarkStart w:name="z983" w:id="197"/>
    <w:p>
      <w:pPr>
        <w:spacing w:after="0"/>
        <w:ind w:left="0"/>
        <w:jc w:val="both"/>
      </w:pPr>
      <w:r>
        <w:rPr>
          <w:rFonts w:ascii="Times New Roman"/>
          <w:b w:val="false"/>
          <w:i w:val="false"/>
          <w:color w:val="000000"/>
          <w:sz w:val="28"/>
        </w:rPr>
        <w:t>
      Департамент нормотворчества и международного сотрудничества</w:t>
      </w:r>
    </w:p>
    <w:bookmarkEnd w:id="197"/>
    <w:bookmarkStart w:name="z984" w:id="198"/>
    <w:p>
      <w:pPr>
        <w:spacing w:after="0"/>
        <w:ind w:left="0"/>
        <w:jc w:val="both"/>
      </w:pPr>
      <w:r>
        <w:rPr>
          <w:rFonts w:ascii="Times New Roman"/>
          <w:b w:val="false"/>
          <w:i w:val="false"/>
          <w:color w:val="000000"/>
          <w:sz w:val="28"/>
        </w:rPr>
        <w:t>
      Департамент по связям с общественностью</w:t>
      </w:r>
    </w:p>
    <w:bookmarkEnd w:id="198"/>
    <w:bookmarkStart w:name="z985" w:id="199"/>
    <w:p>
      <w:pPr>
        <w:spacing w:after="0"/>
        <w:ind w:left="0"/>
        <w:jc w:val="both"/>
      </w:pPr>
      <w:r>
        <w:rPr>
          <w:rFonts w:ascii="Times New Roman"/>
          <w:b w:val="false"/>
          <w:i w:val="false"/>
          <w:color w:val="000000"/>
          <w:sz w:val="28"/>
        </w:rPr>
        <w:t>
      Административно-правовой департамент</w:t>
      </w:r>
    </w:p>
    <w:bookmarkEnd w:id="199"/>
    <w:bookmarkStart w:name="z986" w:id="200"/>
    <w:p>
      <w:pPr>
        <w:spacing w:after="0"/>
        <w:ind w:left="0"/>
        <w:jc w:val="both"/>
      </w:pPr>
      <w:r>
        <w:rPr>
          <w:rFonts w:ascii="Times New Roman"/>
          <w:b w:val="false"/>
          <w:i w:val="false"/>
          <w:color w:val="000000"/>
          <w:sz w:val="28"/>
        </w:rPr>
        <w:t xml:space="preserve">
      Департамент управления персоналом </w:t>
      </w:r>
    </w:p>
    <w:bookmarkEnd w:id="200"/>
    <w:bookmarkStart w:name="z987" w:id="201"/>
    <w:p>
      <w:pPr>
        <w:spacing w:after="0"/>
        <w:ind w:left="0"/>
        <w:jc w:val="both"/>
      </w:pPr>
      <w:r>
        <w:rPr>
          <w:rFonts w:ascii="Times New Roman"/>
          <w:b w:val="false"/>
          <w:i w:val="false"/>
          <w:color w:val="000000"/>
          <w:sz w:val="28"/>
        </w:rPr>
        <w:t>
      Управление по защите государственных секретов</w:t>
      </w:r>
    </w:p>
    <w:bookmarkEnd w:id="201"/>
    <w:bookmarkStart w:name="z988" w:id="202"/>
    <w:p>
      <w:pPr>
        <w:spacing w:after="0"/>
        <w:ind w:left="0"/>
        <w:jc w:val="both"/>
      </w:pPr>
      <w:r>
        <w:rPr>
          <w:rFonts w:ascii="Times New Roman"/>
          <w:b w:val="false"/>
          <w:i w:val="false"/>
          <w:color w:val="000000"/>
          <w:sz w:val="28"/>
        </w:rPr>
        <w:t>
      Служба внутреннего аудита</w:t>
      </w:r>
    </w:p>
    <w:bookmarkEnd w:id="202"/>
    <w:bookmarkStart w:name="z989" w:id="203"/>
    <w:p>
      <w:pPr>
        <w:spacing w:after="0"/>
        <w:ind w:left="0"/>
        <w:jc w:val="both"/>
      </w:pPr>
      <w:r>
        <w:rPr>
          <w:rFonts w:ascii="Times New Roman"/>
          <w:b w:val="false"/>
          <w:i w:val="false"/>
          <w:color w:val="000000"/>
          <w:sz w:val="28"/>
        </w:rPr>
        <w:t>
      Уполномоченный по этике</w:t>
      </w:r>
    </w:p>
    <w:bookmarkEnd w:id="20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УТВЕРЖДЕНА</w:t>
            </w:r>
            <w:r>
              <w:br/>
            </w:r>
            <w:r>
              <w:rPr>
                <w:rFonts w:ascii="Times New Roman"/>
                <w:b w:val="false"/>
                <w:i w:val="false"/>
                <w:color w:val="000000"/>
                <w:sz w:val="20"/>
              </w:rPr>
              <w:t>Указом Президента</w:t>
            </w:r>
            <w:r>
              <w:br/>
            </w:r>
            <w:r>
              <w:rPr>
                <w:rFonts w:ascii="Times New Roman"/>
                <w:b w:val="false"/>
                <w:i w:val="false"/>
                <w:color w:val="000000"/>
                <w:sz w:val="20"/>
              </w:rPr>
              <w:t>Республики Казахстан</w:t>
            </w:r>
            <w:r>
              <w:br/>
            </w:r>
            <w:r>
              <w:rPr>
                <w:rFonts w:ascii="Times New Roman"/>
                <w:b w:val="false"/>
                <w:i w:val="false"/>
                <w:color w:val="000000"/>
                <w:sz w:val="20"/>
              </w:rPr>
              <w:t>от 22 июля 2019 года № 74</w:t>
            </w:r>
          </w:p>
        </w:tc>
      </w:tr>
    </w:tbl>
    <w:bookmarkStart w:name="z311" w:id="204"/>
    <w:p>
      <w:pPr>
        <w:spacing w:after="0"/>
        <w:ind w:left="0"/>
        <w:jc w:val="left"/>
      </w:pPr>
      <w:r>
        <w:rPr>
          <w:rFonts w:ascii="Times New Roman"/>
          <w:b/>
          <w:i w:val="false"/>
          <w:color w:val="000000"/>
        </w:rPr>
        <w:t xml:space="preserve"> СТРУКТУРА </w:t>
      </w:r>
      <w:r>
        <w:br/>
      </w:r>
      <w:r>
        <w:rPr>
          <w:rFonts w:ascii="Times New Roman"/>
          <w:b/>
          <w:i w:val="false"/>
          <w:color w:val="000000"/>
        </w:rPr>
        <w:t xml:space="preserve">Агентства Республики Казахстан по противодействию коррупции </w:t>
      </w:r>
      <w:r>
        <w:br/>
      </w:r>
      <w:r>
        <w:rPr>
          <w:rFonts w:ascii="Times New Roman"/>
          <w:b/>
          <w:i w:val="false"/>
          <w:color w:val="000000"/>
        </w:rPr>
        <w:t>(Антикоррупционной службы)</w:t>
      </w:r>
    </w:p>
    <w:bookmarkEnd w:id="204"/>
    <w:p>
      <w:pPr>
        <w:spacing w:after="0"/>
        <w:ind w:left="0"/>
        <w:jc w:val="both"/>
      </w:pPr>
      <w:r>
        <w:rPr>
          <w:rFonts w:ascii="Times New Roman"/>
          <w:b w:val="false"/>
          <w:i w:val="false"/>
          <w:color w:val="ff0000"/>
          <w:sz w:val="28"/>
        </w:rPr>
        <w:t xml:space="preserve">
      Сноска. Структура исключена Указом Президента РК от 14.07.2025 </w:t>
      </w:r>
      <w:r>
        <w:rPr>
          <w:rFonts w:ascii="Times New Roman"/>
          <w:b w:val="false"/>
          <w:i w:val="false"/>
          <w:color w:val="ff0000"/>
          <w:sz w:val="28"/>
        </w:rPr>
        <w:t>№ 944</w:t>
      </w:r>
      <w:r>
        <w:rPr>
          <w:rFonts w:ascii="Times New Roman"/>
          <w:b w:val="false"/>
          <w:i w:val="false"/>
          <w:color w:val="ff0000"/>
          <w:sz w:val="28"/>
        </w:rPr>
        <w:t>.</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УТВЕРЖДЕНЫ</w:t>
            </w:r>
            <w:r>
              <w:br/>
            </w:r>
            <w:r>
              <w:rPr>
                <w:rFonts w:ascii="Times New Roman"/>
                <w:b w:val="false"/>
                <w:i w:val="false"/>
                <w:color w:val="000000"/>
                <w:sz w:val="20"/>
              </w:rPr>
              <w:t>Указом Президента</w:t>
            </w:r>
            <w:r>
              <w:br/>
            </w:r>
            <w:r>
              <w:rPr>
                <w:rFonts w:ascii="Times New Roman"/>
                <w:b w:val="false"/>
                <w:i w:val="false"/>
                <w:color w:val="000000"/>
                <w:sz w:val="20"/>
              </w:rPr>
              <w:t>Республики Казахстан</w:t>
            </w:r>
            <w:r>
              <w:br/>
            </w:r>
            <w:r>
              <w:rPr>
                <w:rFonts w:ascii="Times New Roman"/>
                <w:b w:val="false"/>
                <w:i w:val="false"/>
                <w:color w:val="000000"/>
                <w:sz w:val="20"/>
              </w:rPr>
              <w:t>от 22 июля 2019 года</w:t>
            </w:r>
            <w:r>
              <w:br/>
            </w:r>
            <w:r>
              <w:rPr>
                <w:rFonts w:ascii="Times New Roman"/>
                <w:b w:val="false"/>
                <w:i w:val="false"/>
                <w:color w:val="000000"/>
                <w:sz w:val="20"/>
              </w:rPr>
              <w:t xml:space="preserve">№ 74 </w:t>
            </w:r>
          </w:p>
        </w:tc>
      </w:tr>
    </w:tbl>
    <w:bookmarkStart w:name="z328" w:id="205"/>
    <w:p>
      <w:pPr>
        <w:spacing w:after="0"/>
        <w:ind w:left="0"/>
        <w:jc w:val="left"/>
      </w:pPr>
      <w:r>
        <w:rPr>
          <w:rFonts w:ascii="Times New Roman"/>
          <w:b/>
          <w:i w:val="false"/>
          <w:color w:val="000000"/>
        </w:rPr>
        <w:t xml:space="preserve"> ИЗМЕНЕНИЯ И ДОПОЛНЕНИЯ, которые вносятся в некоторые акты Президента Республики Казахстан </w:t>
      </w:r>
    </w:p>
    <w:bookmarkEnd w:id="205"/>
    <w:bookmarkStart w:name="z329" w:id="206"/>
    <w:p>
      <w:pPr>
        <w:spacing w:after="0"/>
        <w:ind w:left="0"/>
        <w:jc w:val="both"/>
      </w:pPr>
      <w:r>
        <w:rPr>
          <w:rFonts w:ascii="Times New Roman"/>
          <w:b w:val="false"/>
          <w:i w:val="false"/>
          <w:color w:val="000000"/>
          <w:sz w:val="28"/>
        </w:rPr>
        <w:t xml:space="preserve">
      1. В </w:t>
      </w:r>
      <w:r>
        <w:rPr>
          <w:rFonts w:ascii="Times New Roman"/>
          <w:b w:val="false"/>
          <w:i w:val="false"/>
          <w:color w:val="000000"/>
          <w:sz w:val="28"/>
        </w:rPr>
        <w:t>Указе</w:t>
      </w:r>
      <w:r>
        <w:rPr>
          <w:rFonts w:ascii="Times New Roman"/>
          <w:b w:val="false"/>
          <w:i w:val="false"/>
          <w:color w:val="000000"/>
          <w:sz w:val="28"/>
        </w:rPr>
        <w:t xml:space="preserve"> Президента Республики Казахстан от 22 января 1999 года № 29 "О мерах по дальнейшей оптимизации системы государственных органов Республики Казахстан" (САПП Республики Казахстан, 1999 г., № 1, ст. 2): </w:t>
      </w:r>
    </w:p>
    <w:bookmarkEnd w:id="206"/>
    <w:bookmarkStart w:name="z330" w:id="207"/>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приложении 1</w:t>
      </w:r>
      <w:r>
        <w:rPr>
          <w:rFonts w:ascii="Times New Roman"/>
          <w:b w:val="false"/>
          <w:i w:val="false"/>
          <w:color w:val="000000"/>
          <w:sz w:val="28"/>
        </w:rPr>
        <w:t xml:space="preserve"> к вышеназванному Указу:  </w:t>
      </w:r>
    </w:p>
    <w:bookmarkEnd w:id="207"/>
    <w:bookmarkStart w:name="z331" w:id="208"/>
    <w:p>
      <w:pPr>
        <w:spacing w:after="0"/>
        <w:ind w:left="0"/>
        <w:jc w:val="both"/>
      </w:pPr>
      <w:r>
        <w:rPr>
          <w:rFonts w:ascii="Times New Roman"/>
          <w:b w:val="false"/>
          <w:i w:val="false"/>
          <w:color w:val="000000"/>
          <w:sz w:val="28"/>
        </w:rPr>
        <w:t xml:space="preserve">
      строку: </w:t>
      </w:r>
    </w:p>
    <w:bookmarkEnd w:id="208"/>
    <w:bookmarkStart w:name="z332" w:id="209"/>
    <w:p>
      <w:pPr>
        <w:spacing w:after="0"/>
        <w:ind w:left="0"/>
        <w:jc w:val="both"/>
      </w:pPr>
      <w:r>
        <w:rPr>
          <w:rFonts w:ascii="Times New Roman"/>
          <w:b w:val="false"/>
          <w:i w:val="false"/>
          <w:color w:val="000000"/>
          <w:sz w:val="28"/>
        </w:rPr>
        <w:t>
      "</w:t>
      </w:r>
    </w:p>
    <w:bookmarkEnd w:id="20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Агентство Республики Казахстан по делам государственной службы и противодействию коррупции, его ведомство и их территориальные органы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2349</w:t>
            </w:r>
          </w:p>
        </w:tc>
      </w:tr>
    </w:tbl>
    <w:bookmarkStart w:name="z333" w:id="210"/>
    <w:p>
      <w:pPr>
        <w:spacing w:after="0"/>
        <w:ind w:left="0"/>
        <w:jc w:val="both"/>
      </w:pPr>
      <w:r>
        <w:rPr>
          <w:rFonts w:ascii="Times New Roman"/>
          <w:b w:val="false"/>
          <w:i w:val="false"/>
          <w:color w:val="000000"/>
          <w:sz w:val="28"/>
        </w:rPr>
        <w:t>
      "</w:t>
      </w:r>
    </w:p>
    <w:bookmarkEnd w:id="210"/>
    <w:bookmarkStart w:name="z334" w:id="211"/>
    <w:p>
      <w:pPr>
        <w:spacing w:after="0"/>
        <w:ind w:left="0"/>
        <w:jc w:val="both"/>
      </w:pPr>
      <w:r>
        <w:rPr>
          <w:rFonts w:ascii="Times New Roman"/>
          <w:b w:val="false"/>
          <w:i w:val="false"/>
          <w:color w:val="000000"/>
          <w:sz w:val="28"/>
        </w:rPr>
        <w:t>
      изложить в следующей редакции:</w:t>
      </w:r>
    </w:p>
    <w:bookmarkEnd w:id="211"/>
    <w:bookmarkStart w:name="z335" w:id="212"/>
    <w:p>
      <w:pPr>
        <w:spacing w:after="0"/>
        <w:ind w:left="0"/>
        <w:jc w:val="both"/>
      </w:pPr>
      <w:r>
        <w:rPr>
          <w:rFonts w:ascii="Times New Roman"/>
          <w:b w:val="false"/>
          <w:i w:val="false"/>
          <w:color w:val="000000"/>
          <w:sz w:val="28"/>
        </w:rPr>
        <w:t>
      "</w:t>
      </w:r>
    </w:p>
    <w:bookmarkEnd w:id="21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Агентство Республики Казахстан по делам государственной службы, в том числе его территориальные органы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661</w:t>
            </w:r>
          </w:p>
        </w:tc>
      </w:tr>
    </w:tbl>
    <w:bookmarkStart w:name="z336" w:id="213"/>
    <w:p>
      <w:pPr>
        <w:spacing w:after="0"/>
        <w:ind w:left="0"/>
        <w:jc w:val="both"/>
      </w:pPr>
      <w:r>
        <w:rPr>
          <w:rFonts w:ascii="Times New Roman"/>
          <w:b w:val="false"/>
          <w:i w:val="false"/>
          <w:color w:val="000000"/>
          <w:sz w:val="28"/>
        </w:rPr>
        <w:t>
      ";</w:t>
      </w:r>
    </w:p>
    <w:bookmarkEnd w:id="213"/>
    <w:bookmarkStart w:name="z337" w:id="214"/>
    <w:p>
      <w:pPr>
        <w:spacing w:after="0"/>
        <w:ind w:left="0"/>
        <w:jc w:val="both"/>
      </w:pPr>
      <w:r>
        <w:rPr>
          <w:rFonts w:ascii="Times New Roman"/>
          <w:b w:val="false"/>
          <w:i w:val="false"/>
          <w:color w:val="000000"/>
          <w:sz w:val="28"/>
        </w:rPr>
        <w:t>
      дополнить строкой следующего содержания:</w:t>
      </w:r>
    </w:p>
    <w:bookmarkEnd w:id="214"/>
    <w:bookmarkStart w:name="z338" w:id="215"/>
    <w:p>
      <w:pPr>
        <w:spacing w:after="0"/>
        <w:ind w:left="0"/>
        <w:jc w:val="both"/>
      </w:pPr>
      <w:r>
        <w:rPr>
          <w:rFonts w:ascii="Times New Roman"/>
          <w:b w:val="false"/>
          <w:i w:val="false"/>
          <w:color w:val="000000"/>
          <w:sz w:val="28"/>
        </w:rPr>
        <w:t>
      "</w:t>
      </w:r>
    </w:p>
    <w:bookmarkEnd w:id="21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Агентство Республики Казахстан по противодействию коррупции (Антикоррупционная служба), в том числе его территориальные органы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1688</w:t>
            </w:r>
          </w:p>
        </w:tc>
      </w:tr>
    </w:tbl>
    <w:bookmarkStart w:name="z339" w:id="216"/>
    <w:p>
      <w:pPr>
        <w:spacing w:after="0"/>
        <w:ind w:left="0"/>
        <w:jc w:val="both"/>
      </w:pPr>
      <w:r>
        <w:rPr>
          <w:rFonts w:ascii="Times New Roman"/>
          <w:b w:val="false"/>
          <w:i w:val="false"/>
          <w:color w:val="000000"/>
          <w:sz w:val="28"/>
        </w:rPr>
        <w:t>
      ".</w:t>
      </w:r>
    </w:p>
    <w:bookmarkEnd w:id="216"/>
    <w:bookmarkStart w:name="z340" w:id="217"/>
    <w:p>
      <w:pPr>
        <w:spacing w:after="0"/>
        <w:ind w:left="0"/>
        <w:jc w:val="both"/>
      </w:pPr>
      <w:r>
        <w:rPr>
          <w:rFonts w:ascii="Times New Roman"/>
          <w:b w:val="false"/>
          <w:i w:val="false"/>
          <w:color w:val="000000"/>
          <w:sz w:val="28"/>
        </w:rPr>
        <w:t xml:space="preserve">
      2. В </w:t>
      </w:r>
      <w:r>
        <w:rPr>
          <w:rFonts w:ascii="Times New Roman"/>
          <w:b w:val="false"/>
          <w:i w:val="false"/>
          <w:color w:val="000000"/>
          <w:sz w:val="28"/>
        </w:rPr>
        <w:t>Указе</w:t>
      </w:r>
      <w:r>
        <w:rPr>
          <w:rFonts w:ascii="Times New Roman"/>
          <w:b w:val="false"/>
          <w:i w:val="false"/>
          <w:color w:val="000000"/>
          <w:sz w:val="28"/>
        </w:rPr>
        <w:t xml:space="preserve"> Президента Республики Казахстан от 13 апреля 2000 года № 371 "Об утверждении Перечня должностных лиц государственных органов, наделенных полномочиями по отнесению сведений к государственным секретам Республики Казахстан" (САПП Республики Казахстан, 2000 г., № 18, ст. 186): </w:t>
      </w:r>
    </w:p>
    <w:bookmarkEnd w:id="217"/>
    <w:bookmarkStart w:name="z341" w:id="218"/>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Перечне</w:t>
      </w:r>
      <w:r>
        <w:rPr>
          <w:rFonts w:ascii="Times New Roman"/>
          <w:b w:val="false"/>
          <w:i w:val="false"/>
          <w:color w:val="000000"/>
          <w:sz w:val="28"/>
        </w:rPr>
        <w:t xml:space="preserve"> должностных лиц государственных органов, наделенных полномочиями по отнесению сведений к государственным секретам Республики Казахстан, утвержденном вышеназванным Указом:  </w:t>
      </w:r>
    </w:p>
    <w:bookmarkEnd w:id="218"/>
    <w:bookmarkStart w:name="z342" w:id="219"/>
    <w:p>
      <w:pPr>
        <w:spacing w:after="0"/>
        <w:ind w:left="0"/>
        <w:jc w:val="both"/>
      </w:pPr>
      <w:r>
        <w:rPr>
          <w:rFonts w:ascii="Times New Roman"/>
          <w:b w:val="false"/>
          <w:i w:val="false"/>
          <w:color w:val="000000"/>
          <w:sz w:val="28"/>
        </w:rPr>
        <w:t xml:space="preserve">
      в графе 1 раздела "2. Сведения в области экономики, образования, науки и техники" таблицы:    </w:t>
      </w:r>
    </w:p>
    <w:bookmarkEnd w:id="219"/>
    <w:bookmarkStart w:name="z343" w:id="220"/>
    <w:p>
      <w:pPr>
        <w:spacing w:after="0"/>
        <w:ind w:left="0"/>
        <w:jc w:val="both"/>
      </w:pPr>
      <w:r>
        <w:rPr>
          <w:rFonts w:ascii="Times New Roman"/>
          <w:b w:val="false"/>
          <w:i w:val="false"/>
          <w:color w:val="000000"/>
          <w:sz w:val="28"/>
        </w:rPr>
        <w:t xml:space="preserve">
      в абзаце четвертом слова "Председатель Агентства по делам государственной службы и противодействию коррупции" заменить словами "Председатель Агентства по делам государственной службы, Председатель Агентства по противодействию коррупции (Антикоррупционной службы)";  </w:t>
      </w:r>
    </w:p>
    <w:bookmarkEnd w:id="220"/>
    <w:bookmarkStart w:name="z344" w:id="221"/>
    <w:p>
      <w:pPr>
        <w:spacing w:after="0"/>
        <w:ind w:left="0"/>
        <w:jc w:val="both"/>
      </w:pPr>
      <w:r>
        <w:rPr>
          <w:rFonts w:ascii="Times New Roman"/>
          <w:b w:val="false"/>
          <w:i w:val="false"/>
          <w:color w:val="000000"/>
          <w:sz w:val="28"/>
        </w:rPr>
        <w:t xml:space="preserve">
      в абзаце двенадцатом слова "Председатель Агентства по делам государственной службы и противодействию коррупции" заменить словами "Председатель Агентства по противодействию коррупции (Антикоррупционной службы)"; </w:t>
      </w:r>
    </w:p>
    <w:bookmarkEnd w:id="221"/>
    <w:bookmarkStart w:name="z345" w:id="222"/>
    <w:p>
      <w:pPr>
        <w:spacing w:after="0"/>
        <w:ind w:left="0"/>
        <w:jc w:val="both"/>
      </w:pPr>
      <w:r>
        <w:rPr>
          <w:rFonts w:ascii="Times New Roman"/>
          <w:b w:val="false"/>
          <w:i w:val="false"/>
          <w:color w:val="000000"/>
          <w:sz w:val="28"/>
        </w:rPr>
        <w:t xml:space="preserve">
      в графе 1 раздела "4. Сведения в области разведывательной, контрразведывательной, оперативно-розыскной и иной деятельности" таблицы:  </w:t>
      </w:r>
    </w:p>
    <w:bookmarkEnd w:id="222"/>
    <w:bookmarkStart w:name="z346" w:id="223"/>
    <w:p>
      <w:pPr>
        <w:spacing w:after="0"/>
        <w:ind w:left="0"/>
        <w:jc w:val="both"/>
      </w:pPr>
      <w:r>
        <w:rPr>
          <w:rFonts w:ascii="Times New Roman"/>
          <w:b w:val="false"/>
          <w:i w:val="false"/>
          <w:color w:val="000000"/>
          <w:sz w:val="28"/>
        </w:rPr>
        <w:t xml:space="preserve">
      в абзацах первом, пятом, тринадцатом, четырнадцатом и пятнадцатом слова "Председатель Агентства по делам государственной службы и противодействию коррупции" заменить словами "Председатель Агентства по противодействию коррупции (Антикоррупционной службы)". </w:t>
      </w:r>
    </w:p>
    <w:bookmarkEnd w:id="223"/>
    <w:bookmarkStart w:name="z347" w:id="224"/>
    <w:p>
      <w:pPr>
        <w:spacing w:after="0"/>
        <w:ind w:left="0"/>
        <w:jc w:val="both"/>
      </w:pPr>
      <w:r>
        <w:rPr>
          <w:rFonts w:ascii="Times New Roman"/>
          <w:b w:val="false"/>
          <w:i w:val="false"/>
          <w:color w:val="000000"/>
          <w:sz w:val="28"/>
        </w:rPr>
        <w:t xml:space="preserve">
      3. В </w:t>
      </w:r>
      <w:r>
        <w:rPr>
          <w:rFonts w:ascii="Times New Roman"/>
          <w:b w:val="false"/>
          <w:i w:val="false"/>
          <w:color w:val="000000"/>
          <w:sz w:val="28"/>
        </w:rPr>
        <w:t>Указе</w:t>
      </w:r>
      <w:r>
        <w:rPr>
          <w:rFonts w:ascii="Times New Roman"/>
          <w:b w:val="false"/>
          <w:i w:val="false"/>
          <w:color w:val="000000"/>
          <w:sz w:val="28"/>
        </w:rPr>
        <w:t xml:space="preserve"> Президента Республики Казахстан от 12 октября 2000 года № 470 "О республиканской комиссии по подготовке кадров за рубежом" (САПП Республики Казахстан, 2000 г., № 43, ст. 503): </w:t>
      </w:r>
    </w:p>
    <w:bookmarkEnd w:id="224"/>
    <w:bookmarkStart w:name="z348" w:id="225"/>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составе</w:t>
      </w:r>
      <w:r>
        <w:rPr>
          <w:rFonts w:ascii="Times New Roman"/>
          <w:b w:val="false"/>
          <w:i w:val="false"/>
          <w:color w:val="000000"/>
          <w:sz w:val="28"/>
        </w:rPr>
        <w:t xml:space="preserve"> Республиканской комиссии по подготовке кадров за рубежом, утвержденном вышеназванным Указом: </w:t>
      </w:r>
    </w:p>
    <w:bookmarkEnd w:id="225"/>
    <w:bookmarkStart w:name="z349" w:id="226"/>
    <w:p>
      <w:pPr>
        <w:spacing w:after="0"/>
        <w:ind w:left="0"/>
        <w:jc w:val="both"/>
      </w:pPr>
      <w:r>
        <w:rPr>
          <w:rFonts w:ascii="Times New Roman"/>
          <w:b w:val="false"/>
          <w:i w:val="false"/>
          <w:color w:val="000000"/>
          <w:sz w:val="28"/>
        </w:rPr>
        <w:t xml:space="preserve">
      строку "председатель Агентства Республики Казахстан по делам государственной службы и противодействию коррупции" изложить в следующей редакции: </w:t>
      </w:r>
    </w:p>
    <w:bookmarkEnd w:id="226"/>
    <w:bookmarkStart w:name="z350" w:id="227"/>
    <w:p>
      <w:pPr>
        <w:spacing w:after="0"/>
        <w:ind w:left="0"/>
        <w:jc w:val="both"/>
      </w:pPr>
      <w:r>
        <w:rPr>
          <w:rFonts w:ascii="Times New Roman"/>
          <w:b w:val="false"/>
          <w:i w:val="false"/>
          <w:color w:val="000000"/>
          <w:sz w:val="28"/>
        </w:rPr>
        <w:t xml:space="preserve">
      "Председатель Агентства Республики Казахстан по делам государственной службы". </w:t>
      </w:r>
    </w:p>
    <w:bookmarkEnd w:id="2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Утратил силу Указом Президента РК от 31.07.2023 </w:t>
      </w:r>
      <w:r>
        <w:rPr>
          <w:rFonts w:ascii="Times New Roman"/>
          <w:b w:val="false"/>
          <w:i w:val="false"/>
          <w:color w:val="000000"/>
          <w:sz w:val="28"/>
        </w:rPr>
        <w:t>№ 290</w:t>
      </w:r>
      <w:r>
        <w:rPr>
          <w:rFonts w:ascii="Times New Roman"/>
          <w:b w:val="false"/>
          <w:i w:val="false"/>
          <w:color w:val="ff0000"/>
          <w:sz w:val="28"/>
        </w:rPr>
        <w:t>.</w:t>
      </w:r>
      <w:r>
        <w:br/>
      </w:r>
      <w:r>
        <w:rPr>
          <w:rFonts w:ascii="Times New Roman"/>
          <w:b w:val="false"/>
          <w:i w:val="false"/>
          <w:color w:val="000000"/>
          <w:sz w:val="28"/>
        </w:rPr>
        <w:t>
</w:t>
      </w:r>
    </w:p>
    <w:bookmarkStart w:name="z384" w:id="228"/>
    <w:p>
      <w:pPr>
        <w:spacing w:after="0"/>
        <w:ind w:left="0"/>
        <w:jc w:val="both"/>
      </w:pPr>
      <w:r>
        <w:rPr>
          <w:rFonts w:ascii="Times New Roman"/>
          <w:b w:val="false"/>
          <w:i w:val="false"/>
          <w:color w:val="000000"/>
          <w:sz w:val="28"/>
        </w:rPr>
        <w:t xml:space="preserve">
      5. В </w:t>
      </w:r>
      <w:r>
        <w:rPr>
          <w:rFonts w:ascii="Times New Roman"/>
          <w:b w:val="false"/>
          <w:i w:val="false"/>
          <w:color w:val="000000"/>
          <w:sz w:val="28"/>
        </w:rPr>
        <w:t>Указе</w:t>
      </w:r>
      <w:r>
        <w:rPr>
          <w:rFonts w:ascii="Times New Roman"/>
          <w:b w:val="false"/>
          <w:i w:val="false"/>
          <w:color w:val="000000"/>
          <w:sz w:val="28"/>
        </w:rPr>
        <w:t xml:space="preserve"> Президента Республики Казахстан от 2 апреля 2002 года № 839 "Об образовании Комиссии при Президенте Республики Казахстан по вопросам противодействия коррупции" (САПП Республики Казахстан, 2002 г., № 10, ст. 92):    </w:t>
      </w:r>
    </w:p>
    <w:bookmarkEnd w:id="228"/>
    <w:bookmarkStart w:name="z385" w:id="229"/>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Положении</w:t>
      </w:r>
      <w:r>
        <w:rPr>
          <w:rFonts w:ascii="Times New Roman"/>
          <w:b w:val="false"/>
          <w:i w:val="false"/>
          <w:color w:val="000000"/>
          <w:sz w:val="28"/>
        </w:rPr>
        <w:t xml:space="preserve"> о Комиссии при Президенте Республики Казахстан по вопросам противодействия коррупции, утвержденном вышеназванным Указом:    </w:t>
      </w:r>
    </w:p>
    <w:bookmarkEnd w:id="229"/>
    <w:bookmarkStart w:name="z386" w:id="230"/>
    <w:p>
      <w:pPr>
        <w:spacing w:after="0"/>
        <w:ind w:left="0"/>
        <w:jc w:val="both"/>
      </w:pPr>
      <w:r>
        <w:rPr>
          <w:rFonts w:ascii="Times New Roman"/>
          <w:b w:val="false"/>
          <w:i w:val="false"/>
          <w:color w:val="000000"/>
          <w:sz w:val="28"/>
        </w:rPr>
        <w:t xml:space="preserve">
      часть вторую </w:t>
      </w:r>
      <w:r>
        <w:rPr>
          <w:rFonts w:ascii="Times New Roman"/>
          <w:b w:val="false"/>
          <w:i w:val="false"/>
          <w:color w:val="000000"/>
          <w:sz w:val="28"/>
        </w:rPr>
        <w:t>пункта 4</w:t>
      </w:r>
      <w:r>
        <w:rPr>
          <w:rFonts w:ascii="Times New Roman"/>
          <w:b w:val="false"/>
          <w:i w:val="false"/>
          <w:color w:val="000000"/>
          <w:sz w:val="28"/>
        </w:rPr>
        <w:t xml:space="preserve"> изложить в следующей редакции:    </w:t>
      </w:r>
    </w:p>
    <w:bookmarkEnd w:id="230"/>
    <w:bookmarkStart w:name="z387" w:id="231"/>
    <w:p>
      <w:pPr>
        <w:spacing w:after="0"/>
        <w:ind w:left="0"/>
        <w:jc w:val="both"/>
      </w:pPr>
      <w:r>
        <w:rPr>
          <w:rFonts w:ascii="Times New Roman"/>
          <w:b w:val="false"/>
          <w:i w:val="false"/>
          <w:color w:val="000000"/>
          <w:sz w:val="28"/>
        </w:rPr>
        <w:t>
      "В состав Комиссии входят по должности два заместителя Руководителя Администрации Президента Республики Казахстан, Генеральный Прокурор Республики Казахстан, Председатель Комитета национальной безопасности Республики Казахстан, Председатель Счетного комитета по контролю за исполнением республиканского бюджета, Председатель Агентства Республики Казахстан по противодействию коррупции (Антикоррупционной службы), Председатель Агентства Республики Казахстан по делам государственной службы, Министр внутренних дел Республики Казахстан, Министр юстиции Республики Казахстан, Министр финансов Республики Казахстан, по согласованию – председатели комитетов по конституционному законодательству, судебной системе и правоохранительным органам Сената Парламента Республики Казахстан, по законодательству и судебно-правовой реформе Мажилиса Парламента Республики Казахстан.".</w:t>
      </w:r>
    </w:p>
    <w:bookmarkEnd w:id="231"/>
    <w:bookmarkStart w:name="z388" w:id="232"/>
    <w:p>
      <w:pPr>
        <w:spacing w:after="0"/>
        <w:ind w:left="0"/>
        <w:jc w:val="both"/>
      </w:pPr>
      <w:r>
        <w:rPr>
          <w:rFonts w:ascii="Times New Roman"/>
          <w:b w:val="false"/>
          <w:i w:val="false"/>
          <w:color w:val="000000"/>
          <w:sz w:val="28"/>
        </w:rPr>
        <w:t xml:space="preserve">
      6. В </w:t>
      </w:r>
      <w:r>
        <w:rPr>
          <w:rFonts w:ascii="Times New Roman"/>
          <w:b w:val="false"/>
          <w:i w:val="false"/>
          <w:color w:val="000000"/>
          <w:sz w:val="28"/>
        </w:rPr>
        <w:t>Указе</w:t>
      </w:r>
      <w:r>
        <w:rPr>
          <w:rFonts w:ascii="Times New Roman"/>
          <w:b w:val="false"/>
          <w:i w:val="false"/>
          <w:color w:val="000000"/>
          <w:sz w:val="28"/>
        </w:rPr>
        <w:t xml:space="preserve"> Президента Республики Казахстан от 19 марта 2003 года № 1042 "О Комиссии по правам человека при Президенте Республики Казахстан" (САПП Республики Казахстан, 2003 г., № 11, ст. 125):</w:t>
      </w:r>
    </w:p>
    <w:bookmarkEnd w:id="232"/>
    <w:bookmarkStart w:name="z389" w:id="233"/>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составе</w:t>
      </w:r>
      <w:r>
        <w:rPr>
          <w:rFonts w:ascii="Times New Roman"/>
          <w:b w:val="false"/>
          <w:i w:val="false"/>
          <w:color w:val="000000"/>
          <w:sz w:val="28"/>
        </w:rPr>
        <w:t xml:space="preserve"> Комиссии по правам человека при Президенте Республики Казахстан, утвержденном вышеназванным Указом:</w:t>
      </w:r>
    </w:p>
    <w:bookmarkEnd w:id="233"/>
    <w:bookmarkStart w:name="z390" w:id="234"/>
    <w:p>
      <w:pPr>
        <w:spacing w:after="0"/>
        <w:ind w:left="0"/>
        <w:jc w:val="both"/>
      </w:pPr>
      <w:r>
        <w:rPr>
          <w:rFonts w:ascii="Times New Roman"/>
          <w:b w:val="false"/>
          <w:i w:val="false"/>
          <w:color w:val="000000"/>
          <w:sz w:val="28"/>
        </w:rPr>
        <w:t>
      строку:</w:t>
      </w:r>
    </w:p>
    <w:bookmarkEnd w:id="234"/>
    <w:bookmarkStart w:name="z391" w:id="235"/>
    <w:p>
      <w:pPr>
        <w:spacing w:after="0"/>
        <w:ind w:left="0"/>
        <w:jc w:val="both"/>
      </w:pPr>
      <w:r>
        <w:rPr>
          <w:rFonts w:ascii="Times New Roman"/>
          <w:b w:val="false"/>
          <w:i w:val="false"/>
          <w:color w:val="000000"/>
          <w:sz w:val="28"/>
        </w:rPr>
        <w:t>
      "</w:t>
      </w:r>
    </w:p>
    <w:bookmarkEnd w:id="23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Жаилганова Анар Нуралыкызы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депутат Мажилиса Парламента Республики (по согласованию)</w:t>
            </w:r>
          </w:p>
        </w:tc>
      </w:tr>
    </w:tbl>
    <w:bookmarkStart w:name="z392" w:id="236"/>
    <w:p>
      <w:pPr>
        <w:spacing w:after="0"/>
        <w:ind w:left="0"/>
        <w:jc w:val="both"/>
      </w:pPr>
      <w:r>
        <w:rPr>
          <w:rFonts w:ascii="Times New Roman"/>
          <w:b w:val="false"/>
          <w:i w:val="false"/>
          <w:color w:val="000000"/>
          <w:sz w:val="28"/>
        </w:rPr>
        <w:t>
      "</w:t>
      </w:r>
    </w:p>
    <w:bookmarkEnd w:id="236"/>
    <w:bookmarkStart w:name="z393" w:id="237"/>
    <w:p>
      <w:pPr>
        <w:spacing w:after="0"/>
        <w:ind w:left="0"/>
        <w:jc w:val="both"/>
      </w:pPr>
      <w:r>
        <w:rPr>
          <w:rFonts w:ascii="Times New Roman"/>
          <w:b w:val="false"/>
          <w:i w:val="false"/>
          <w:color w:val="000000"/>
          <w:sz w:val="28"/>
        </w:rPr>
        <w:t>
      изложить в следующей редакции:</w:t>
      </w:r>
    </w:p>
    <w:bookmarkEnd w:id="237"/>
    <w:bookmarkStart w:name="z394" w:id="238"/>
    <w:p>
      <w:pPr>
        <w:spacing w:after="0"/>
        <w:ind w:left="0"/>
        <w:jc w:val="both"/>
      </w:pPr>
      <w:r>
        <w:rPr>
          <w:rFonts w:ascii="Times New Roman"/>
          <w:b w:val="false"/>
          <w:i w:val="false"/>
          <w:color w:val="000000"/>
          <w:sz w:val="28"/>
        </w:rPr>
        <w:t>
      "</w:t>
      </w:r>
    </w:p>
    <w:bookmarkEnd w:id="23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Жаилганова Анар Нуралыкызы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Председатель Агентства Республики Казахстан по делам государственной службы</w:t>
            </w:r>
          </w:p>
        </w:tc>
      </w:tr>
    </w:tbl>
    <w:bookmarkStart w:name="z395" w:id="239"/>
    <w:p>
      <w:pPr>
        <w:spacing w:after="0"/>
        <w:ind w:left="0"/>
        <w:jc w:val="both"/>
      </w:pPr>
      <w:r>
        <w:rPr>
          <w:rFonts w:ascii="Times New Roman"/>
          <w:b w:val="false"/>
          <w:i w:val="false"/>
          <w:color w:val="000000"/>
          <w:sz w:val="28"/>
        </w:rPr>
        <w:t>
      ".</w:t>
      </w:r>
    </w:p>
    <w:bookmarkEnd w:id="239"/>
    <w:bookmarkStart w:name="z396" w:id="240"/>
    <w:p>
      <w:pPr>
        <w:spacing w:after="0"/>
        <w:ind w:left="0"/>
        <w:jc w:val="both"/>
      </w:pPr>
      <w:r>
        <w:rPr>
          <w:rFonts w:ascii="Times New Roman"/>
          <w:b w:val="false"/>
          <w:i w:val="false"/>
          <w:color w:val="000000"/>
          <w:sz w:val="28"/>
        </w:rPr>
        <w:t>
      7. Для служебного пользования.</w:t>
      </w:r>
    </w:p>
    <w:bookmarkEnd w:id="2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 Утратил силу Указом Президента РК от 03.01.2024 </w:t>
      </w:r>
      <w:r>
        <w:rPr>
          <w:rFonts w:ascii="Times New Roman"/>
          <w:b w:val="false"/>
          <w:i w:val="false"/>
          <w:color w:val="000000"/>
          <w:sz w:val="28"/>
        </w:rPr>
        <w:t>№ 429</w:t>
      </w:r>
      <w:r>
        <w:rPr>
          <w:rFonts w:ascii="Times New Roman"/>
          <w:b w:val="false"/>
          <w:i w:val="false"/>
          <w:color w:val="ff0000"/>
          <w:sz w:val="28"/>
        </w:rPr>
        <w:t xml:space="preserve"> (вводится в действие после дня его первого официального опубликования).</w:t>
      </w:r>
      <w:r>
        <w:br/>
      </w:r>
      <w:r>
        <w:rPr>
          <w:rFonts w:ascii="Times New Roman"/>
          <w:b w:val="false"/>
          <w:i w:val="false"/>
          <w:color w:val="000000"/>
          <w:sz w:val="28"/>
        </w:rPr>
        <w:t>
</w:t>
      </w:r>
    </w:p>
    <w:bookmarkStart w:name="z401" w:id="241"/>
    <w:p>
      <w:pPr>
        <w:spacing w:after="0"/>
        <w:ind w:left="0"/>
        <w:jc w:val="both"/>
      </w:pPr>
      <w:r>
        <w:rPr>
          <w:rFonts w:ascii="Times New Roman"/>
          <w:b w:val="false"/>
          <w:i w:val="false"/>
          <w:color w:val="000000"/>
          <w:sz w:val="28"/>
        </w:rPr>
        <w:t xml:space="preserve">
      9. В </w:t>
      </w:r>
      <w:r>
        <w:rPr>
          <w:rFonts w:ascii="Times New Roman"/>
          <w:b w:val="false"/>
          <w:i w:val="false"/>
          <w:color w:val="000000"/>
          <w:sz w:val="28"/>
        </w:rPr>
        <w:t>Указе</w:t>
      </w:r>
      <w:r>
        <w:rPr>
          <w:rFonts w:ascii="Times New Roman"/>
          <w:b w:val="false"/>
          <w:i w:val="false"/>
          <w:color w:val="000000"/>
          <w:sz w:val="28"/>
        </w:rPr>
        <w:t xml:space="preserve"> Президента Республики Казахстан от 11 марта 2008 года № 552 "Об утверждении Положения об Администрации Президента Республики Казахстан" (САПП Республики Казахстан, 2008 г., № 12-13, ст. 116):</w:t>
      </w:r>
    </w:p>
    <w:bookmarkEnd w:id="241"/>
    <w:bookmarkStart w:name="z402" w:id="242"/>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Положении</w:t>
      </w:r>
      <w:r>
        <w:rPr>
          <w:rFonts w:ascii="Times New Roman"/>
          <w:b w:val="false"/>
          <w:i w:val="false"/>
          <w:color w:val="000000"/>
          <w:sz w:val="28"/>
        </w:rPr>
        <w:t xml:space="preserve"> об Администрации Президента Республики Казахстан, утвержденном вышеназванным Указом:</w:t>
      </w:r>
    </w:p>
    <w:bookmarkEnd w:id="242"/>
    <w:bookmarkStart w:name="z403" w:id="243"/>
    <w:p>
      <w:pPr>
        <w:spacing w:after="0"/>
        <w:ind w:left="0"/>
        <w:jc w:val="both"/>
      </w:pPr>
      <w:r>
        <w:rPr>
          <w:rFonts w:ascii="Times New Roman"/>
          <w:b w:val="false"/>
          <w:i w:val="false"/>
          <w:color w:val="000000"/>
          <w:sz w:val="28"/>
        </w:rPr>
        <w:t xml:space="preserve">
      абзац шестой </w:t>
      </w:r>
      <w:r>
        <w:rPr>
          <w:rFonts w:ascii="Times New Roman"/>
          <w:b w:val="false"/>
          <w:i w:val="false"/>
          <w:color w:val="000000"/>
          <w:sz w:val="28"/>
        </w:rPr>
        <w:t>подпункта 1)</w:t>
      </w:r>
      <w:r>
        <w:rPr>
          <w:rFonts w:ascii="Times New Roman"/>
          <w:b w:val="false"/>
          <w:i w:val="false"/>
          <w:color w:val="000000"/>
          <w:sz w:val="28"/>
        </w:rPr>
        <w:t xml:space="preserve"> пункта 32 изложить в следующей редакции: </w:t>
      </w:r>
    </w:p>
    <w:bookmarkEnd w:id="243"/>
    <w:bookmarkStart w:name="z404" w:id="244"/>
    <w:p>
      <w:pPr>
        <w:spacing w:after="0"/>
        <w:ind w:left="0"/>
        <w:jc w:val="both"/>
      </w:pPr>
      <w:r>
        <w:rPr>
          <w:rFonts w:ascii="Times New Roman"/>
          <w:b w:val="false"/>
          <w:i w:val="false"/>
          <w:color w:val="000000"/>
          <w:sz w:val="28"/>
        </w:rPr>
        <w:t>
      "Верховному Суду, Генеральной прокуратуре, Комитету национальной безопасности, Агентству по противодействию коррупции (Антикоррупционной службе) – по вопросам, не связанным соответственно с отправлением правосудия, осуществлением функций уголовного преследования, дознания, предварительного следствия и оперативно-розыскной деятельности; Департаменту по обеспечению деятельности судов при Верховном Суде Республики Казахстан (аппарату Верховного Суда Республики Казахстан);".</w:t>
      </w:r>
    </w:p>
    <w:bookmarkEnd w:id="2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10. Утратил силу Указом Президента РК от 18.09.2026 </w:t>
      </w:r>
      <w:r>
        <w:rPr>
          <w:rFonts w:ascii="Times New Roman"/>
          <w:b w:val="false"/>
          <w:i w:val="false"/>
          <w:color w:val="000000"/>
          <w:sz w:val="28"/>
        </w:rPr>
        <w:t>№ 1469</w:t>
      </w:r>
      <w:r>
        <w:rPr>
          <w:rFonts w:ascii="Times New Roman"/>
          <w:b w:val="false"/>
          <w:i w:val="false"/>
          <w:color w:val="ff0000"/>
          <w:sz w:val="28"/>
        </w:rPr>
        <w:t xml:space="preserve"> (вводится в действие с 21.10.2026).</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 Утратил силу Указом Президента РК от 30.05.2023 </w:t>
      </w:r>
      <w:r>
        <w:rPr>
          <w:rFonts w:ascii="Times New Roman"/>
          <w:b w:val="false"/>
          <w:i w:val="false"/>
          <w:color w:val="000000"/>
          <w:sz w:val="28"/>
        </w:rPr>
        <w:t>№ 238</w:t>
      </w:r>
      <w:r>
        <w:rPr>
          <w:rFonts w:ascii="Times New Roman"/>
          <w:b w:val="false"/>
          <w:i w:val="false"/>
          <w:color w:val="ff0000"/>
          <w:sz w:val="28"/>
        </w:rPr>
        <w:t>.</w:t>
      </w:r>
      <w:r>
        <w:br/>
      </w:r>
      <w:r>
        <w:rPr>
          <w:rFonts w:ascii="Times New Roman"/>
          <w:b w:val="false"/>
          <w:i w:val="false"/>
          <w:color w:val="000000"/>
          <w:sz w:val="28"/>
        </w:rPr>
        <w:t>
</w:t>
      </w:r>
    </w:p>
    <w:bookmarkStart w:name="z415" w:id="245"/>
    <w:p>
      <w:pPr>
        <w:spacing w:after="0"/>
        <w:ind w:left="0"/>
        <w:jc w:val="both"/>
      </w:pPr>
      <w:r>
        <w:rPr>
          <w:rFonts w:ascii="Times New Roman"/>
          <w:b w:val="false"/>
          <w:i w:val="false"/>
          <w:color w:val="000000"/>
          <w:sz w:val="28"/>
        </w:rPr>
        <w:t xml:space="preserve">
      12. В </w:t>
      </w:r>
      <w:r>
        <w:rPr>
          <w:rFonts w:ascii="Times New Roman"/>
          <w:b w:val="false"/>
          <w:i w:val="false"/>
          <w:color w:val="000000"/>
          <w:sz w:val="28"/>
        </w:rPr>
        <w:t>Указе</w:t>
      </w:r>
      <w:r>
        <w:rPr>
          <w:rFonts w:ascii="Times New Roman"/>
          <w:b w:val="false"/>
          <w:i w:val="false"/>
          <w:color w:val="000000"/>
          <w:sz w:val="28"/>
        </w:rPr>
        <w:t xml:space="preserve"> Президента Республики Казахстан от 30 сентября 2011 года № 155 "О вопросах государственных символов и геральдики ведомственных и иных, приравненных к ним, наград некоторых государственных органов, непосредственно подчиненных и подотчетных Президенту Республики Казахстан, Конституционного Совета Республики Казахстан, правоохранительных органов, судов, Вооруженных Сил, других войск и воинских формирований" (САПП Республики Казахстан, 2011 г., № 55, ст. 783):</w:t>
      </w:r>
    </w:p>
    <w:bookmarkEnd w:id="245"/>
    <w:bookmarkStart w:name="z416" w:id="246"/>
    <w:p>
      <w:pPr>
        <w:spacing w:after="0"/>
        <w:ind w:left="0"/>
        <w:jc w:val="both"/>
      </w:pPr>
      <w:r>
        <w:rPr>
          <w:rFonts w:ascii="Times New Roman"/>
          <w:b w:val="false"/>
          <w:i w:val="false"/>
          <w:color w:val="000000"/>
          <w:sz w:val="28"/>
        </w:rPr>
        <w:t xml:space="preserve">
      1) в </w:t>
      </w:r>
      <w:r>
        <w:rPr>
          <w:rFonts w:ascii="Times New Roman"/>
          <w:b w:val="false"/>
          <w:i w:val="false"/>
          <w:color w:val="000000"/>
          <w:sz w:val="28"/>
        </w:rPr>
        <w:t>перечне</w:t>
      </w:r>
      <w:r>
        <w:rPr>
          <w:rFonts w:ascii="Times New Roman"/>
          <w:b w:val="false"/>
          <w:i w:val="false"/>
          <w:color w:val="000000"/>
          <w:sz w:val="28"/>
        </w:rPr>
        <w:t xml:space="preserve"> и описаниях ведомственных и иных, приравненных к ним, наград некоторых государственных органов, непосредственно подчиненных и подотчетных Президенту Республики Казахстан, Конституционного Совета Республики Казахстан, правоохранительных органов, судов, Вооруженных Сил, других войск и воинских формирований, утвержденных вышеназванным Указом:</w:t>
      </w:r>
    </w:p>
    <w:bookmarkEnd w:id="246"/>
    <w:bookmarkStart w:name="z417" w:id="247"/>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Перечне</w:t>
      </w:r>
      <w:r>
        <w:rPr>
          <w:rFonts w:ascii="Times New Roman"/>
          <w:b w:val="false"/>
          <w:i w:val="false"/>
          <w:color w:val="000000"/>
          <w:sz w:val="28"/>
        </w:rPr>
        <w:t xml:space="preserve"> ведомственных и иных, приравненных к ним, наград некоторых государственных органов, непосредственно подчиненных и подотчетных Президенту Республики Казахстан, Конституционного Совета Республики Казахстан, правоохранительных органов, судов, Вооруженных Сил, других войск и воинских формирований:</w:t>
      </w:r>
    </w:p>
    <w:bookmarkEnd w:id="247"/>
    <w:bookmarkStart w:name="z418" w:id="248"/>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разделе</w:t>
      </w:r>
      <w:r>
        <w:rPr>
          <w:rFonts w:ascii="Times New Roman"/>
          <w:b w:val="false"/>
          <w:i w:val="false"/>
          <w:color w:val="000000"/>
          <w:sz w:val="28"/>
        </w:rPr>
        <w:t xml:space="preserve"> "Медали:":</w:t>
      </w:r>
    </w:p>
    <w:bookmarkEnd w:id="248"/>
    <w:bookmarkStart w:name="z419" w:id="249"/>
    <w:p>
      <w:pPr>
        <w:spacing w:after="0"/>
        <w:ind w:left="0"/>
        <w:jc w:val="both"/>
      </w:pPr>
      <w:r>
        <w:rPr>
          <w:rFonts w:ascii="Times New Roman"/>
          <w:b w:val="false"/>
          <w:i w:val="false"/>
          <w:color w:val="000000"/>
          <w:sz w:val="28"/>
        </w:rPr>
        <w:t xml:space="preserve">
      абзац первый </w:t>
      </w:r>
      <w:r>
        <w:rPr>
          <w:rFonts w:ascii="Times New Roman"/>
          <w:b w:val="false"/>
          <w:i w:val="false"/>
          <w:color w:val="000000"/>
          <w:sz w:val="28"/>
        </w:rPr>
        <w:t>пункта 6</w:t>
      </w:r>
      <w:r>
        <w:rPr>
          <w:rFonts w:ascii="Times New Roman"/>
          <w:b w:val="false"/>
          <w:i w:val="false"/>
          <w:color w:val="000000"/>
          <w:sz w:val="28"/>
        </w:rPr>
        <w:t xml:space="preserve"> изложить в следующей редакции:</w:t>
      </w:r>
    </w:p>
    <w:bookmarkEnd w:id="249"/>
    <w:bookmarkStart w:name="z420" w:id="250"/>
    <w:p>
      <w:pPr>
        <w:spacing w:after="0"/>
        <w:ind w:left="0"/>
        <w:jc w:val="both"/>
      </w:pPr>
      <w:r>
        <w:rPr>
          <w:rFonts w:ascii="Times New Roman"/>
          <w:b w:val="false"/>
          <w:i w:val="false"/>
          <w:color w:val="000000"/>
          <w:sz w:val="28"/>
        </w:rPr>
        <w:t>
      "6. Агентства Республики Казахстан по противодействию коррупции (Антикоррупционной службы):";</w:t>
      </w:r>
    </w:p>
    <w:bookmarkEnd w:id="250"/>
    <w:bookmarkStart w:name="z421" w:id="251"/>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разделе</w:t>
      </w:r>
      <w:r>
        <w:rPr>
          <w:rFonts w:ascii="Times New Roman"/>
          <w:b w:val="false"/>
          <w:i w:val="false"/>
          <w:color w:val="000000"/>
          <w:sz w:val="28"/>
        </w:rPr>
        <w:t xml:space="preserve"> "Нагрудные знаки:":</w:t>
      </w:r>
    </w:p>
    <w:bookmarkEnd w:id="251"/>
    <w:bookmarkStart w:name="z422" w:id="252"/>
    <w:p>
      <w:pPr>
        <w:spacing w:after="0"/>
        <w:ind w:left="0"/>
        <w:jc w:val="both"/>
      </w:pPr>
      <w:r>
        <w:rPr>
          <w:rFonts w:ascii="Times New Roman"/>
          <w:b w:val="false"/>
          <w:i w:val="false"/>
          <w:color w:val="000000"/>
          <w:sz w:val="28"/>
        </w:rPr>
        <w:t xml:space="preserve">
      абзац первый </w:t>
      </w:r>
      <w:r>
        <w:rPr>
          <w:rFonts w:ascii="Times New Roman"/>
          <w:b w:val="false"/>
          <w:i w:val="false"/>
          <w:color w:val="000000"/>
          <w:sz w:val="28"/>
        </w:rPr>
        <w:t>пункта 1-3</w:t>
      </w:r>
      <w:r>
        <w:rPr>
          <w:rFonts w:ascii="Times New Roman"/>
          <w:b w:val="false"/>
          <w:i w:val="false"/>
          <w:color w:val="000000"/>
          <w:sz w:val="28"/>
        </w:rPr>
        <w:t xml:space="preserve"> изложить в следующей редакции:  </w:t>
      </w:r>
    </w:p>
    <w:bookmarkEnd w:id="252"/>
    <w:bookmarkStart w:name="z423" w:id="253"/>
    <w:p>
      <w:pPr>
        <w:spacing w:after="0"/>
        <w:ind w:left="0"/>
        <w:jc w:val="both"/>
      </w:pPr>
      <w:r>
        <w:rPr>
          <w:rFonts w:ascii="Times New Roman"/>
          <w:b w:val="false"/>
          <w:i w:val="false"/>
          <w:color w:val="000000"/>
          <w:sz w:val="28"/>
        </w:rPr>
        <w:t xml:space="preserve">
      "1-3. Агентства Республики Казахстан по делам государственной службы:";  </w:t>
      </w:r>
    </w:p>
    <w:bookmarkEnd w:id="253"/>
    <w:bookmarkStart w:name="z424" w:id="254"/>
    <w:p>
      <w:pPr>
        <w:spacing w:after="0"/>
        <w:ind w:left="0"/>
        <w:jc w:val="both"/>
      </w:pPr>
      <w:r>
        <w:rPr>
          <w:rFonts w:ascii="Times New Roman"/>
          <w:b w:val="false"/>
          <w:i w:val="false"/>
          <w:color w:val="000000"/>
          <w:sz w:val="28"/>
        </w:rPr>
        <w:t xml:space="preserve">
      абзац первый </w:t>
      </w:r>
      <w:r>
        <w:rPr>
          <w:rFonts w:ascii="Times New Roman"/>
          <w:b w:val="false"/>
          <w:i w:val="false"/>
          <w:color w:val="000000"/>
          <w:sz w:val="28"/>
        </w:rPr>
        <w:t>пункта 6</w:t>
      </w:r>
      <w:r>
        <w:rPr>
          <w:rFonts w:ascii="Times New Roman"/>
          <w:b w:val="false"/>
          <w:i w:val="false"/>
          <w:color w:val="000000"/>
          <w:sz w:val="28"/>
        </w:rPr>
        <w:t xml:space="preserve"> изложить в следующей редакции:  </w:t>
      </w:r>
    </w:p>
    <w:bookmarkEnd w:id="254"/>
    <w:bookmarkStart w:name="z425" w:id="255"/>
    <w:p>
      <w:pPr>
        <w:spacing w:after="0"/>
        <w:ind w:left="0"/>
        <w:jc w:val="both"/>
      </w:pPr>
      <w:r>
        <w:rPr>
          <w:rFonts w:ascii="Times New Roman"/>
          <w:b w:val="false"/>
          <w:i w:val="false"/>
          <w:color w:val="000000"/>
          <w:sz w:val="28"/>
        </w:rPr>
        <w:t xml:space="preserve">
      "6. Агентства Республики Казахстан по противодействию коррупции (Антикоррупционной службы):"; </w:t>
      </w:r>
    </w:p>
    <w:bookmarkEnd w:id="255"/>
    <w:bookmarkStart w:name="z426" w:id="256"/>
    <w:p>
      <w:pPr>
        <w:spacing w:after="0"/>
        <w:ind w:left="0"/>
        <w:jc w:val="both"/>
      </w:pPr>
      <w:r>
        <w:rPr>
          <w:rFonts w:ascii="Times New Roman"/>
          <w:b w:val="false"/>
          <w:i w:val="false"/>
          <w:color w:val="000000"/>
          <w:sz w:val="28"/>
        </w:rPr>
        <w:t>
      в описаниях ведомственных и иных, приравненных к ним, наград некоторых государственных органов, непосредственно подчиненныхи подотчетных Президенту Республики Казахстан, Конституционного Совета Республики Казахстан, правоохранительных органов, судов,Вооруженных Сил, других войск и воинских формирований:</w:t>
      </w:r>
    </w:p>
    <w:bookmarkEnd w:id="256"/>
    <w:bookmarkStart w:name="z427" w:id="257"/>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разделе</w:t>
      </w:r>
      <w:r>
        <w:rPr>
          <w:rFonts w:ascii="Times New Roman"/>
          <w:b w:val="false"/>
          <w:i w:val="false"/>
          <w:color w:val="000000"/>
          <w:sz w:val="28"/>
        </w:rPr>
        <w:t xml:space="preserve"> "Медали Национального бюро по противодействию коррупции (Антикоррупционной службы) Агентства Республики Казахстан по делам государственной службы и противодействию коррупции":  </w:t>
      </w:r>
    </w:p>
    <w:bookmarkEnd w:id="25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заголовок</w:t>
      </w:r>
      <w:r>
        <w:rPr>
          <w:rFonts w:ascii="Times New Roman"/>
          <w:b w:val="false"/>
          <w:i w:val="false"/>
          <w:color w:val="000000"/>
          <w:sz w:val="28"/>
        </w:rPr>
        <w:t xml:space="preserve"> изложить в следующей редакции:  </w:t>
      </w:r>
    </w:p>
    <w:bookmarkStart w:name="z429" w:id="258"/>
    <w:p>
      <w:pPr>
        <w:spacing w:after="0"/>
        <w:ind w:left="0"/>
        <w:jc w:val="both"/>
      </w:pPr>
      <w:r>
        <w:rPr>
          <w:rFonts w:ascii="Times New Roman"/>
          <w:b w:val="false"/>
          <w:i w:val="false"/>
          <w:color w:val="000000"/>
          <w:sz w:val="28"/>
        </w:rPr>
        <w:t>
      "Медали Агентства Республики Казахстан по противодействию коррупции (Антикоррупционной службы)";</w:t>
      </w:r>
    </w:p>
    <w:bookmarkEnd w:id="258"/>
    <w:bookmarkStart w:name="z430" w:id="259"/>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подразделе</w:t>
      </w:r>
      <w:r>
        <w:rPr>
          <w:rFonts w:ascii="Times New Roman"/>
          <w:b w:val="false"/>
          <w:i w:val="false"/>
          <w:color w:val="000000"/>
          <w:sz w:val="28"/>
        </w:rPr>
        <w:t xml:space="preserve"> "Мінсіз қызметі үшін" I степени (</w:t>
      </w:r>
      <w:r>
        <w:rPr>
          <w:rFonts w:ascii="Times New Roman"/>
          <w:b w:val="false"/>
          <w:i w:val="false"/>
          <w:color w:val="000000"/>
          <w:sz w:val="28"/>
        </w:rPr>
        <w:t>приложение 28</w:t>
      </w:r>
      <w:r>
        <w:rPr>
          <w:rFonts w:ascii="Times New Roman"/>
          <w:b w:val="false"/>
          <w:i w:val="false"/>
          <w:color w:val="000000"/>
          <w:sz w:val="28"/>
        </w:rPr>
        <w:t>)":</w:t>
      </w:r>
    </w:p>
    <w:bookmarkEnd w:id="259"/>
    <w:bookmarkStart w:name="z431" w:id="260"/>
    <w:p>
      <w:pPr>
        <w:spacing w:after="0"/>
        <w:ind w:left="0"/>
        <w:jc w:val="both"/>
      </w:pPr>
      <w:r>
        <w:rPr>
          <w:rFonts w:ascii="Times New Roman"/>
          <w:b w:val="false"/>
          <w:i w:val="false"/>
          <w:color w:val="000000"/>
          <w:sz w:val="28"/>
        </w:rPr>
        <w:t>
      абзац второй изложить в следующей редакции:</w:t>
      </w:r>
    </w:p>
    <w:bookmarkEnd w:id="260"/>
    <w:bookmarkStart w:name="z432" w:id="261"/>
    <w:p>
      <w:pPr>
        <w:spacing w:after="0"/>
        <w:ind w:left="0"/>
        <w:jc w:val="both"/>
      </w:pPr>
      <w:r>
        <w:rPr>
          <w:rFonts w:ascii="Times New Roman"/>
          <w:b w:val="false"/>
          <w:i w:val="false"/>
          <w:color w:val="000000"/>
          <w:sz w:val="28"/>
        </w:rPr>
        <w:t>
      "На лицевой стороне медали расположена эмблема Агентства Республики Казахстан по противодействию коррупции (Антикоррупционной службы), фон которой залит эмалью синего цвета. В центральной части эмблемы изображен шанырак на фоне солнца, под ним – парящий орел. Сверху обрамляет надпись "БІЗДІҢ МІНДЕТ", снизу – надпись "ХАЛЫҚҚА ҚЫЗМЕТ". Эмблема выполнена золотистым цветом.";</w:t>
      </w:r>
    </w:p>
    <w:bookmarkEnd w:id="261"/>
    <w:bookmarkStart w:name="z433" w:id="262"/>
    <w:p>
      <w:pPr>
        <w:spacing w:after="0"/>
        <w:ind w:left="0"/>
        <w:jc w:val="both"/>
      </w:pPr>
      <w:r>
        <w:rPr>
          <w:rFonts w:ascii="Times New Roman"/>
          <w:b w:val="false"/>
          <w:i w:val="false"/>
          <w:color w:val="000000"/>
          <w:sz w:val="28"/>
        </w:rPr>
        <w:t>
      абзац четвертый изложить в следующей редакции:</w:t>
      </w:r>
    </w:p>
    <w:bookmarkEnd w:id="262"/>
    <w:bookmarkStart w:name="z434" w:id="263"/>
    <w:p>
      <w:pPr>
        <w:spacing w:after="0"/>
        <w:ind w:left="0"/>
        <w:jc w:val="both"/>
      </w:pPr>
      <w:r>
        <w:rPr>
          <w:rFonts w:ascii="Times New Roman"/>
          <w:b w:val="false"/>
          <w:i w:val="false"/>
          <w:color w:val="000000"/>
          <w:sz w:val="28"/>
        </w:rPr>
        <w:t>
      "Снизу эмблему вдоль наружного контура обрамляет орнамент, идентичный орнаменту эмблемы Агентства Республики Казахстан по противодействию коррупции (Антикоррупционной службы).";</w:t>
      </w:r>
    </w:p>
    <w:bookmarkEnd w:id="263"/>
    <w:bookmarkStart w:name="z435" w:id="264"/>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подразделе</w:t>
      </w:r>
      <w:r>
        <w:rPr>
          <w:rFonts w:ascii="Times New Roman"/>
          <w:b w:val="false"/>
          <w:i w:val="false"/>
          <w:color w:val="000000"/>
          <w:sz w:val="28"/>
        </w:rPr>
        <w:t xml:space="preserve"> "Мінсіз қызметі үшін" II степени (</w:t>
      </w:r>
      <w:r>
        <w:rPr>
          <w:rFonts w:ascii="Times New Roman"/>
          <w:b w:val="false"/>
          <w:i w:val="false"/>
          <w:color w:val="000000"/>
          <w:sz w:val="28"/>
        </w:rPr>
        <w:t>приложение 29</w:t>
      </w:r>
      <w:r>
        <w:rPr>
          <w:rFonts w:ascii="Times New Roman"/>
          <w:b w:val="false"/>
          <w:i w:val="false"/>
          <w:color w:val="000000"/>
          <w:sz w:val="28"/>
        </w:rPr>
        <w:t>)":</w:t>
      </w:r>
    </w:p>
    <w:bookmarkEnd w:id="264"/>
    <w:bookmarkStart w:name="z436" w:id="265"/>
    <w:p>
      <w:pPr>
        <w:spacing w:after="0"/>
        <w:ind w:left="0"/>
        <w:jc w:val="both"/>
      </w:pPr>
      <w:r>
        <w:rPr>
          <w:rFonts w:ascii="Times New Roman"/>
          <w:b w:val="false"/>
          <w:i w:val="false"/>
          <w:color w:val="000000"/>
          <w:sz w:val="28"/>
        </w:rPr>
        <w:t>
      абзац второй изложить в следующей редакции:</w:t>
      </w:r>
    </w:p>
    <w:bookmarkEnd w:id="265"/>
    <w:bookmarkStart w:name="z437" w:id="266"/>
    <w:p>
      <w:pPr>
        <w:spacing w:after="0"/>
        <w:ind w:left="0"/>
        <w:jc w:val="both"/>
      </w:pPr>
      <w:r>
        <w:rPr>
          <w:rFonts w:ascii="Times New Roman"/>
          <w:b w:val="false"/>
          <w:i w:val="false"/>
          <w:color w:val="000000"/>
          <w:sz w:val="28"/>
        </w:rPr>
        <w:t>
      "На лицевой стороне медали расположена эмблема Агентства Республики Казахстан по противодействию коррупции (Антикоррупционной службы), фон которой залит эмалью синего цвета. В центральной части эмблемы изображен шанырак на фоне солнца, под ним – парящий орел. Сверху обрамляет надпись "БІЗДІҢ МІНДЕТ", снизу – надпись "ХАЛЫҚҚА ҚЫЗМЕТ". Эмблема выполнена в серебристом цвете.";</w:t>
      </w:r>
    </w:p>
    <w:bookmarkEnd w:id="266"/>
    <w:bookmarkStart w:name="z438" w:id="267"/>
    <w:p>
      <w:pPr>
        <w:spacing w:after="0"/>
        <w:ind w:left="0"/>
        <w:jc w:val="both"/>
      </w:pPr>
      <w:r>
        <w:rPr>
          <w:rFonts w:ascii="Times New Roman"/>
          <w:b w:val="false"/>
          <w:i w:val="false"/>
          <w:color w:val="000000"/>
          <w:sz w:val="28"/>
        </w:rPr>
        <w:t>
      абзац четвертый изложить в следующей редакции:</w:t>
      </w:r>
    </w:p>
    <w:bookmarkEnd w:id="267"/>
    <w:bookmarkStart w:name="z439" w:id="268"/>
    <w:p>
      <w:pPr>
        <w:spacing w:after="0"/>
        <w:ind w:left="0"/>
        <w:jc w:val="both"/>
      </w:pPr>
      <w:r>
        <w:rPr>
          <w:rFonts w:ascii="Times New Roman"/>
          <w:b w:val="false"/>
          <w:i w:val="false"/>
          <w:color w:val="000000"/>
          <w:sz w:val="28"/>
        </w:rPr>
        <w:t>
      "Снизу эмблему вдоль наружного контура обрамляет орнамент, идентичный орнаменту эмблемы Агентства Республики Казахстан по противодействию коррупции (Антикоррупционной службы).";</w:t>
      </w:r>
    </w:p>
    <w:bookmarkEnd w:id="268"/>
    <w:bookmarkStart w:name="z440" w:id="269"/>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подразделе</w:t>
      </w:r>
      <w:r>
        <w:rPr>
          <w:rFonts w:ascii="Times New Roman"/>
          <w:b w:val="false"/>
          <w:i w:val="false"/>
          <w:color w:val="000000"/>
          <w:sz w:val="28"/>
        </w:rPr>
        <w:t xml:space="preserve"> "Мінсіз қызметі үшін" III степени (</w:t>
      </w:r>
      <w:r>
        <w:rPr>
          <w:rFonts w:ascii="Times New Roman"/>
          <w:b w:val="false"/>
          <w:i w:val="false"/>
          <w:color w:val="000000"/>
          <w:sz w:val="28"/>
        </w:rPr>
        <w:t>приложение 30</w:t>
      </w:r>
      <w:r>
        <w:rPr>
          <w:rFonts w:ascii="Times New Roman"/>
          <w:b w:val="false"/>
          <w:i w:val="false"/>
          <w:color w:val="000000"/>
          <w:sz w:val="28"/>
        </w:rPr>
        <w:t xml:space="preserve">)": </w:t>
      </w:r>
    </w:p>
    <w:bookmarkEnd w:id="269"/>
    <w:bookmarkStart w:name="z441" w:id="270"/>
    <w:p>
      <w:pPr>
        <w:spacing w:after="0"/>
        <w:ind w:left="0"/>
        <w:jc w:val="both"/>
      </w:pPr>
      <w:r>
        <w:rPr>
          <w:rFonts w:ascii="Times New Roman"/>
          <w:b w:val="false"/>
          <w:i w:val="false"/>
          <w:color w:val="000000"/>
          <w:sz w:val="28"/>
        </w:rPr>
        <w:t>
      абзац второй изложить в следующей редакции:</w:t>
      </w:r>
    </w:p>
    <w:bookmarkEnd w:id="270"/>
    <w:bookmarkStart w:name="z442" w:id="271"/>
    <w:p>
      <w:pPr>
        <w:spacing w:after="0"/>
        <w:ind w:left="0"/>
        <w:jc w:val="both"/>
      </w:pPr>
      <w:r>
        <w:rPr>
          <w:rFonts w:ascii="Times New Roman"/>
          <w:b w:val="false"/>
          <w:i w:val="false"/>
          <w:color w:val="000000"/>
          <w:sz w:val="28"/>
        </w:rPr>
        <w:t>
      "На лицевой стороне медали расположена эмблема Агентства Республики Казахстан по противодействию коррупции (Антикоррупционной службы), фон которой залит эмалью синего цвета. В центральной части эмблемы изображен шанырак на фоне солнца, под ним – парящий орел. Сверху обрамляет надпись "БІЗДІҢ МІНДЕТ", снизу – надпись "ХАЛЫҚҚА ҚЫЗМЕТ". Эмблема выполнена в бронзовом цвете.";</w:t>
      </w:r>
    </w:p>
    <w:bookmarkEnd w:id="271"/>
    <w:bookmarkStart w:name="z443" w:id="272"/>
    <w:p>
      <w:pPr>
        <w:spacing w:after="0"/>
        <w:ind w:left="0"/>
        <w:jc w:val="both"/>
      </w:pPr>
      <w:r>
        <w:rPr>
          <w:rFonts w:ascii="Times New Roman"/>
          <w:b w:val="false"/>
          <w:i w:val="false"/>
          <w:color w:val="000000"/>
          <w:sz w:val="28"/>
        </w:rPr>
        <w:t>
      абзац четвертый изложить в следующей редакции:</w:t>
      </w:r>
    </w:p>
    <w:bookmarkEnd w:id="272"/>
    <w:bookmarkStart w:name="z444" w:id="273"/>
    <w:p>
      <w:pPr>
        <w:spacing w:after="0"/>
        <w:ind w:left="0"/>
        <w:jc w:val="both"/>
      </w:pPr>
      <w:r>
        <w:rPr>
          <w:rFonts w:ascii="Times New Roman"/>
          <w:b w:val="false"/>
          <w:i w:val="false"/>
          <w:color w:val="000000"/>
          <w:sz w:val="28"/>
        </w:rPr>
        <w:t>
      "Снизу эмблему вдоль наружного контура обрамляет орнамент, идентичный орнаменту эмблемы Агентства Республики Казахстан по противодействию коррупции (Антикоррупционной службы).";</w:t>
      </w:r>
    </w:p>
    <w:bookmarkEnd w:id="273"/>
    <w:bookmarkStart w:name="z445" w:id="274"/>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подразделе</w:t>
      </w:r>
      <w:r>
        <w:rPr>
          <w:rFonts w:ascii="Times New Roman"/>
          <w:b w:val="false"/>
          <w:i w:val="false"/>
          <w:color w:val="000000"/>
          <w:sz w:val="28"/>
        </w:rPr>
        <w:t xml:space="preserve"> "Құқық тәртібін қамтамасыз етуге қосқан үлесі үшін" (</w:t>
      </w:r>
      <w:r>
        <w:rPr>
          <w:rFonts w:ascii="Times New Roman"/>
          <w:b w:val="false"/>
          <w:i w:val="false"/>
          <w:color w:val="000000"/>
          <w:sz w:val="28"/>
        </w:rPr>
        <w:t>приложение 31</w:t>
      </w:r>
      <w:r>
        <w:rPr>
          <w:rFonts w:ascii="Times New Roman"/>
          <w:b w:val="false"/>
          <w:i w:val="false"/>
          <w:color w:val="000000"/>
          <w:sz w:val="28"/>
        </w:rPr>
        <w:t>)":</w:t>
      </w:r>
    </w:p>
    <w:bookmarkEnd w:id="274"/>
    <w:bookmarkStart w:name="z446" w:id="275"/>
    <w:p>
      <w:pPr>
        <w:spacing w:after="0"/>
        <w:ind w:left="0"/>
        <w:jc w:val="both"/>
      </w:pPr>
      <w:r>
        <w:rPr>
          <w:rFonts w:ascii="Times New Roman"/>
          <w:b w:val="false"/>
          <w:i w:val="false"/>
          <w:color w:val="000000"/>
          <w:sz w:val="28"/>
        </w:rPr>
        <w:t>
      абзац второй изложить в следующей редакции:</w:t>
      </w:r>
    </w:p>
    <w:bookmarkEnd w:id="275"/>
    <w:bookmarkStart w:name="z447" w:id="276"/>
    <w:p>
      <w:pPr>
        <w:spacing w:after="0"/>
        <w:ind w:left="0"/>
        <w:jc w:val="both"/>
      </w:pPr>
      <w:r>
        <w:rPr>
          <w:rFonts w:ascii="Times New Roman"/>
          <w:b w:val="false"/>
          <w:i w:val="false"/>
          <w:color w:val="000000"/>
          <w:sz w:val="28"/>
        </w:rPr>
        <w:t xml:space="preserve">
      "На лицевой стороне медали расположена эмблема Агентства Республики Казахстан по противодействию коррупции (Антикоррупционной службы), фон которой залит эмалью синего цвета. В центральной части эмблемы изображен шанырак на фоне солнца, под ним – парящий орел. Сверху обрамляет надпись "БІЗДІҢ МІНДЕТ", снизу – надпись "ХАЛЫҚҚА ҚЫЗМЕТ"."; </w:t>
      </w:r>
    </w:p>
    <w:bookmarkEnd w:id="276"/>
    <w:bookmarkStart w:name="z448" w:id="277"/>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разделе</w:t>
      </w:r>
      <w:r>
        <w:rPr>
          <w:rFonts w:ascii="Times New Roman"/>
          <w:b w:val="false"/>
          <w:i w:val="false"/>
          <w:color w:val="000000"/>
          <w:sz w:val="28"/>
        </w:rPr>
        <w:t xml:space="preserve"> "Нагрудный знак Агентства Республики Казахстан по делам государственной службы и противодействию коррупции": </w:t>
      </w:r>
    </w:p>
    <w:bookmarkEnd w:id="277"/>
    <w:bookmarkStart w:name="z449" w:id="278"/>
    <w:p>
      <w:pPr>
        <w:spacing w:after="0"/>
        <w:ind w:left="0"/>
        <w:jc w:val="both"/>
      </w:pPr>
      <w:r>
        <w:rPr>
          <w:rFonts w:ascii="Times New Roman"/>
          <w:b w:val="false"/>
          <w:i w:val="false"/>
          <w:color w:val="000000"/>
          <w:sz w:val="28"/>
        </w:rPr>
        <w:t xml:space="preserve">
      заголовок изложить в следующей редакции: </w:t>
      </w:r>
    </w:p>
    <w:bookmarkEnd w:id="278"/>
    <w:bookmarkStart w:name="z450" w:id="279"/>
    <w:p>
      <w:pPr>
        <w:spacing w:after="0"/>
        <w:ind w:left="0"/>
        <w:jc w:val="both"/>
      </w:pPr>
      <w:r>
        <w:rPr>
          <w:rFonts w:ascii="Times New Roman"/>
          <w:b w:val="false"/>
          <w:i w:val="false"/>
          <w:color w:val="000000"/>
          <w:sz w:val="28"/>
        </w:rPr>
        <w:t xml:space="preserve">
      "Нагрудный знак Агентства Республики Казахстан по делам государственной службы"; </w:t>
      </w:r>
    </w:p>
    <w:bookmarkEnd w:id="279"/>
    <w:bookmarkStart w:name="z451" w:id="280"/>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разделе</w:t>
      </w:r>
      <w:r>
        <w:rPr>
          <w:rFonts w:ascii="Times New Roman"/>
          <w:b w:val="false"/>
          <w:i w:val="false"/>
          <w:color w:val="000000"/>
          <w:sz w:val="28"/>
        </w:rPr>
        <w:t xml:space="preserve"> "Нагрудные знаки Национального бюро по противодействию коррупции (Антикоррупционной службы) Агентства Республики Казахстан по делам государственной службы и противодействию коррупции":</w:t>
      </w:r>
    </w:p>
    <w:bookmarkEnd w:id="280"/>
    <w:bookmarkStart w:name="z452" w:id="281"/>
    <w:p>
      <w:pPr>
        <w:spacing w:after="0"/>
        <w:ind w:left="0"/>
        <w:jc w:val="both"/>
      </w:pPr>
      <w:r>
        <w:rPr>
          <w:rFonts w:ascii="Times New Roman"/>
          <w:b w:val="false"/>
          <w:i w:val="false"/>
          <w:color w:val="000000"/>
          <w:sz w:val="28"/>
        </w:rPr>
        <w:t>
      заголовок изложить в следующей редакции:</w:t>
      </w:r>
    </w:p>
    <w:bookmarkEnd w:id="281"/>
    <w:bookmarkStart w:name="z453" w:id="282"/>
    <w:p>
      <w:pPr>
        <w:spacing w:after="0"/>
        <w:ind w:left="0"/>
        <w:jc w:val="both"/>
      </w:pPr>
      <w:r>
        <w:rPr>
          <w:rFonts w:ascii="Times New Roman"/>
          <w:b w:val="false"/>
          <w:i w:val="false"/>
          <w:color w:val="000000"/>
          <w:sz w:val="28"/>
        </w:rPr>
        <w:t>
      "Нагрудные знаки Агентства Республики Казахстан по противодействию коррупции (Антикоррупционной службы)";</w:t>
      </w:r>
    </w:p>
    <w:bookmarkEnd w:id="282"/>
    <w:bookmarkStart w:name="z454" w:id="283"/>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подразделе</w:t>
      </w:r>
      <w:r>
        <w:rPr>
          <w:rFonts w:ascii="Times New Roman"/>
          <w:b w:val="false"/>
          <w:i w:val="false"/>
          <w:color w:val="000000"/>
          <w:sz w:val="28"/>
        </w:rPr>
        <w:t xml:space="preserve"> "Үздік қызметкер" I степени (</w:t>
      </w:r>
      <w:r>
        <w:rPr>
          <w:rFonts w:ascii="Times New Roman"/>
          <w:b w:val="false"/>
          <w:i w:val="false"/>
          <w:color w:val="000000"/>
          <w:sz w:val="28"/>
        </w:rPr>
        <w:t>приложение 92</w:t>
      </w:r>
      <w:r>
        <w:rPr>
          <w:rFonts w:ascii="Times New Roman"/>
          <w:b w:val="false"/>
          <w:i w:val="false"/>
          <w:color w:val="000000"/>
          <w:sz w:val="28"/>
        </w:rPr>
        <w:t>)":</w:t>
      </w:r>
    </w:p>
    <w:bookmarkEnd w:id="283"/>
    <w:bookmarkStart w:name="z455" w:id="284"/>
    <w:p>
      <w:pPr>
        <w:spacing w:after="0"/>
        <w:ind w:left="0"/>
        <w:jc w:val="both"/>
      </w:pPr>
      <w:r>
        <w:rPr>
          <w:rFonts w:ascii="Times New Roman"/>
          <w:b w:val="false"/>
          <w:i w:val="false"/>
          <w:color w:val="000000"/>
          <w:sz w:val="28"/>
        </w:rPr>
        <w:t>
      абзац третий изложить в следующей редакции:</w:t>
      </w:r>
    </w:p>
    <w:bookmarkEnd w:id="284"/>
    <w:bookmarkStart w:name="z456" w:id="285"/>
    <w:p>
      <w:pPr>
        <w:spacing w:after="0"/>
        <w:ind w:left="0"/>
        <w:jc w:val="both"/>
      </w:pPr>
      <w:r>
        <w:rPr>
          <w:rFonts w:ascii="Times New Roman"/>
          <w:b w:val="false"/>
          <w:i w:val="false"/>
          <w:color w:val="000000"/>
          <w:sz w:val="28"/>
        </w:rPr>
        <w:t>
      "На лицевой стороне знака расположена эмблема Агентства Республики Казахстан по противодействию коррупции (Антикоррупционной службы), залитая эмалью синего цвета. В центральной части эмблемы изображен шанырак на фоне солнца, под ним – парящий орел. Сверху обрамляет надпись "БІЗДІҢ МІНДЕТ", снизу – надпись "ХАЛЫҚҚА ҚЫЗМЕТ".";</w:t>
      </w:r>
    </w:p>
    <w:bookmarkEnd w:id="285"/>
    <w:bookmarkStart w:name="z457" w:id="286"/>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подразделе</w:t>
      </w:r>
      <w:r>
        <w:rPr>
          <w:rFonts w:ascii="Times New Roman"/>
          <w:b w:val="false"/>
          <w:i w:val="false"/>
          <w:color w:val="000000"/>
          <w:sz w:val="28"/>
        </w:rPr>
        <w:t xml:space="preserve"> "Үздік қызметкер" II степени (</w:t>
      </w:r>
      <w:r>
        <w:rPr>
          <w:rFonts w:ascii="Times New Roman"/>
          <w:b w:val="false"/>
          <w:i w:val="false"/>
          <w:color w:val="000000"/>
          <w:sz w:val="28"/>
        </w:rPr>
        <w:t>приложение 93</w:t>
      </w:r>
      <w:r>
        <w:rPr>
          <w:rFonts w:ascii="Times New Roman"/>
          <w:b w:val="false"/>
          <w:i w:val="false"/>
          <w:color w:val="000000"/>
          <w:sz w:val="28"/>
        </w:rPr>
        <w:t>)":</w:t>
      </w:r>
    </w:p>
    <w:bookmarkEnd w:id="286"/>
    <w:bookmarkStart w:name="z458" w:id="287"/>
    <w:p>
      <w:pPr>
        <w:spacing w:after="0"/>
        <w:ind w:left="0"/>
        <w:jc w:val="both"/>
      </w:pPr>
      <w:r>
        <w:rPr>
          <w:rFonts w:ascii="Times New Roman"/>
          <w:b w:val="false"/>
          <w:i w:val="false"/>
          <w:color w:val="000000"/>
          <w:sz w:val="28"/>
        </w:rPr>
        <w:t>
      абзац третий изложить в следующей редакции:</w:t>
      </w:r>
    </w:p>
    <w:bookmarkEnd w:id="287"/>
    <w:bookmarkStart w:name="z459" w:id="288"/>
    <w:p>
      <w:pPr>
        <w:spacing w:after="0"/>
        <w:ind w:left="0"/>
        <w:jc w:val="both"/>
      </w:pPr>
      <w:r>
        <w:rPr>
          <w:rFonts w:ascii="Times New Roman"/>
          <w:b w:val="false"/>
          <w:i w:val="false"/>
          <w:color w:val="000000"/>
          <w:sz w:val="28"/>
        </w:rPr>
        <w:t>
      "На лицевой стороне знака расположена эмблема Агентства Республики Казахстан по противодействию коррупции (Антикоррупционной службы), залитая эмалью синего цвета. В центральной части эмблемы изображен шанырак на фоне солнца, под ним – парящий орел. Сверху обрамляет надпись "БІЗДІҢ МІНДЕТ", снизу – надпись "ХАЛЫҚҚА ҚЫЗМЕТ".";</w:t>
      </w:r>
    </w:p>
    <w:bookmarkEnd w:id="288"/>
    <w:bookmarkStart w:name="z460" w:id="289"/>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подразделе</w:t>
      </w:r>
      <w:r>
        <w:rPr>
          <w:rFonts w:ascii="Times New Roman"/>
          <w:b w:val="false"/>
          <w:i w:val="false"/>
          <w:color w:val="000000"/>
          <w:sz w:val="28"/>
        </w:rPr>
        <w:t xml:space="preserve"> "Үздік қызметші" I степени (</w:t>
      </w:r>
      <w:r>
        <w:rPr>
          <w:rFonts w:ascii="Times New Roman"/>
          <w:b w:val="false"/>
          <w:i w:val="false"/>
          <w:color w:val="000000"/>
          <w:sz w:val="28"/>
        </w:rPr>
        <w:t>приложение 93-1</w:t>
      </w:r>
      <w:r>
        <w:rPr>
          <w:rFonts w:ascii="Times New Roman"/>
          <w:b w:val="false"/>
          <w:i w:val="false"/>
          <w:color w:val="000000"/>
          <w:sz w:val="28"/>
        </w:rPr>
        <w:t xml:space="preserve">)":  </w:t>
      </w:r>
    </w:p>
    <w:bookmarkEnd w:id="289"/>
    <w:bookmarkStart w:name="z461" w:id="290"/>
    <w:p>
      <w:pPr>
        <w:spacing w:after="0"/>
        <w:ind w:left="0"/>
        <w:jc w:val="both"/>
      </w:pPr>
      <w:r>
        <w:rPr>
          <w:rFonts w:ascii="Times New Roman"/>
          <w:b w:val="false"/>
          <w:i w:val="false"/>
          <w:color w:val="000000"/>
          <w:sz w:val="28"/>
        </w:rPr>
        <w:t>
      абзацы второй и третий изложить в следующей редакции:</w:t>
      </w:r>
    </w:p>
    <w:bookmarkEnd w:id="290"/>
    <w:bookmarkStart w:name="z462" w:id="291"/>
    <w:p>
      <w:pPr>
        <w:spacing w:after="0"/>
        <w:ind w:left="0"/>
        <w:jc w:val="both"/>
      </w:pPr>
      <w:r>
        <w:rPr>
          <w:rFonts w:ascii="Times New Roman"/>
          <w:b w:val="false"/>
          <w:i w:val="false"/>
          <w:color w:val="000000"/>
          <w:sz w:val="28"/>
        </w:rPr>
        <w:t>
      "На лицевой стороне знака расположена эмблема Агентства Республики Казахстан по противодействию коррупции (Антикоррупционной службы), залитая эмалью синего цвета. В центральной части эмблемы изображен шанырак на фоне солнца, под ним – парящий орел. Сверху обрамляет надпись "БІЗДІҢ МІНДЕТ", снизу – надпись "ХАЛЫҚҚА ҚЫЗМЕТ".</w:t>
      </w:r>
    </w:p>
    <w:bookmarkEnd w:id="291"/>
    <w:bookmarkStart w:name="z463" w:id="292"/>
    <w:p>
      <w:pPr>
        <w:spacing w:after="0"/>
        <w:ind w:left="0"/>
        <w:jc w:val="both"/>
      </w:pPr>
      <w:r>
        <w:rPr>
          <w:rFonts w:ascii="Times New Roman"/>
          <w:b w:val="false"/>
          <w:i w:val="false"/>
          <w:color w:val="000000"/>
          <w:sz w:val="28"/>
        </w:rPr>
        <w:t>
      Эмблема по наружному контуру обрамлена красной лентой, на которой в верхней части выгравирована надпись "ҮЗДІК ҚЫЗМЕТШІ". Под лентой, в центральной ее части, выступает граненая площадка, на красном фоне которой выполнена римская цифра "I", соответствующая степени знака. Между надписью и площадкой размещен орнамент, идентичный орнаменту Агентства Республики Казахстан по противодействию коррупции (Антикоррупционной службы).";</w:t>
      </w:r>
    </w:p>
    <w:bookmarkEnd w:id="292"/>
    <w:bookmarkStart w:name="z464" w:id="293"/>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подразделе</w:t>
      </w:r>
      <w:r>
        <w:rPr>
          <w:rFonts w:ascii="Times New Roman"/>
          <w:b w:val="false"/>
          <w:i w:val="false"/>
          <w:color w:val="000000"/>
          <w:sz w:val="28"/>
        </w:rPr>
        <w:t xml:space="preserve"> "Үздік қызметші" II степени (</w:t>
      </w:r>
      <w:r>
        <w:rPr>
          <w:rFonts w:ascii="Times New Roman"/>
          <w:b w:val="false"/>
          <w:i w:val="false"/>
          <w:color w:val="000000"/>
          <w:sz w:val="28"/>
        </w:rPr>
        <w:t>приложение 93-2</w:t>
      </w:r>
      <w:r>
        <w:rPr>
          <w:rFonts w:ascii="Times New Roman"/>
          <w:b w:val="false"/>
          <w:i w:val="false"/>
          <w:color w:val="000000"/>
          <w:sz w:val="28"/>
        </w:rPr>
        <w:t xml:space="preserve">)":   </w:t>
      </w:r>
    </w:p>
    <w:bookmarkEnd w:id="293"/>
    <w:bookmarkStart w:name="z465" w:id="294"/>
    <w:p>
      <w:pPr>
        <w:spacing w:after="0"/>
        <w:ind w:left="0"/>
        <w:jc w:val="both"/>
      </w:pPr>
      <w:r>
        <w:rPr>
          <w:rFonts w:ascii="Times New Roman"/>
          <w:b w:val="false"/>
          <w:i w:val="false"/>
          <w:color w:val="000000"/>
          <w:sz w:val="28"/>
        </w:rPr>
        <w:t>
      абзацы второй и третий изложить в следующей редакции:</w:t>
      </w:r>
    </w:p>
    <w:bookmarkEnd w:id="294"/>
    <w:bookmarkStart w:name="z466" w:id="295"/>
    <w:p>
      <w:pPr>
        <w:spacing w:after="0"/>
        <w:ind w:left="0"/>
        <w:jc w:val="both"/>
      </w:pPr>
      <w:r>
        <w:rPr>
          <w:rFonts w:ascii="Times New Roman"/>
          <w:b w:val="false"/>
          <w:i w:val="false"/>
          <w:color w:val="000000"/>
          <w:sz w:val="28"/>
        </w:rPr>
        <w:t>
      "На лицевой стороне знака расположена эмблема Агентства Республики Казахстан по противодействию коррупции (Антикоррупционной службы), залитая эмалью синего цвета. В центральной части эмблемы изображен шанырак на фоне солнца, под ним – парящий орел. Сверху обрамляет надпись "БІЗДІҢ МІНДЕТ", снизу – надпись "ХАЛЫҚҚА ҚЫЗМЕТ".</w:t>
      </w:r>
    </w:p>
    <w:bookmarkEnd w:id="295"/>
    <w:bookmarkStart w:name="z467" w:id="296"/>
    <w:p>
      <w:pPr>
        <w:spacing w:after="0"/>
        <w:ind w:left="0"/>
        <w:jc w:val="both"/>
      </w:pPr>
      <w:r>
        <w:rPr>
          <w:rFonts w:ascii="Times New Roman"/>
          <w:b w:val="false"/>
          <w:i w:val="false"/>
          <w:color w:val="000000"/>
          <w:sz w:val="28"/>
        </w:rPr>
        <w:t>
      Эмблема по наружному контуру обрамлена красной лентой, на которой в верхней части выгравирована надпись "ҮЗДІК ҚЫЗМЕТШІ". Под лентой, в центральной ее части, выступает граненая площадка, на красном фоне которой выполнена римская цифра "II", соответствующая степени знака. Между надписью и площадкой размещен орнамент, идентичный орнаменту эмблемы Агентства Республики Казахстан по противодействию коррупции (Антикоррупционной службы).";</w:t>
      </w:r>
    </w:p>
    <w:bookmarkEnd w:id="296"/>
    <w:bookmarkStart w:name="z468" w:id="297"/>
    <w:p>
      <w:pPr>
        <w:spacing w:after="0"/>
        <w:ind w:left="0"/>
        <w:jc w:val="both"/>
      </w:pPr>
      <w:r>
        <w:rPr>
          <w:rFonts w:ascii="Times New Roman"/>
          <w:b w:val="false"/>
          <w:i w:val="false"/>
          <w:color w:val="000000"/>
          <w:sz w:val="28"/>
        </w:rPr>
        <w:t xml:space="preserve">
      2) в </w:t>
      </w:r>
      <w:r>
        <w:rPr>
          <w:rFonts w:ascii="Times New Roman"/>
          <w:b w:val="false"/>
          <w:i w:val="false"/>
          <w:color w:val="000000"/>
          <w:sz w:val="28"/>
        </w:rPr>
        <w:t>Правилах</w:t>
      </w:r>
      <w:r>
        <w:rPr>
          <w:rFonts w:ascii="Times New Roman"/>
          <w:b w:val="false"/>
          <w:i w:val="false"/>
          <w:color w:val="000000"/>
          <w:sz w:val="28"/>
        </w:rPr>
        <w:t xml:space="preserve"> награждения ведомственными и иными, приравненными к ним, наградами (лишения ведомственных и иных, приравненных к ним, наград) некоторых государственных органов, непосредственно подчиненных и подотчетных Президенту Республики Казахстан, Конституционного Совета Республики Казахстан, правоохранительных органов, судов, Вооруженных Сил, других войск и воинских формирований, утвержденных вышеназванным Указом:</w:t>
      </w:r>
    </w:p>
    <w:bookmarkEnd w:id="29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пункты 65-1</w:t>
      </w:r>
      <w:r>
        <w:rPr>
          <w:rFonts w:ascii="Times New Roman"/>
          <w:b w:val="false"/>
          <w:i w:val="false"/>
          <w:color w:val="000000"/>
          <w:sz w:val="28"/>
        </w:rPr>
        <w:t xml:space="preserve"> и </w:t>
      </w:r>
      <w:r>
        <w:rPr>
          <w:rFonts w:ascii="Times New Roman"/>
          <w:b w:val="false"/>
          <w:i w:val="false"/>
          <w:color w:val="000000"/>
          <w:sz w:val="28"/>
        </w:rPr>
        <w:t>65-2</w:t>
      </w:r>
      <w:r>
        <w:rPr>
          <w:rFonts w:ascii="Times New Roman"/>
          <w:b w:val="false"/>
          <w:i w:val="false"/>
          <w:color w:val="000000"/>
          <w:sz w:val="28"/>
        </w:rPr>
        <w:t xml:space="preserve"> изложить в следующей редакции:</w:t>
      </w:r>
    </w:p>
    <w:bookmarkStart w:name="z470" w:id="298"/>
    <w:p>
      <w:pPr>
        <w:spacing w:after="0"/>
        <w:ind w:left="0"/>
        <w:jc w:val="both"/>
      </w:pPr>
      <w:r>
        <w:rPr>
          <w:rFonts w:ascii="Times New Roman"/>
          <w:b w:val="false"/>
          <w:i w:val="false"/>
          <w:color w:val="000000"/>
          <w:sz w:val="28"/>
        </w:rPr>
        <w:t>
      "65-1. Нагрудным знаком "Үздік қызметші" награждаются административные государственные служащие Агентства Республики Казахстан по противодействию коррупции (Антикоррупционной службы) и его территориальных органов, образцово выполняющие свои служебные обязанности, за высокие показатели в служебной деятельности и безупречную службу.</w:t>
      </w:r>
    </w:p>
    <w:bookmarkEnd w:id="298"/>
    <w:bookmarkStart w:name="z471" w:id="299"/>
    <w:p>
      <w:pPr>
        <w:spacing w:after="0"/>
        <w:ind w:left="0"/>
        <w:jc w:val="both"/>
      </w:pPr>
      <w:r>
        <w:rPr>
          <w:rFonts w:ascii="Times New Roman"/>
          <w:b w:val="false"/>
          <w:i w:val="false"/>
          <w:color w:val="000000"/>
          <w:sz w:val="28"/>
        </w:rPr>
        <w:t>
      65-2. Нагрудный знак "Үздік қызметші" состоит из двух степеней:</w:t>
      </w:r>
    </w:p>
    <w:bookmarkEnd w:id="299"/>
    <w:bookmarkStart w:name="z472" w:id="300"/>
    <w:p>
      <w:pPr>
        <w:spacing w:after="0"/>
        <w:ind w:left="0"/>
        <w:jc w:val="both"/>
      </w:pPr>
      <w:r>
        <w:rPr>
          <w:rFonts w:ascii="Times New Roman"/>
          <w:b w:val="false"/>
          <w:i w:val="false"/>
          <w:color w:val="000000"/>
          <w:sz w:val="28"/>
        </w:rPr>
        <w:t>
      1) нагрудный знак "Үздік қызметші" I степени – для награждения за стаж службы пять и более лет в государственных органах, из них не менее двух лет в Агентстве Республики Казахстан по противодействию коррупции (Антикоррупционной службе) и его территориальных органах;</w:t>
      </w:r>
    </w:p>
    <w:bookmarkEnd w:id="300"/>
    <w:bookmarkStart w:name="z473" w:id="301"/>
    <w:p>
      <w:pPr>
        <w:spacing w:after="0"/>
        <w:ind w:left="0"/>
        <w:jc w:val="both"/>
      </w:pPr>
      <w:r>
        <w:rPr>
          <w:rFonts w:ascii="Times New Roman"/>
          <w:b w:val="false"/>
          <w:i w:val="false"/>
          <w:color w:val="000000"/>
          <w:sz w:val="28"/>
        </w:rPr>
        <w:t>
      2) нагрудный знак "Үздік қызметші" II степени – для награждения за стаж службы не менее трех лет в государственных органах, из них не менее одного года в Агентстве Республики Казахстан по противодействию коррупции (Антикоррупционной службе) и его территориальных органах.";</w:t>
      </w:r>
    </w:p>
    <w:bookmarkEnd w:id="301"/>
    <w:bookmarkStart w:name="z474" w:id="302"/>
    <w:p>
      <w:pPr>
        <w:spacing w:after="0"/>
        <w:ind w:left="0"/>
        <w:jc w:val="both"/>
      </w:pPr>
      <w:r>
        <w:rPr>
          <w:rFonts w:ascii="Times New Roman"/>
          <w:b w:val="false"/>
          <w:i w:val="false"/>
          <w:color w:val="000000"/>
          <w:sz w:val="28"/>
        </w:rPr>
        <w:t xml:space="preserve">
      3) в </w:t>
      </w:r>
      <w:r>
        <w:rPr>
          <w:rFonts w:ascii="Times New Roman"/>
          <w:b w:val="false"/>
          <w:i w:val="false"/>
          <w:color w:val="000000"/>
          <w:sz w:val="28"/>
        </w:rPr>
        <w:t>приложении 1</w:t>
      </w:r>
      <w:r>
        <w:rPr>
          <w:rFonts w:ascii="Times New Roman"/>
          <w:b w:val="false"/>
          <w:i w:val="false"/>
          <w:color w:val="000000"/>
          <w:sz w:val="28"/>
        </w:rPr>
        <w:t xml:space="preserve"> к вышеназванному Указу: </w:t>
      </w:r>
    </w:p>
    <w:bookmarkEnd w:id="302"/>
    <w:bookmarkStart w:name="z475" w:id="303"/>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составе</w:t>
      </w:r>
      <w:r>
        <w:rPr>
          <w:rFonts w:ascii="Times New Roman"/>
          <w:b w:val="false"/>
          <w:i w:val="false"/>
          <w:color w:val="000000"/>
          <w:sz w:val="28"/>
        </w:rPr>
        <w:t xml:space="preserve"> Республиканской комиссии по вопросам государственных символов и геральдики ведомственных и иных, приравненных к ним, наград: </w:t>
      </w:r>
    </w:p>
    <w:bookmarkEnd w:id="303"/>
    <w:bookmarkStart w:name="z476" w:id="304"/>
    <w:p>
      <w:pPr>
        <w:spacing w:after="0"/>
        <w:ind w:left="0"/>
        <w:jc w:val="both"/>
      </w:pPr>
      <w:r>
        <w:rPr>
          <w:rFonts w:ascii="Times New Roman"/>
          <w:b w:val="false"/>
          <w:i w:val="false"/>
          <w:color w:val="000000"/>
          <w:sz w:val="28"/>
        </w:rPr>
        <w:t>
      строку "Председатель Агентства Республики Казахстан по делам государственной службы и противодействию коррупции" изложить в следующей редакции:</w:t>
      </w:r>
    </w:p>
    <w:bookmarkEnd w:id="304"/>
    <w:bookmarkStart w:name="z477" w:id="305"/>
    <w:p>
      <w:pPr>
        <w:spacing w:after="0"/>
        <w:ind w:left="0"/>
        <w:jc w:val="both"/>
      </w:pPr>
      <w:r>
        <w:rPr>
          <w:rFonts w:ascii="Times New Roman"/>
          <w:b w:val="false"/>
          <w:i w:val="false"/>
          <w:color w:val="000000"/>
          <w:sz w:val="28"/>
        </w:rPr>
        <w:t>
      "Председатель Агентства Республики Казахстан по делам государственной службы".</w:t>
      </w:r>
    </w:p>
    <w:bookmarkEnd w:id="305"/>
    <w:bookmarkStart w:name="z478" w:id="306"/>
    <w:p>
      <w:pPr>
        <w:spacing w:after="0"/>
        <w:ind w:left="0"/>
        <w:jc w:val="both"/>
      </w:pPr>
      <w:r>
        <w:rPr>
          <w:rFonts w:ascii="Times New Roman"/>
          <w:b w:val="false"/>
          <w:i w:val="false"/>
          <w:color w:val="000000"/>
          <w:sz w:val="28"/>
        </w:rPr>
        <w:t xml:space="preserve">
      13. В </w:t>
      </w:r>
      <w:r>
        <w:rPr>
          <w:rFonts w:ascii="Times New Roman"/>
          <w:b w:val="false"/>
          <w:i w:val="false"/>
          <w:color w:val="000000"/>
          <w:sz w:val="28"/>
        </w:rPr>
        <w:t>Указе</w:t>
      </w:r>
      <w:r>
        <w:rPr>
          <w:rFonts w:ascii="Times New Roman"/>
          <w:b w:val="false"/>
          <w:i w:val="false"/>
          <w:color w:val="000000"/>
          <w:sz w:val="28"/>
        </w:rPr>
        <w:t xml:space="preserve"> Президента Республики Казахстан от 7 марта 2013 года № 520 "О Национальной комиссии по кадровой политике при Президенте Республики Казахстан и кадровых комиссиях областей, городов республиканского значения, столицы" (САПП Республики Казахстан, 2013 г., № 19, ст. 319): </w:t>
      </w:r>
    </w:p>
    <w:bookmarkEnd w:id="306"/>
    <w:bookmarkStart w:name="z479" w:id="307"/>
    <w:p>
      <w:pPr>
        <w:spacing w:after="0"/>
        <w:ind w:left="0"/>
        <w:jc w:val="both"/>
      </w:pPr>
      <w:r>
        <w:rPr>
          <w:rFonts w:ascii="Times New Roman"/>
          <w:b w:val="false"/>
          <w:i w:val="false"/>
          <w:color w:val="000000"/>
          <w:sz w:val="28"/>
        </w:rPr>
        <w:t xml:space="preserve">
      1) в </w:t>
      </w:r>
      <w:r>
        <w:rPr>
          <w:rFonts w:ascii="Times New Roman"/>
          <w:b w:val="false"/>
          <w:i w:val="false"/>
          <w:color w:val="000000"/>
          <w:sz w:val="28"/>
        </w:rPr>
        <w:t>Должностном составе</w:t>
      </w:r>
      <w:r>
        <w:rPr>
          <w:rFonts w:ascii="Times New Roman"/>
          <w:b w:val="false"/>
          <w:i w:val="false"/>
          <w:color w:val="000000"/>
          <w:sz w:val="28"/>
        </w:rPr>
        <w:t xml:space="preserve"> Национальной комиссии по кадровой политике при Президенте Республики Казахстан, утвержденном вышеназванным Указом: </w:t>
      </w:r>
    </w:p>
    <w:bookmarkEnd w:id="30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строку</w:t>
      </w:r>
      <w:r>
        <w:rPr>
          <w:rFonts w:ascii="Times New Roman"/>
          <w:b w:val="false"/>
          <w:i w:val="false"/>
          <w:color w:val="000000"/>
          <w:sz w:val="28"/>
        </w:rPr>
        <w:t xml:space="preserve"> "председатель Агентства Республики Казахстан по делам государственной службы и противодействию коррупции" изложить в следующей редакции:</w:t>
      </w:r>
    </w:p>
    <w:bookmarkStart w:name="z481" w:id="308"/>
    <w:p>
      <w:pPr>
        <w:spacing w:after="0"/>
        <w:ind w:left="0"/>
        <w:jc w:val="both"/>
      </w:pPr>
      <w:r>
        <w:rPr>
          <w:rFonts w:ascii="Times New Roman"/>
          <w:b w:val="false"/>
          <w:i w:val="false"/>
          <w:color w:val="000000"/>
          <w:sz w:val="28"/>
        </w:rPr>
        <w:t>
      "председатель Агентства Республики Казахстан по делам государственной службы";</w:t>
      </w:r>
    </w:p>
    <w:bookmarkEnd w:id="308"/>
    <w:bookmarkStart w:name="z482" w:id="309"/>
    <w:p>
      <w:pPr>
        <w:spacing w:after="0"/>
        <w:ind w:left="0"/>
        <w:jc w:val="both"/>
      </w:pPr>
      <w:r>
        <w:rPr>
          <w:rFonts w:ascii="Times New Roman"/>
          <w:b w:val="false"/>
          <w:i w:val="false"/>
          <w:color w:val="000000"/>
          <w:sz w:val="28"/>
        </w:rPr>
        <w:t xml:space="preserve">
      2) в </w:t>
      </w:r>
      <w:r>
        <w:rPr>
          <w:rFonts w:ascii="Times New Roman"/>
          <w:b w:val="false"/>
          <w:i w:val="false"/>
          <w:color w:val="000000"/>
          <w:sz w:val="28"/>
        </w:rPr>
        <w:t>Типовом должностном составе</w:t>
      </w:r>
      <w:r>
        <w:rPr>
          <w:rFonts w:ascii="Times New Roman"/>
          <w:b w:val="false"/>
          <w:i w:val="false"/>
          <w:color w:val="000000"/>
          <w:sz w:val="28"/>
        </w:rPr>
        <w:t xml:space="preserve"> кадровой комиссии области, городов республиканского значения, столицы, утвержденном вышеназванным Указом:</w:t>
      </w:r>
    </w:p>
    <w:bookmarkEnd w:id="30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строку</w:t>
      </w:r>
      <w:r>
        <w:rPr>
          <w:rFonts w:ascii="Times New Roman"/>
          <w:b w:val="false"/>
          <w:i w:val="false"/>
          <w:color w:val="000000"/>
          <w:sz w:val="28"/>
        </w:rPr>
        <w:t xml:space="preserve"> "Руководитель территориального органа Агентства Республики Казахстан по делам государственной службы и противодействию коррупции" изложить в следующей редакции:</w:t>
      </w:r>
    </w:p>
    <w:bookmarkStart w:name="z484" w:id="310"/>
    <w:p>
      <w:pPr>
        <w:spacing w:after="0"/>
        <w:ind w:left="0"/>
        <w:jc w:val="both"/>
      </w:pPr>
      <w:r>
        <w:rPr>
          <w:rFonts w:ascii="Times New Roman"/>
          <w:b w:val="false"/>
          <w:i w:val="false"/>
          <w:color w:val="000000"/>
          <w:sz w:val="28"/>
        </w:rPr>
        <w:t>
      "Руководитель территориального органа Агентства Республики Казахстан по делам государственной службы".</w:t>
      </w:r>
    </w:p>
    <w:bookmarkEnd w:id="310"/>
    <w:bookmarkStart w:name="z485" w:id="311"/>
    <w:p>
      <w:pPr>
        <w:spacing w:after="0"/>
        <w:ind w:left="0"/>
        <w:jc w:val="both"/>
      </w:pPr>
      <w:r>
        <w:rPr>
          <w:rFonts w:ascii="Times New Roman"/>
          <w:b w:val="false"/>
          <w:i w:val="false"/>
          <w:color w:val="000000"/>
          <w:sz w:val="28"/>
        </w:rPr>
        <w:t xml:space="preserve">
      14. В </w:t>
      </w:r>
      <w:r>
        <w:rPr>
          <w:rFonts w:ascii="Times New Roman"/>
          <w:b w:val="false"/>
          <w:i w:val="false"/>
          <w:color w:val="000000"/>
          <w:sz w:val="28"/>
        </w:rPr>
        <w:t>Указе</w:t>
      </w:r>
      <w:r>
        <w:rPr>
          <w:rFonts w:ascii="Times New Roman"/>
          <w:b w:val="false"/>
          <w:i w:val="false"/>
          <w:color w:val="000000"/>
          <w:sz w:val="28"/>
        </w:rPr>
        <w:t xml:space="preserve"> Президента Республики Казахстан от 3 апреля 2013 года № 537 "О некоторых вопросах кадровой политики в правоохранительных органах Республики Казахстан" (САПП Республики Казахстан, 2013 г., № 24, ст. 379):</w:t>
      </w:r>
    </w:p>
    <w:bookmarkEnd w:id="311"/>
    <w:bookmarkStart w:name="z486" w:id="312"/>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составе</w:t>
      </w:r>
      <w:r>
        <w:rPr>
          <w:rFonts w:ascii="Times New Roman"/>
          <w:b w:val="false"/>
          <w:i w:val="false"/>
          <w:color w:val="000000"/>
          <w:sz w:val="28"/>
        </w:rPr>
        <w:t xml:space="preserve"> Комиссии при Президенте Республики Казахстан по вопросам кадровой политики в правоохранительных органах Республики Казахстан, утвержденном вышеназванным Указом:</w:t>
      </w:r>
    </w:p>
    <w:bookmarkEnd w:id="312"/>
    <w:bookmarkStart w:name="z487" w:id="313"/>
    <w:p>
      <w:pPr>
        <w:spacing w:after="0"/>
        <w:ind w:left="0"/>
        <w:jc w:val="both"/>
      </w:pPr>
      <w:r>
        <w:rPr>
          <w:rFonts w:ascii="Times New Roman"/>
          <w:b w:val="false"/>
          <w:i w:val="false"/>
          <w:color w:val="000000"/>
          <w:sz w:val="28"/>
        </w:rPr>
        <w:t>
      строку "председатель Агентства Республики Казахстан по делам государственной службы и противодействию коррупции" изложить в следующей редакции:</w:t>
      </w:r>
    </w:p>
    <w:bookmarkEnd w:id="313"/>
    <w:bookmarkStart w:name="z488" w:id="314"/>
    <w:p>
      <w:pPr>
        <w:spacing w:after="0"/>
        <w:ind w:left="0"/>
        <w:jc w:val="both"/>
      </w:pPr>
      <w:r>
        <w:rPr>
          <w:rFonts w:ascii="Times New Roman"/>
          <w:b w:val="false"/>
          <w:i w:val="false"/>
          <w:color w:val="000000"/>
          <w:sz w:val="28"/>
        </w:rPr>
        <w:t>
      "Председатель Агентства Республики Казахстан по противодействию коррупции (Антикоррупционной службы)";</w:t>
      </w:r>
    </w:p>
    <w:bookmarkEnd w:id="314"/>
    <w:bookmarkStart w:name="z489" w:id="315"/>
    <w:p>
      <w:pPr>
        <w:spacing w:after="0"/>
        <w:ind w:left="0"/>
        <w:jc w:val="both"/>
      </w:pPr>
      <w:r>
        <w:rPr>
          <w:rFonts w:ascii="Times New Roman"/>
          <w:b w:val="false"/>
          <w:i w:val="false"/>
          <w:color w:val="000000"/>
          <w:sz w:val="28"/>
        </w:rPr>
        <w:t>
      строку "Председатель Общественного совета при Агентстве Республики Казахстан по делам государственной службы и противодействию коррупции (по согласованию)" изложить в следующей редакции:</w:t>
      </w:r>
    </w:p>
    <w:bookmarkEnd w:id="315"/>
    <w:bookmarkStart w:name="z490" w:id="316"/>
    <w:p>
      <w:pPr>
        <w:spacing w:after="0"/>
        <w:ind w:left="0"/>
        <w:jc w:val="both"/>
      </w:pPr>
      <w:r>
        <w:rPr>
          <w:rFonts w:ascii="Times New Roman"/>
          <w:b w:val="false"/>
          <w:i w:val="false"/>
          <w:color w:val="000000"/>
          <w:sz w:val="28"/>
        </w:rPr>
        <w:t>
      "Председатель Общественного совета при Агентстве Республики Казахстан по противодействию коррупции (Антикоррупционной службе) (по согласованию)".</w:t>
      </w:r>
    </w:p>
    <w:bookmarkEnd w:id="316"/>
    <w:bookmarkStart w:name="z491" w:id="317"/>
    <w:p>
      <w:pPr>
        <w:spacing w:after="0"/>
        <w:ind w:left="0"/>
        <w:jc w:val="both"/>
      </w:pPr>
      <w:r>
        <w:rPr>
          <w:rFonts w:ascii="Times New Roman"/>
          <w:b w:val="false"/>
          <w:i w:val="false"/>
          <w:color w:val="000000"/>
          <w:sz w:val="28"/>
        </w:rPr>
        <w:t xml:space="preserve">
      15. В </w:t>
      </w:r>
      <w:r>
        <w:rPr>
          <w:rFonts w:ascii="Times New Roman"/>
          <w:b w:val="false"/>
          <w:i w:val="false"/>
          <w:color w:val="000000"/>
          <w:sz w:val="28"/>
        </w:rPr>
        <w:t>Указе</w:t>
      </w:r>
      <w:r>
        <w:rPr>
          <w:rFonts w:ascii="Times New Roman"/>
          <w:b w:val="false"/>
          <w:i w:val="false"/>
          <w:color w:val="000000"/>
          <w:sz w:val="28"/>
        </w:rPr>
        <w:t xml:space="preserve"> Президента Республики Казахстан от 13 января 2014 года № 722 "Об утверждении Правил оформления, выдачи, замены, сдачи, изъятия, учета, хранения и уничтожения дипломатических и служебных паспортов Республики Казахстан и перечня должностных лиц Республики Казахстан, которым выдаются дипломатические и служебные паспорта Республики Казахстан" (САПП Республики Казахстан, 2014 г., № 1, ст. 2):</w:t>
      </w:r>
    </w:p>
    <w:bookmarkEnd w:id="317"/>
    <w:bookmarkStart w:name="z492" w:id="318"/>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Перечне</w:t>
      </w:r>
      <w:r>
        <w:rPr>
          <w:rFonts w:ascii="Times New Roman"/>
          <w:b w:val="false"/>
          <w:i w:val="false"/>
          <w:color w:val="000000"/>
          <w:sz w:val="28"/>
        </w:rPr>
        <w:t xml:space="preserve"> должностных лиц Республики Казахстан, которым выдаются дипломатические и служебные паспорта Республики Казахстан, утвержденном вышеназванным Указом:</w:t>
      </w:r>
    </w:p>
    <w:bookmarkEnd w:id="318"/>
    <w:bookmarkStart w:name="z493" w:id="319"/>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разделе</w:t>
      </w:r>
      <w:r>
        <w:rPr>
          <w:rFonts w:ascii="Times New Roman"/>
          <w:b w:val="false"/>
          <w:i w:val="false"/>
          <w:color w:val="000000"/>
          <w:sz w:val="28"/>
        </w:rPr>
        <w:t xml:space="preserve"> "Перечень лиц, которым выдается служебный паспорт Республики Казахстан":</w:t>
      </w:r>
    </w:p>
    <w:bookmarkEnd w:id="31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5</w:t>
      </w:r>
      <w:r>
        <w:rPr>
          <w:rFonts w:ascii="Times New Roman"/>
          <w:b w:val="false"/>
          <w:i w:val="false"/>
          <w:color w:val="000000"/>
          <w:sz w:val="28"/>
        </w:rPr>
        <w:t xml:space="preserve"> изложить в следующей редакции:</w:t>
      </w:r>
    </w:p>
    <w:bookmarkStart w:name="z495" w:id="320"/>
    <w:p>
      <w:pPr>
        <w:spacing w:after="0"/>
        <w:ind w:left="0"/>
        <w:jc w:val="both"/>
      </w:pPr>
      <w:r>
        <w:rPr>
          <w:rFonts w:ascii="Times New Roman"/>
          <w:b w:val="false"/>
          <w:i w:val="false"/>
          <w:color w:val="000000"/>
          <w:sz w:val="28"/>
        </w:rPr>
        <w:t>
      "5. Сотрудники Министерства обороны Республики Казахстан, Службы государственной охраны Республики Казахстан, Генеральной прокуратуры Республики Казахстан, Комитета национальной безопасности Республики Казахстан, Министерства внутренних дел Республики Казахстан, Агентства Республики Казахстан по противодействию коррупции (Антикоррупционной службы), Службы экономических расследований Комитета по финансовому мониторингу Министерства финансов Республики Казахстан, имеющие офицерские звания, классные чины, квалификационные классы и (или) осуществляющие правоохранительную деятельность, за исключением сотрудников территориальных органов.".</w:t>
      </w:r>
    </w:p>
    <w:bookmarkEnd w:id="320"/>
    <w:bookmarkStart w:name="z496" w:id="321"/>
    <w:p>
      <w:pPr>
        <w:spacing w:after="0"/>
        <w:ind w:left="0"/>
        <w:jc w:val="both"/>
      </w:pPr>
      <w:r>
        <w:rPr>
          <w:rFonts w:ascii="Times New Roman"/>
          <w:b w:val="false"/>
          <w:i w:val="false"/>
          <w:color w:val="000000"/>
          <w:sz w:val="28"/>
        </w:rPr>
        <w:t xml:space="preserve">
      16. В </w:t>
      </w:r>
      <w:r>
        <w:rPr>
          <w:rFonts w:ascii="Times New Roman"/>
          <w:b w:val="false"/>
          <w:i w:val="false"/>
          <w:color w:val="000000"/>
          <w:sz w:val="28"/>
        </w:rPr>
        <w:t>Указе</w:t>
      </w:r>
      <w:r>
        <w:rPr>
          <w:rFonts w:ascii="Times New Roman"/>
          <w:b w:val="false"/>
          <w:i w:val="false"/>
          <w:color w:val="000000"/>
          <w:sz w:val="28"/>
        </w:rPr>
        <w:t xml:space="preserve"> Президента Республики Казахстан от 21 октября 2014 года № 932 "Об утверждении перечня компетентных государственных органов по Договору государств-участников Содружества Независимых Государств о межгосударственном розыске лиц" (САПП Республики Казахстан, 2014 г., № 64, ст. 580):</w:t>
      </w:r>
    </w:p>
    <w:bookmarkEnd w:id="321"/>
    <w:bookmarkStart w:name="z497" w:id="322"/>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Перечне</w:t>
      </w:r>
      <w:r>
        <w:rPr>
          <w:rFonts w:ascii="Times New Roman"/>
          <w:b w:val="false"/>
          <w:i w:val="false"/>
          <w:color w:val="000000"/>
          <w:sz w:val="28"/>
        </w:rPr>
        <w:t xml:space="preserve"> компетентных государственных органов по Договору государств-участников Содружества Независимых Государств о межгосударственном розыске лиц, утвержденном вышеназванным Указом:</w:t>
      </w:r>
    </w:p>
    <w:bookmarkEnd w:id="32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3</w:t>
      </w:r>
      <w:r>
        <w:rPr>
          <w:rFonts w:ascii="Times New Roman"/>
          <w:b w:val="false"/>
          <w:i w:val="false"/>
          <w:color w:val="000000"/>
          <w:sz w:val="28"/>
        </w:rPr>
        <w:t xml:space="preserve"> изложить в следующей редакции:</w:t>
      </w:r>
    </w:p>
    <w:bookmarkStart w:name="z499" w:id="323"/>
    <w:p>
      <w:pPr>
        <w:spacing w:after="0"/>
        <w:ind w:left="0"/>
        <w:jc w:val="both"/>
      </w:pPr>
      <w:r>
        <w:rPr>
          <w:rFonts w:ascii="Times New Roman"/>
          <w:b w:val="false"/>
          <w:i w:val="false"/>
          <w:color w:val="000000"/>
          <w:sz w:val="28"/>
        </w:rPr>
        <w:t>
      "3. Агентство Республики Казахстан по противодействию коррупции (Антикоррупционная служба)".</w:t>
      </w:r>
    </w:p>
    <w:bookmarkEnd w:id="3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17. Утратил силу Указом Президента РК от 26.04.2023 </w:t>
      </w:r>
      <w:r>
        <w:rPr>
          <w:rFonts w:ascii="Times New Roman"/>
          <w:b w:val="false"/>
          <w:i w:val="false"/>
          <w:color w:val="000000"/>
          <w:sz w:val="28"/>
        </w:rPr>
        <w:t>№ 202</w:t>
      </w:r>
      <w:r>
        <w:rPr>
          <w:rFonts w:ascii="Times New Roman"/>
          <w:b w:val="false"/>
          <w:i w:val="false"/>
          <w:color w:val="ff0000"/>
          <w:sz w:val="28"/>
        </w:rPr>
        <w:t>.</w:t>
      </w:r>
      <w:r>
        <w:br/>
      </w:r>
      <w:r>
        <w:rPr>
          <w:rFonts w:ascii="Times New Roman"/>
          <w:b w:val="false"/>
          <w:i w:val="false"/>
          <w:color w:val="000000"/>
          <w:sz w:val="28"/>
        </w:rPr>
        <w:t>
</w:t>
      </w:r>
    </w:p>
    <w:bookmarkStart w:name="z511" w:id="324"/>
    <w:p>
      <w:pPr>
        <w:spacing w:after="0"/>
        <w:ind w:left="0"/>
        <w:jc w:val="both"/>
      </w:pPr>
      <w:r>
        <w:rPr>
          <w:rFonts w:ascii="Times New Roman"/>
          <w:b w:val="false"/>
          <w:i w:val="false"/>
          <w:color w:val="000000"/>
          <w:sz w:val="28"/>
        </w:rPr>
        <w:t xml:space="preserve">
      18. В </w:t>
      </w:r>
      <w:r>
        <w:rPr>
          <w:rFonts w:ascii="Times New Roman"/>
          <w:b w:val="false"/>
          <w:i w:val="false"/>
          <w:color w:val="000000"/>
          <w:sz w:val="28"/>
        </w:rPr>
        <w:t>Указе</w:t>
      </w:r>
      <w:r>
        <w:rPr>
          <w:rFonts w:ascii="Times New Roman"/>
          <w:b w:val="false"/>
          <w:i w:val="false"/>
          <w:color w:val="000000"/>
          <w:sz w:val="28"/>
        </w:rPr>
        <w:t xml:space="preserve"> Президента Республики Казахстан от 29 декабря 2015 года № 150 "Об утверждении Реестра должностей политических и административных государственных служащих" (САПП Республики Казахстан, 2015 г., № 70-71, ст. 520):    </w:t>
      </w:r>
    </w:p>
    <w:bookmarkEnd w:id="324"/>
    <w:bookmarkStart w:name="z512" w:id="325"/>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Реестре</w:t>
      </w:r>
      <w:r>
        <w:rPr>
          <w:rFonts w:ascii="Times New Roman"/>
          <w:b w:val="false"/>
          <w:i w:val="false"/>
          <w:color w:val="000000"/>
          <w:sz w:val="28"/>
        </w:rPr>
        <w:t xml:space="preserve"> должностей политических и административных государственных служащих, утвержденном вышеназванным Указом:   </w:t>
      </w:r>
    </w:p>
    <w:bookmarkEnd w:id="325"/>
    <w:bookmarkStart w:name="z513" w:id="326"/>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главе</w:t>
      </w:r>
      <w:r>
        <w:rPr>
          <w:rFonts w:ascii="Times New Roman"/>
          <w:b w:val="false"/>
          <w:i w:val="false"/>
          <w:color w:val="000000"/>
          <w:sz w:val="28"/>
        </w:rPr>
        <w:t xml:space="preserve"> "1. Политические государственные должности":  </w:t>
      </w:r>
    </w:p>
    <w:bookmarkEnd w:id="326"/>
    <w:bookmarkStart w:name="z514" w:id="327"/>
    <w:p>
      <w:pPr>
        <w:spacing w:after="0"/>
        <w:ind w:left="0"/>
        <w:jc w:val="both"/>
      </w:pPr>
      <w:r>
        <w:rPr>
          <w:rFonts w:ascii="Times New Roman"/>
          <w:b w:val="false"/>
          <w:i w:val="false"/>
          <w:color w:val="000000"/>
          <w:sz w:val="28"/>
        </w:rPr>
        <w:t xml:space="preserve">
      строку "Руководитель Национального бюро по противодействию коррупции Агентства Республики Казахстан по делам государственной службы и противодействию коррупции" исключить;   </w:t>
      </w:r>
    </w:p>
    <w:bookmarkEnd w:id="327"/>
    <w:bookmarkStart w:name="z515" w:id="328"/>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главе</w:t>
      </w:r>
      <w:r>
        <w:rPr>
          <w:rFonts w:ascii="Times New Roman"/>
          <w:b w:val="false"/>
          <w:i w:val="false"/>
          <w:color w:val="000000"/>
          <w:sz w:val="28"/>
        </w:rPr>
        <w:t xml:space="preserve"> "2. Административные государственные должности":   </w:t>
      </w:r>
    </w:p>
    <w:bookmarkEnd w:id="328"/>
    <w:bookmarkStart w:name="z516" w:id="329"/>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категории 1</w:t>
      </w:r>
      <w:r>
        <w:rPr>
          <w:rFonts w:ascii="Times New Roman"/>
          <w:b w:val="false"/>
          <w:i w:val="false"/>
          <w:color w:val="000000"/>
          <w:sz w:val="28"/>
        </w:rPr>
        <w:t xml:space="preserve"> раздела "Корпус "А":  </w:t>
      </w:r>
    </w:p>
    <w:bookmarkEnd w:id="329"/>
    <w:bookmarkStart w:name="z517" w:id="330"/>
    <w:p>
      <w:pPr>
        <w:spacing w:after="0"/>
        <w:ind w:left="0"/>
        <w:jc w:val="both"/>
      </w:pPr>
      <w:r>
        <w:rPr>
          <w:rFonts w:ascii="Times New Roman"/>
          <w:b w:val="false"/>
          <w:i w:val="false"/>
          <w:color w:val="000000"/>
          <w:sz w:val="28"/>
        </w:rPr>
        <w:t>
      строку "Руководители аппаратов Конституционного совета, Управления делами Президента Республики Казахстан, Центральной избирательной комиссии Республики Казахстан, Счетного комитета по контролю за исполнением республиканского бюджета, Агентства Республики Казахстан по делам государственной службы и противодействию коррупции, руководитель Департамента по обеспечению деятельности судов при Верховном Суде Республики Казахстан (аппарата Верховного Суда Республики Казахстан)" изложить в следующей редакции:</w:t>
      </w:r>
    </w:p>
    <w:bookmarkEnd w:id="330"/>
    <w:bookmarkStart w:name="z518" w:id="331"/>
    <w:p>
      <w:pPr>
        <w:spacing w:after="0"/>
        <w:ind w:left="0"/>
        <w:jc w:val="both"/>
      </w:pPr>
      <w:r>
        <w:rPr>
          <w:rFonts w:ascii="Times New Roman"/>
          <w:b w:val="false"/>
          <w:i w:val="false"/>
          <w:color w:val="000000"/>
          <w:sz w:val="28"/>
        </w:rPr>
        <w:t>
      "Руководители аппаратов Конституционного совета, Управления делами Президента Республики Казахстан, Центральной избирательной комиссии Республики Казахстан, Счетного комитета по контролю за исполнением республиканского бюджета, Агентства Республики Казахстан по делам государственной службы, руководитель Департамента по обеспечению деятельности судов при Верховном Суде Республики Казахстан (аппарата Верховного Суда Республики Казахстан)";</w:t>
      </w:r>
    </w:p>
    <w:bookmarkEnd w:id="331"/>
    <w:bookmarkStart w:name="z519" w:id="332"/>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разделе</w:t>
      </w:r>
      <w:r>
        <w:rPr>
          <w:rFonts w:ascii="Times New Roman"/>
          <w:b w:val="false"/>
          <w:i w:val="false"/>
          <w:color w:val="000000"/>
          <w:sz w:val="28"/>
        </w:rPr>
        <w:t xml:space="preserve"> "Корпус "Б": </w:t>
      </w:r>
    </w:p>
    <w:bookmarkEnd w:id="332"/>
    <w:bookmarkStart w:name="z520" w:id="333"/>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группе категорий В</w:t>
      </w:r>
      <w:r>
        <w:rPr>
          <w:rFonts w:ascii="Times New Roman"/>
          <w:b w:val="false"/>
          <w:i w:val="false"/>
          <w:color w:val="000000"/>
          <w:sz w:val="28"/>
        </w:rPr>
        <w:t>:</w:t>
      </w:r>
    </w:p>
    <w:bookmarkEnd w:id="333"/>
    <w:bookmarkStart w:name="z521" w:id="334"/>
    <w:p>
      <w:pPr>
        <w:spacing w:after="0"/>
        <w:ind w:left="0"/>
        <w:jc w:val="both"/>
      </w:pPr>
      <w:r>
        <w:rPr>
          <w:rFonts w:ascii="Times New Roman"/>
          <w:b w:val="false"/>
          <w:i w:val="false"/>
          <w:color w:val="000000"/>
          <w:sz w:val="28"/>
        </w:rPr>
        <w:t>
      заголовок изложить в следующей редакции:</w:t>
      </w:r>
    </w:p>
    <w:bookmarkEnd w:id="334"/>
    <w:bookmarkStart w:name="z522" w:id="335"/>
    <w:p>
      <w:pPr>
        <w:spacing w:after="0"/>
        <w:ind w:left="0"/>
        <w:jc w:val="both"/>
      </w:pPr>
      <w:r>
        <w:rPr>
          <w:rFonts w:ascii="Times New Roman"/>
          <w:b w:val="false"/>
          <w:i w:val="false"/>
          <w:color w:val="000000"/>
          <w:sz w:val="28"/>
        </w:rPr>
        <w:t>
      "Аппараты палат Парламента Республики Казахстан, Канцелярия Премьер-Министра Республики Казахстан, Департамент по обеспечению деятельности судов при Верховном Суде Республики Казахстан (аппарат Верховного Суда Республики Казахстан), аппарат Конституционного Совета Республики Казахстан, Аппарат Высшего Судебного Совета Республики Казахстан, Управление делами Президента Республики Казахстан, аппарат Центральной избирательной комиссии Республики Казахстан, Счетный комитет по контролю за исполнением республиканского бюджета, Агентство Республики Казахстан по делам государственной службы, Агентство Республики Казахстан по противодействию коррупции (Антикоррупционная служба)";</w:t>
      </w:r>
    </w:p>
    <w:bookmarkEnd w:id="335"/>
    <w:bookmarkStart w:name="z523" w:id="336"/>
    <w:p>
      <w:pPr>
        <w:spacing w:after="0"/>
        <w:ind w:left="0"/>
        <w:jc w:val="both"/>
      </w:pPr>
      <w:r>
        <w:rPr>
          <w:rFonts w:ascii="Times New Roman"/>
          <w:b w:val="false"/>
          <w:i w:val="false"/>
          <w:color w:val="000000"/>
          <w:sz w:val="28"/>
        </w:rPr>
        <w:t>
      в категории В-1:</w:t>
      </w:r>
    </w:p>
    <w:bookmarkEnd w:id="336"/>
    <w:bookmarkStart w:name="z524" w:id="337"/>
    <w:p>
      <w:pPr>
        <w:spacing w:after="0"/>
        <w:ind w:left="0"/>
        <w:jc w:val="both"/>
      </w:pPr>
      <w:r>
        <w:rPr>
          <w:rFonts w:ascii="Times New Roman"/>
          <w:b w:val="false"/>
          <w:i w:val="false"/>
          <w:color w:val="000000"/>
          <w:sz w:val="28"/>
        </w:rPr>
        <w:t>
      строку "Директор департамента Агентства Республики Казахстан по делам государственной службы и противодействию коррупции и его ведомства" исключить;</w:t>
      </w:r>
    </w:p>
    <w:bookmarkEnd w:id="337"/>
    <w:bookmarkStart w:name="z525" w:id="338"/>
    <w:p>
      <w:pPr>
        <w:spacing w:after="0"/>
        <w:ind w:left="0"/>
        <w:jc w:val="both"/>
      </w:pPr>
      <w:r>
        <w:rPr>
          <w:rFonts w:ascii="Times New Roman"/>
          <w:b w:val="false"/>
          <w:i w:val="false"/>
          <w:color w:val="000000"/>
          <w:sz w:val="28"/>
        </w:rPr>
        <w:t>
      в категории В-2:</w:t>
      </w:r>
    </w:p>
    <w:bookmarkEnd w:id="338"/>
    <w:bookmarkStart w:name="z526" w:id="339"/>
    <w:p>
      <w:pPr>
        <w:spacing w:after="0"/>
        <w:ind w:left="0"/>
        <w:jc w:val="both"/>
      </w:pPr>
      <w:r>
        <w:rPr>
          <w:rFonts w:ascii="Times New Roman"/>
          <w:b w:val="false"/>
          <w:i w:val="false"/>
          <w:color w:val="000000"/>
          <w:sz w:val="28"/>
        </w:rPr>
        <w:t>
      строку "Заместитель директора департамента Агентства Республики Казахстан по делам государственной службы и противодействию коррупции и его ведомства" исключить;</w:t>
      </w:r>
    </w:p>
    <w:bookmarkEnd w:id="339"/>
    <w:bookmarkStart w:name="z527" w:id="340"/>
    <w:p>
      <w:pPr>
        <w:spacing w:after="0"/>
        <w:ind w:left="0"/>
        <w:jc w:val="both"/>
      </w:pPr>
      <w:r>
        <w:rPr>
          <w:rFonts w:ascii="Times New Roman"/>
          <w:b w:val="false"/>
          <w:i w:val="false"/>
          <w:color w:val="000000"/>
          <w:sz w:val="28"/>
        </w:rPr>
        <w:t>
      в категории В-3:</w:t>
      </w:r>
    </w:p>
    <w:bookmarkEnd w:id="340"/>
    <w:bookmarkStart w:name="z528" w:id="341"/>
    <w:p>
      <w:pPr>
        <w:spacing w:after="0"/>
        <w:ind w:left="0"/>
        <w:jc w:val="both"/>
      </w:pPr>
      <w:r>
        <w:rPr>
          <w:rFonts w:ascii="Times New Roman"/>
          <w:b w:val="false"/>
          <w:i w:val="false"/>
          <w:color w:val="000000"/>
          <w:sz w:val="28"/>
        </w:rPr>
        <w:t>
      строку "Руководитель управления (службы) Агентства Республики Казахстан по делам государственной службы и противодействию коррупции и его ведомства" изложить в следующей редакции:</w:t>
      </w:r>
    </w:p>
    <w:bookmarkEnd w:id="341"/>
    <w:bookmarkStart w:name="z529" w:id="342"/>
    <w:p>
      <w:pPr>
        <w:spacing w:after="0"/>
        <w:ind w:left="0"/>
        <w:jc w:val="both"/>
      </w:pPr>
      <w:r>
        <w:rPr>
          <w:rFonts w:ascii="Times New Roman"/>
          <w:b w:val="false"/>
          <w:i w:val="false"/>
          <w:color w:val="000000"/>
          <w:sz w:val="28"/>
        </w:rPr>
        <w:t>
      "Руководитель управления (службы) Агентства Республики Казахстан по делам государственной службы, Агентства Республики Казахстан по противодействию коррупции (Антикоррупционной службы)";</w:t>
      </w:r>
    </w:p>
    <w:bookmarkEnd w:id="342"/>
    <w:bookmarkStart w:name="z530" w:id="343"/>
    <w:p>
      <w:pPr>
        <w:spacing w:after="0"/>
        <w:ind w:left="0"/>
        <w:jc w:val="both"/>
      </w:pPr>
      <w:r>
        <w:rPr>
          <w:rFonts w:ascii="Times New Roman"/>
          <w:b w:val="false"/>
          <w:i w:val="false"/>
          <w:color w:val="000000"/>
          <w:sz w:val="28"/>
        </w:rPr>
        <w:t>
      в категории В-4:</w:t>
      </w:r>
    </w:p>
    <w:bookmarkEnd w:id="343"/>
    <w:bookmarkStart w:name="z531" w:id="344"/>
    <w:p>
      <w:pPr>
        <w:spacing w:after="0"/>
        <w:ind w:left="0"/>
        <w:jc w:val="both"/>
      </w:pPr>
      <w:r>
        <w:rPr>
          <w:rFonts w:ascii="Times New Roman"/>
          <w:b w:val="false"/>
          <w:i w:val="false"/>
          <w:color w:val="000000"/>
          <w:sz w:val="28"/>
        </w:rPr>
        <w:t>
      строку "Помощник, советник Управляющего делами Президента Республики Казахстан, председателей Счетного комитета по контролю за исполнением республиканского бюджета, Агентства Республики Казахстан по делам государственной службы и противодействию коррупции" изложить в следующей редакции:</w:t>
      </w:r>
    </w:p>
    <w:bookmarkEnd w:id="344"/>
    <w:bookmarkStart w:name="z532" w:id="345"/>
    <w:p>
      <w:pPr>
        <w:spacing w:after="0"/>
        <w:ind w:left="0"/>
        <w:jc w:val="both"/>
      </w:pPr>
      <w:r>
        <w:rPr>
          <w:rFonts w:ascii="Times New Roman"/>
          <w:b w:val="false"/>
          <w:i w:val="false"/>
          <w:color w:val="000000"/>
          <w:sz w:val="28"/>
        </w:rPr>
        <w:t>
      "Помощник, советник Управляющего делами Президента Республики Казахстан, председателей Счетного комитета по контролю за исполнением республиканского бюджета, Агентства Республики Казахстан по делам государственной службы, Агентства Республики Казахстан по противодействию коррупции (Антикоррупционной службы)";</w:t>
      </w:r>
    </w:p>
    <w:bookmarkEnd w:id="345"/>
    <w:bookmarkStart w:name="z533" w:id="346"/>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группе категорий С</w:t>
      </w:r>
      <w:r>
        <w:rPr>
          <w:rFonts w:ascii="Times New Roman"/>
          <w:b w:val="false"/>
          <w:i w:val="false"/>
          <w:color w:val="000000"/>
          <w:sz w:val="28"/>
        </w:rPr>
        <w:t>:</w:t>
      </w:r>
    </w:p>
    <w:bookmarkEnd w:id="346"/>
    <w:bookmarkStart w:name="z534" w:id="347"/>
    <w:p>
      <w:pPr>
        <w:spacing w:after="0"/>
        <w:ind w:left="0"/>
        <w:jc w:val="both"/>
      </w:pPr>
      <w:r>
        <w:rPr>
          <w:rFonts w:ascii="Times New Roman"/>
          <w:b w:val="false"/>
          <w:i w:val="false"/>
          <w:color w:val="000000"/>
          <w:sz w:val="28"/>
        </w:rPr>
        <w:t>
      в категории С-О-2:</w:t>
      </w:r>
    </w:p>
    <w:bookmarkEnd w:id="347"/>
    <w:bookmarkStart w:name="z535" w:id="348"/>
    <w:p>
      <w:pPr>
        <w:spacing w:after="0"/>
        <w:ind w:left="0"/>
        <w:jc w:val="both"/>
      </w:pPr>
      <w:r>
        <w:rPr>
          <w:rFonts w:ascii="Times New Roman"/>
          <w:b w:val="false"/>
          <w:i w:val="false"/>
          <w:color w:val="000000"/>
          <w:sz w:val="28"/>
        </w:rPr>
        <w:t>
      строку "Заведующий секретариатом Совета по этике Агентства Республики Казахстан по делам государственной службы и противодействию коррупции" изложить в следующей редакции:</w:t>
      </w:r>
    </w:p>
    <w:bookmarkEnd w:id="348"/>
    <w:bookmarkStart w:name="z536" w:id="349"/>
    <w:p>
      <w:pPr>
        <w:spacing w:after="0"/>
        <w:ind w:left="0"/>
        <w:jc w:val="both"/>
      </w:pPr>
      <w:r>
        <w:rPr>
          <w:rFonts w:ascii="Times New Roman"/>
          <w:b w:val="false"/>
          <w:i w:val="false"/>
          <w:color w:val="000000"/>
          <w:sz w:val="28"/>
        </w:rPr>
        <w:t>
      "Заведующий секретариатом Совета по этике Агентства Республики Казахстан по делам государственной службы";</w:t>
      </w:r>
    </w:p>
    <w:bookmarkEnd w:id="349"/>
    <w:bookmarkStart w:name="z537" w:id="350"/>
    <w:p>
      <w:pPr>
        <w:spacing w:after="0"/>
        <w:ind w:left="0"/>
        <w:jc w:val="both"/>
      </w:pPr>
      <w:r>
        <w:rPr>
          <w:rFonts w:ascii="Times New Roman"/>
          <w:b w:val="false"/>
          <w:i w:val="false"/>
          <w:color w:val="000000"/>
          <w:sz w:val="28"/>
        </w:rPr>
        <w:t>
      в категории С-О-3:</w:t>
      </w:r>
    </w:p>
    <w:bookmarkEnd w:id="350"/>
    <w:bookmarkStart w:name="z538" w:id="351"/>
    <w:p>
      <w:pPr>
        <w:spacing w:after="0"/>
        <w:ind w:left="0"/>
        <w:jc w:val="both"/>
      </w:pPr>
      <w:r>
        <w:rPr>
          <w:rFonts w:ascii="Times New Roman"/>
          <w:b w:val="false"/>
          <w:i w:val="false"/>
          <w:color w:val="000000"/>
          <w:sz w:val="28"/>
        </w:rPr>
        <w:t>
      строку "Руководитель управления территориального органа Агентства Республики Казахстан по делам государственной службы и противодействию коррупции и его ведомства" изложить в следующей редакции:</w:t>
      </w:r>
    </w:p>
    <w:bookmarkEnd w:id="351"/>
    <w:bookmarkStart w:name="z539" w:id="352"/>
    <w:p>
      <w:pPr>
        <w:spacing w:after="0"/>
        <w:ind w:left="0"/>
        <w:jc w:val="both"/>
      </w:pPr>
      <w:r>
        <w:rPr>
          <w:rFonts w:ascii="Times New Roman"/>
          <w:b w:val="false"/>
          <w:i w:val="false"/>
          <w:color w:val="000000"/>
          <w:sz w:val="28"/>
        </w:rPr>
        <w:t>
      "Руководитель управления территориального органа Агентства Республики Казахстан по делам государственной службы, Агентства Республики Казахстан по противодействию коррупции (Антикоррупционной службы)".</w:t>
      </w:r>
    </w:p>
    <w:bookmarkEnd w:id="352"/>
    <w:bookmarkStart w:name="z540" w:id="353"/>
    <w:p>
      <w:pPr>
        <w:spacing w:after="0"/>
        <w:ind w:left="0"/>
        <w:jc w:val="both"/>
      </w:pPr>
      <w:r>
        <w:rPr>
          <w:rFonts w:ascii="Times New Roman"/>
          <w:b w:val="false"/>
          <w:i w:val="false"/>
          <w:color w:val="000000"/>
          <w:sz w:val="28"/>
        </w:rPr>
        <w:t xml:space="preserve">
      19. В </w:t>
      </w:r>
      <w:r>
        <w:rPr>
          <w:rFonts w:ascii="Times New Roman"/>
          <w:b w:val="false"/>
          <w:i w:val="false"/>
          <w:color w:val="000000"/>
          <w:sz w:val="28"/>
        </w:rPr>
        <w:t>Указе</w:t>
      </w:r>
      <w:r>
        <w:rPr>
          <w:rFonts w:ascii="Times New Roman"/>
          <w:b w:val="false"/>
          <w:i w:val="false"/>
          <w:color w:val="000000"/>
          <w:sz w:val="28"/>
        </w:rPr>
        <w:t xml:space="preserve"> Президента Республики Казахстан от 29 декабря 2015 года № 151 "О некоторых вопросах поступления граждан на административную государственную службу корпуса "А" (САПП Республики Казахстан, 2015 г., №70-71, ст. 521):</w:t>
      </w:r>
    </w:p>
    <w:bookmarkEnd w:id="353"/>
    <w:bookmarkStart w:name="z541" w:id="354"/>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Специальных квалификационных требованиях</w:t>
      </w:r>
      <w:r>
        <w:rPr>
          <w:rFonts w:ascii="Times New Roman"/>
          <w:b w:val="false"/>
          <w:i w:val="false"/>
          <w:color w:val="000000"/>
          <w:sz w:val="28"/>
        </w:rPr>
        <w:t xml:space="preserve"> к административным государственным должностям корпуса "А", утвержденных вышеназванным Указом:</w:t>
      </w:r>
    </w:p>
    <w:bookmarkEnd w:id="354"/>
    <w:bookmarkStart w:name="z542" w:id="355"/>
    <w:p>
      <w:pPr>
        <w:spacing w:after="0"/>
        <w:ind w:left="0"/>
        <w:jc w:val="both"/>
      </w:pPr>
      <w:r>
        <w:rPr>
          <w:rFonts w:ascii="Times New Roman"/>
          <w:b w:val="false"/>
          <w:i w:val="false"/>
          <w:color w:val="000000"/>
          <w:sz w:val="28"/>
        </w:rPr>
        <w:t xml:space="preserve">
      подпункт 1) </w:t>
      </w:r>
      <w:r>
        <w:rPr>
          <w:rFonts w:ascii="Times New Roman"/>
          <w:b w:val="false"/>
          <w:i w:val="false"/>
          <w:color w:val="000000"/>
          <w:sz w:val="28"/>
        </w:rPr>
        <w:t>пункта 3</w:t>
      </w:r>
      <w:r>
        <w:rPr>
          <w:rFonts w:ascii="Times New Roman"/>
          <w:b w:val="false"/>
          <w:i w:val="false"/>
          <w:color w:val="000000"/>
          <w:sz w:val="28"/>
        </w:rPr>
        <w:t xml:space="preserve"> изложить в следующей редакции:</w:t>
      </w:r>
    </w:p>
    <w:bookmarkEnd w:id="355"/>
    <w:bookmarkStart w:name="z543" w:id="356"/>
    <w:p>
      <w:pPr>
        <w:spacing w:after="0"/>
        <w:ind w:left="0"/>
        <w:jc w:val="both"/>
      </w:pPr>
      <w:r>
        <w:rPr>
          <w:rFonts w:ascii="Times New Roman"/>
          <w:b w:val="false"/>
          <w:i w:val="false"/>
          <w:color w:val="000000"/>
          <w:sz w:val="28"/>
        </w:rPr>
        <w:t>
      "1) ответственные секретари центральных исполнительных органов; руководители аппаратов Конституционного Совета Республики Казахстан, Управления делами Президента Республики Казахстан, Центральной избирательной комиссии Республики Казахстан, Счетного комитета по контролю за исполнением республиканского бюджета, Высшего Судебного Совета Республики Казахстан, Агентства Республики Казахстан по делам государственной службы, руководитель Департамента по обеспечению деятельности судов при Верховном Суде Республики Казахстан (аппарата Верховного Суда Республики Казахстан); руководители аппаратов центральных исполнительных органов, в которых не введена должность ответственного секретаря; руководитель Национального центра по правам человека;".</w:t>
      </w:r>
    </w:p>
    <w:bookmarkEnd w:id="356"/>
    <w:bookmarkStart w:name="z544" w:id="357"/>
    <w:p>
      <w:pPr>
        <w:spacing w:after="0"/>
        <w:ind w:left="0"/>
        <w:jc w:val="both"/>
      </w:pPr>
      <w:r>
        <w:rPr>
          <w:rFonts w:ascii="Times New Roman"/>
          <w:b w:val="false"/>
          <w:i w:val="false"/>
          <w:color w:val="000000"/>
          <w:sz w:val="28"/>
        </w:rPr>
        <w:t xml:space="preserve">
      20. В </w:t>
      </w:r>
      <w:r>
        <w:rPr>
          <w:rFonts w:ascii="Times New Roman"/>
          <w:b w:val="false"/>
          <w:i w:val="false"/>
          <w:color w:val="000000"/>
          <w:sz w:val="28"/>
        </w:rPr>
        <w:t>Указе</w:t>
      </w:r>
      <w:r>
        <w:rPr>
          <w:rFonts w:ascii="Times New Roman"/>
          <w:b w:val="false"/>
          <w:i w:val="false"/>
          <w:color w:val="000000"/>
          <w:sz w:val="28"/>
        </w:rPr>
        <w:t xml:space="preserve"> Президента Республики Казахстан от 29 декабря 2015 года № 153 "О мерах по дальнейшему совершенствованию этических норм и правил поведения государственных служащих Республики Казахстан" (САПП Республики Казахстан, 2015 г., № 75-76, ст. 552):</w:t>
      </w:r>
    </w:p>
    <w:bookmarkEnd w:id="357"/>
    <w:bookmarkStart w:name="z545" w:id="358"/>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Положении</w:t>
      </w:r>
      <w:r>
        <w:rPr>
          <w:rFonts w:ascii="Times New Roman"/>
          <w:b w:val="false"/>
          <w:i w:val="false"/>
          <w:color w:val="000000"/>
          <w:sz w:val="28"/>
        </w:rPr>
        <w:t xml:space="preserve"> об уполномоченном по этике, утвержденном вышеназванным Указом:</w:t>
      </w:r>
    </w:p>
    <w:bookmarkEnd w:id="358"/>
    <w:bookmarkStart w:name="z546" w:id="359"/>
    <w:p>
      <w:pPr>
        <w:spacing w:after="0"/>
        <w:ind w:left="0"/>
        <w:jc w:val="both"/>
      </w:pPr>
      <w:r>
        <w:rPr>
          <w:rFonts w:ascii="Times New Roman"/>
          <w:b w:val="false"/>
          <w:i w:val="false"/>
          <w:color w:val="000000"/>
          <w:sz w:val="28"/>
        </w:rPr>
        <w:t xml:space="preserve">
      подпункт 2) </w:t>
      </w:r>
      <w:r>
        <w:rPr>
          <w:rFonts w:ascii="Times New Roman"/>
          <w:b w:val="false"/>
          <w:i w:val="false"/>
          <w:color w:val="000000"/>
          <w:sz w:val="28"/>
        </w:rPr>
        <w:t>пункта 5</w:t>
      </w:r>
      <w:r>
        <w:rPr>
          <w:rFonts w:ascii="Times New Roman"/>
          <w:b w:val="false"/>
          <w:i w:val="false"/>
          <w:color w:val="000000"/>
          <w:sz w:val="28"/>
        </w:rPr>
        <w:t xml:space="preserve"> изложить в следующей редакции: </w:t>
      </w:r>
    </w:p>
    <w:bookmarkEnd w:id="359"/>
    <w:bookmarkStart w:name="z547" w:id="360"/>
    <w:p>
      <w:pPr>
        <w:spacing w:after="0"/>
        <w:ind w:left="0"/>
        <w:jc w:val="both"/>
      </w:pPr>
      <w:r>
        <w:rPr>
          <w:rFonts w:ascii="Times New Roman"/>
          <w:b w:val="false"/>
          <w:i w:val="false"/>
          <w:color w:val="000000"/>
          <w:sz w:val="28"/>
        </w:rPr>
        <w:t>
      "2) от имени государственного органа, в котором он работает, в установленном законодательством порядке обращается в соответствующие уполномоченные органы за разъяснением норм законодательства Республики Казахстан в сферах государственной службы, противодействия коррупции, а также Этического кодекса;";</w:t>
      </w:r>
    </w:p>
    <w:bookmarkEnd w:id="360"/>
    <w:bookmarkStart w:name="z548" w:id="361"/>
    <w:p>
      <w:pPr>
        <w:spacing w:after="0"/>
        <w:ind w:left="0"/>
        <w:jc w:val="both"/>
      </w:pPr>
      <w:r>
        <w:rPr>
          <w:rFonts w:ascii="Times New Roman"/>
          <w:b w:val="false"/>
          <w:i w:val="false"/>
          <w:color w:val="000000"/>
          <w:sz w:val="28"/>
        </w:rPr>
        <w:t xml:space="preserve">
      часть первую </w:t>
      </w:r>
      <w:r>
        <w:rPr>
          <w:rFonts w:ascii="Times New Roman"/>
          <w:b w:val="false"/>
          <w:i w:val="false"/>
          <w:color w:val="000000"/>
          <w:sz w:val="28"/>
        </w:rPr>
        <w:t>пункта 6</w:t>
      </w:r>
      <w:r>
        <w:rPr>
          <w:rFonts w:ascii="Times New Roman"/>
          <w:b w:val="false"/>
          <w:i w:val="false"/>
          <w:color w:val="000000"/>
          <w:sz w:val="28"/>
        </w:rPr>
        <w:t xml:space="preserve"> изложить в следующей редакции:</w:t>
      </w:r>
    </w:p>
    <w:bookmarkEnd w:id="361"/>
    <w:bookmarkStart w:name="z549" w:id="362"/>
    <w:p>
      <w:pPr>
        <w:spacing w:after="0"/>
        <w:ind w:left="0"/>
        <w:jc w:val="both"/>
      </w:pPr>
      <w:r>
        <w:rPr>
          <w:rFonts w:ascii="Times New Roman"/>
          <w:b w:val="false"/>
          <w:i w:val="false"/>
          <w:color w:val="000000"/>
          <w:sz w:val="28"/>
        </w:rPr>
        <w:t>
      "6. Уполномоченный по этике в случаях получения необоснованного отказа, непринятия руководителем государственного органа соответствующих мер либо совершения им действий (бездействия), препятствующих исполнению функций уполномоченного по этике, уведомляет об этом уполномоченный орган по делам государственной службы (далее – уполномоченный орган) либо его территориальное подразделение.".</w:t>
      </w:r>
    </w:p>
    <w:bookmarkEnd w:id="362"/>
    <w:bookmarkStart w:name="z550" w:id="363"/>
    <w:p>
      <w:pPr>
        <w:spacing w:after="0"/>
        <w:ind w:left="0"/>
        <w:jc w:val="both"/>
      </w:pPr>
      <w:r>
        <w:rPr>
          <w:rFonts w:ascii="Times New Roman"/>
          <w:b w:val="false"/>
          <w:i w:val="false"/>
          <w:color w:val="000000"/>
          <w:sz w:val="28"/>
        </w:rPr>
        <w:t xml:space="preserve">
      21. В </w:t>
      </w:r>
      <w:r>
        <w:rPr>
          <w:rFonts w:ascii="Times New Roman"/>
          <w:b w:val="false"/>
          <w:i w:val="false"/>
          <w:color w:val="000000"/>
          <w:sz w:val="28"/>
        </w:rPr>
        <w:t>Указе</w:t>
      </w:r>
      <w:r>
        <w:rPr>
          <w:rFonts w:ascii="Times New Roman"/>
          <w:b w:val="false"/>
          <w:i w:val="false"/>
          <w:color w:val="000000"/>
          <w:sz w:val="28"/>
        </w:rPr>
        <w:t xml:space="preserve"> Президента Республики Казахстан от 29 декабря 2015 года № 156 "Об утверждении Положения о советах по этике Агентства Республики Казахстан по делам государственной службы и противодействию коррупции в областях, городах республиканского значения, столице" (САПП Республики Казахстан, 2015 г., № 77-78-79, ст. 573):    </w:t>
      </w:r>
    </w:p>
    <w:bookmarkEnd w:id="363"/>
    <w:bookmarkStart w:name="z551" w:id="364"/>
    <w:p>
      <w:pPr>
        <w:spacing w:after="0"/>
        <w:ind w:left="0"/>
        <w:jc w:val="both"/>
      </w:pPr>
      <w:r>
        <w:rPr>
          <w:rFonts w:ascii="Times New Roman"/>
          <w:b w:val="false"/>
          <w:i w:val="false"/>
          <w:color w:val="000000"/>
          <w:sz w:val="28"/>
        </w:rPr>
        <w:t>
      наименование изложить в следующей редакции:</w:t>
      </w:r>
    </w:p>
    <w:bookmarkEnd w:id="364"/>
    <w:bookmarkStart w:name="z552" w:id="365"/>
    <w:p>
      <w:pPr>
        <w:spacing w:after="0"/>
        <w:ind w:left="0"/>
        <w:jc w:val="both"/>
      </w:pPr>
      <w:r>
        <w:rPr>
          <w:rFonts w:ascii="Times New Roman"/>
          <w:b w:val="false"/>
          <w:i w:val="false"/>
          <w:color w:val="000000"/>
          <w:sz w:val="28"/>
        </w:rPr>
        <w:t xml:space="preserve">
      "Об утверждении Положения о советах по этике Агентства Республики Казахстан по делам государственной службы в областях, городах республиканского значения, столице"; </w:t>
      </w:r>
    </w:p>
    <w:bookmarkEnd w:id="36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w:t>
      </w:r>
      <w:r>
        <w:rPr>
          <w:rFonts w:ascii="Times New Roman"/>
          <w:b w:val="false"/>
          <w:i w:val="false"/>
          <w:color w:val="000000"/>
          <w:sz w:val="28"/>
        </w:rPr>
        <w:t xml:space="preserve"> изложить в следующей редакции:</w:t>
      </w:r>
    </w:p>
    <w:bookmarkStart w:name="z554" w:id="366"/>
    <w:p>
      <w:pPr>
        <w:spacing w:after="0"/>
        <w:ind w:left="0"/>
        <w:jc w:val="both"/>
      </w:pPr>
      <w:r>
        <w:rPr>
          <w:rFonts w:ascii="Times New Roman"/>
          <w:b w:val="false"/>
          <w:i w:val="false"/>
          <w:color w:val="000000"/>
          <w:sz w:val="28"/>
        </w:rPr>
        <w:t xml:space="preserve">
      "1. Утвердить прилагаемое Положение о советах по этике Агентства Республики Казахстан по делам государственной службы в областях, городах республиканского значения, столице."; </w:t>
      </w:r>
    </w:p>
    <w:bookmarkEnd w:id="366"/>
    <w:bookmarkStart w:name="z555" w:id="367"/>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Положении</w:t>
      </w:r>
      <w:r>
        <w:rPr>
          <w:rFonts w:ascii="Times New Roman"/>
          <w:b w:val="false"/>
          <w:i w:val="false"/>
          <w:color w:val="000000"/>
          <w:sz w:val="28"/>
        </w:rPr>
        <w:t xml:space="preserve"> о советах по этике Агентства Республики Казахстан по делам государственной службы и противодействию коррупции в областях, городах республиканского значения, столице", утвержденном вышеназванным Указом: </w:t>
      </w:r>
    </w:p>
    <w:bookmarkEnd w:id="36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заголовок</w:t>
      </w:r>
      <w:r>
        <w:rPr>
          <w:rFonts w:ascii="Times New Roman"/>
          <w:b w:val="false"/>
          <w:i w:val="false"/>
          <w:color w:val="000000"/>
          <w:sz w:val="28"/>
        </w:rPr>
        <w:t xml:space="preserve"> изложить в следующей редакции: </w:t>
      </w:r>
    </w:p>
    <w:bookmarkStart w:name="z557" w:id="368"/>
    <w:p>
      <w:pPr>
        <w:spacing w:after="0"/>
        <w:ind w:left="0"/>
        <w:jc w:val="both"/>
      </w:pPr>
      <w:r>
        <w:rPr>
          <w:rFonts w:ascii="Times New Roman"/>
          <w:b w:val="false"/>
          <w:i w:val="false"/>
          <w:color w:val="000000"/>
          <w:sz w:val="28"/>
        </w:rPr>
        <w:t xml:space="preserve">
      "Положение о советах по этике Агентства Республики Казахстан по делам государственной службы в областях, городах республиканского значения, столице"; </w:t>
      </w:r>
    </w:p>
    <w:bookmarkEnd w:id="368"/>
    <w:bookmarkStart w:name="z558" w:id="369"/>
    <w:p>
      <w:pPr>
        <w:spacing w:after="0"/>
        <w:ind w:left="0"/>
        <w:jc w:val="both"/>
      </w:pPr>
      <w:r>
        <w:rPr>
          <w:rFonts w:ascii="Times New Roman"/>
          <w:b w:val="false"/>
          <w:i w:val="false"/>
          <w:color w:val="000000"/>
          <w:sz w:val="28"/>
        </w:rPr>
        <w:t>
      преамбулу изложить в следующей редакции:</w:t>
      </w:r>
    </w:p>
    <w:bookmarkEnd w:id="369"/>
    <w:bookmarkStart w:name="z559" w:id="370"/>
    <w:p>
      <w:pPr>
        <w:spacing w:after="0"/>
        <w:ind w:left="0"/>
        <w:jc w:val="both"/>
      </w:pPr>
      <w:r>
        <w:rPr>
          <w:rFonts w:ascii="Times New Roman"/>
          <w:b w:val="false"/>
          <w:i w:val="false"/>
          <w:color w:val="000000"/>
          <w:sz w:val="28"/>
        </w:rPr>
        <w:t xml:space="preserve">
      "Настоящее Положение определяет статус, полномочия и организацию деятельности советов по этике Агентства Республики Казахстан по делам государственной службы в областях, городах республиканского значения, столице."; </w:t>
      </w:r>
    </w:p>
    <w:bookmarkEnd w:id="37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w:t>
      </w:r>
      <w:r>
        <w:rPr>
          <w:rFonts w:ascii="Times New Roman"/>
          <w:b w:val="false"/>
          <w:i w:val="false"/>
          <w:color w:val="000000"/>
          <w:sz w:val="28"/>
        </w:rPr>
        <w:t xml:space="preserve"> изложить в следующей редакции: </w:t>
      </w:r>
    </w:p>
    <w:bookmarkStart w:name="z561" w:id="371"/>
    <w:p>
      <w:pPr>
        <w:spacing w:after="0"/>
        <w:ind w:left="0"/>
        <w:jc w:val="both"/>
      </w:pPr>
      <w:r>
        <w:rPr>
          <w:rFonts w:ascii="Times New Roman"/>
          <w:b w:val="false"/>
          <w:i w:val="false"/>
          <w:color w:val="000000"/>
          <w:sz w:val="28"/>
        </w:rPr>
        <w:t>
      "1. Советы по этике Агентства Республики Казахстан по делам государственной службы (далее – Агентство) в областях, городах республиканского значения, столице (далее – Совет по этике) являются коллегиальными органами Агентства.".</w:t>
      </w:r>
    </w:p>
    <w:bookmarkEnd w:id="371"/>
    <w:bookmarkStart w:name="z562" w:id="372"/>
    <w:p>
      <w:pPr>
        <w:spacing w:after="0"/>
        <w:ind w:left="0"/>
        <w:jc w:val="both"/>
      </w:pPr>
      <w:r>
        <w:rPr>
          <w:rFonts w:ascii="Times New Roman"/>
          <w:b w:val="false"/>
          <w:i w:val="false"/>
          <w:color w:val="000000"/>
          <w:sz w:val="28"/>
        </w:rPr>
        <w:t xml:space="preserve">
      22. В </w:t>
      </w:r>
      <w:r>
        <w:rPr>
          <w:rFonts w:ascii="Times New Roman"/>
          <w:b w:val="false"/>
          <w:i w:val="false"/>
          <w:color w:val="000000"/>
          <w:sz w:val="28"/>
        </w:rPr>
        <w:t>Указе</w:t>
      </w:r>
      <w:r>
        <w:rPr>
          <w:rFonts w:ascii="Times New Roman"/>
          <w:b w:val="false"/>
          <w:i w:val="false"/>
          <w:color w:val="000000"/>
          <w:sz w:val="28"/>
        </w:rPr>
        <w:t xml:space="preserve"> Президента Республики Казахстан от 1 июня 2017 года № 486 "Об определении центрального компетентного органа и компетентных органов Республики Казахстан, ответственных за выполнение Соглашения о порядке создания и деятельности совместных следственно-оперативных групп на территориях государств-участников Содружества Независимых Государств" (САПП Республики Казахстан, 2017 г., № 20, ст. 154):</w:t>
      </w:r>
    </w:p>
    <w:bookmarkEnd w:id="37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w:t>
      </w:r>
      <w:r>
        <w:rPr>
          <w:rFonts w:ascii="Times New Roman"/>
          <w:b w:val="false"/>
          <w:i w:val="false"/>
          <w:color w:val="000000"/>
          <w:sz w:val="28"/>
        </w:rPr>
        <w:t xml:space="preserve"> изложить в следующей редакции:</w:t>
      </w:r>
    </w:p>
    <w:bookmarkStart w:name="z564" w:id="373"/>
    <w:p>
      <w:pPr>
        <w:spacing w:after="0"/>
        <w:ind w:left="0"/>
        <w:jc w:val="both"/>
      </w:pPr>
      <w:r>
        <w:rPr>
          <w:rFonts w:ascii="Times New Roman"/>
          <w:b w:val="false"/>
          <w:i w:val="false"/>
          <w:color w:val="000000"/>
          <w:sz w:val="28"/>
        </w:rPr>
        <w:t xml:space="preserve">
      "1. Определить Генеральную прокуратуру Республики Казахстан центральным компетентным органом, Комитет национальной безопасности Республики Казахстан, Агентство Республики Казахстан по противодействию коррупции (Антикоррупционную службу), Службу экономических расследований Комитета по финансовому мониторингу Министерства финансов Республики Казахстан, Министерство внутренних дел Республики Казахстан компетентными органами, ответственными за выполнение Соглашения.". </w:t>
      </w:r>
    </w:p>
    <w:bookmarkEnd w:id="373"/>
    <w:bookmarkStart w:name="z565" w:id="374"/>
    <w:p>
      <w:pPr>
        <w:spacing w:after="0"/>
        <w:ind w:left="0"/>
        <w:jc w:val="both"/>
      </w:pPr>
      <w:r>
        <w:rPr>
          <w:rFonts w:ascii="Times New Roman"/>
          <w:b w:val="false"/>
          <w:i w:val="false"/>
          <w:color w:val="000000"/>
          <w:sz w:val="28"/>
        </w:rPr>
        <w:t xml:space="preserve">
      23. В </w:t>
      </w:r>
      <w:r>
        <w:rPr>
          <w:rFonts w:ascii="Times New Roman"/>
          <w:b w:val="false"/>
          <w:i w:val="false"/>
          <w:color w:val="000000"/>
          <w:sz w:val="28"/>
        </w:rPr>
        <w:t>Указе</w:t>
      </w:r>
      <w:r>
        <w:rPr>
          <w:rFonts w:ascii="Times New Roman"/>
          <w:b w:val="false"/>
          <w:i w:val="false"/>
          <w:color w:val="000000"/>
          <w:sz w:val="28"/>
        </w:rPr>
        <w:t xml:space="preserve"> Президента Республики Казахстан от 10 января 2018 года № 621 "Об образовании Комиссии при Президенте Республики Казахстан по вопросам внедрения цифровизации в Республике Казахстан":</w:t>
      </w:r>
    </w:p>
    <w:bookmarkEnd w:id="374"/>
    <w:bookmarkStart w:name="z566" w:id="375"/>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должностном составе</w:t>
      </w:r>
      <w:r>
        <w:rPr>
          <w:rFonts w:ascii="Times New Roman"/>
          <w:b w:val="false"/>
          <w:i w:val="false"/>
          <w:color w:val="000000"/>
          <w:sz w:val="28"/>
        </w:rPr>
        <w:t xml:space="preserve"> Комиссии при Президенте Республики Казахстан по вопросам внедрения цифровизации в Республике Казахстан, утвержденном вышеназванным Указом: </w:t>
      </w:r>
    </w:p>
    <w:bookmarkEnd w:id="375"/>
    <w:bookmarkStart w:name="z567" w:id="376"/>
    <w:p>
      <w:pPr>
        <w:spacing w:after="0"/>
        <w:ind w:left="0"/>
        <w:jc w:val="both"/>
      </w:pPr>
      <w:r>
        <w:rPr>
          <w:rFonts w:ascii="Times New Roman"/>
          <w:b w:val="false"/>
          <w:i w:val="false"/>
          <w:color w:val="000000"/>
          <w:sz w:val="28"/>
        </w:rPr>
        <w:t xml:space="preserve">
      строку "Председатель Агентства Республики Казахстан по делам государственной службы и противодействию коррупции" изложить в следующей редакции: </w:t>
      </w:r>
    </w:p>
    <w:bookmarkEnd w:id="376"/>
    <w:bookmarkStart w:name="z568" w:id="377"/>
    <w:p>
      <w:pPr>
        <w:spacing w:after="0"/>
        <w:ind w:left="0"/>
        <w:jc w:val="both"/>
      </w:pPr>
      <w:r>
        <w:rPr>
          <w:rFonts w:ascii="Times New Roman"/>
          <w:b w:val="false"/>
          <w:i w:val="false"/>
          <w:color w:val="000000"/>
          <w:sz w:val="28"/>
        </w:rPr>
        <w:t xml:space="preserve">
      "Председатель Агентства Республики Казахстан по делам государственной службы". </w:t>
      </w:r>
    </w:p>
    <w:bookmarkEnd w:id="377"/>
    <w:bookmarkStart w:name="z569" w:id="378"/>
    <w:p>
      <w:pPr>
        <w:spacing w:after="0"/>
        <w:ind w:left="0"/>
        <w:jc w:val="both"/>
      </w:pPr>
      <w:r>
        <w:rPr>
          <w:rFonts w:ascii="Times New Roman"/>
          <w:b w:val="false"/>
          <w:i w:val="false"/>
          <w:color w:val="000000"/>
          <w:sz w:val="28"/>
        </w:rPr>
        <w:t xml:space="preserve">
      24. В </w:t>
      </w:r>
      <w:r>
        <w:rPr>
          <w:rFonts w:ascii="Times New Roman"/>
          <w:b w:val="false"/>
          <w:i w:val="false"/>
          <w:color w:val="000000"/>
          <w:sz w:val="28"/>
        </w:rPr>
        <w:t>Указе</w:t>
      </w:r>
      <w:r>
        <w:rPr>
          <w:rFonts w:ascii="Times New Roman"/>
          <w:b w:val="false"/>
          <w:i w:val="false"/>
          <w:color w:val="000000"/>
          <w:sz w:val="28"/>
        </w:rPr>
        <w:t xml:space="preserve"> Президента Республики Казахстан от 9 февраля 2018 года № 633 "О мерах по реализации Послания Главы государства народу Казахстана от 10 января 2018 года "Новые возможности развития в условиях четвертой промышленной революции" (САПП Республики Казахстан, 2018 г., № 3-4, ст. 16): </w:t>
      </w:r>
    </w:p>
    <w:bookmarkEnd w:id="378"/>
    <w:bookmarkStart w:name="z570" w:id="379"/>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Общенациональном плане</w:t>
      </w:r>
      <w:r>
        <w:rPr>
          <w:rFonts w:ascii="Times New Roman"/>
          <w:b w:val="false"/>
          <w:i w:val="false"/>
          <w:color w:val="000000"/>
          <w:sz w:val="28"/>
        </w:rPr>
        <w:t xml:space="preserve"> мероприятий по реализации Послания Главы государства народу Казахстана от 10 января 2018 года "Новые возможности развития в условиях четвертой промышленной революции", утвержденном вышеназванным Указом:</w:t>
      </w:r>
    </w:p>
    <w:bookmarkEnd w:id="379"/>
    <w:bookmarkStart w:name="z571" w:id="380"/>
    <w:p>
      <w:pPr>
        <w:spacing w:after="0"/>
        <w:ind w:left="0"/>
        <w:jc w:val="both"/>
      </w:pPr>
      <w:r>
        <w:rPr>
          <w:rFonts w:ascii="Times New Roman"/>
          <w:b w:val="false"/>
          <w:i w:val="false"/>
          <w:color w:val="000000"/>
          <w:sz w:val="28"/>
        </w:rPr>
        <w:t>
      в графе 4 строки, порядковый номер 77, аббревиатуру "АДГСПК" заменить аббревиатурой "АДГС";</w:t>
      </w:r>
    </w:p>
    <w:bookmarkEnd w:id="380"/>
    <w:bookmarkStart w:name="z572" w:id="381"/>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примечании</w:t>
      </w:r>
      <w:r>
        <w:rPr>
          <w:rFonts w:ascii="Times New Roman"/>
          <w:b w:val="false"/>
          <w:i w:val="false"/>
          <w:color w:val="000000"/>
          <w:sz w:val="28"/>
        </w:rPr>
        <w:t xml:space="preserve">: </w:t>
      </w:r>
    </w:p>
    <w:bookmarkEnd w:id="381"/>
    <w:bookmarkStart w:name="z573" w:id="382"/>
    <w:p>
      <w:pPr>
        <w:spacing w:after="0"/>
        <w:ind w:left="0"/>
        <w:jc w:val="both"/>
      </w:pPr>
      <w:r>
        <w:rPr>
          <w:rFonts w:ascii="Times New Roman"/>
          <w:b w:val="false"/>
          <w:i w:val="false"/>
          <w:color w:val="000000"/>
          <w:sz w:val="28"/>
        </w:rPr>
        <w:t>
      в расшифровке аббревиатур:</w:t>
      </w:r>
    </w:p>
    <w:bookmarkEnd w:id="382"/>
    <w:bookmarkStart w:name="z574" w:id="383"/>
    <w:p>
      <w:pPr>
        <w:spacing w:after="0"/>
        <w:ind w:left="0"/>
        <w:jc w:val="both"/>
      </w:pPr>
      <w:r>
        <w:rPr>
          <w:rFonts w:ascii="Times New Roman"/>
          <w:b w:val="false"/>
          <w:i w:val="false"/>
          <w:color w:val="000000"/>
          <w:sz w:val="28"/>
        </w:rPr>
        <w:t xml:space="preserve">
      после </w:t>
      </w:r>
      <w:r>
        <w:rPr>
          <w:rFonts w:ascii="Times New Roman"/>
          <w:b w:val="false"/>
          <w:i w:val="false"/>
          <w:color w:val="000000"/>
          <w:sz w:val="28"/>
        </w:rPr>
        <w:t>строки</w:t>
      </w:r>
      <w:r>
        <w:rPr>
          <w:rFonts w:ascii="Times New Roman"/>
          <w:b w:val="false"/>
          <w:i w:val="false"/>
          <w:color w:val="000000"/>
          <w:sz w:val="28"/>
        </w:rPr>
        <w:t xml:space="preserve"> </w:t>
      </w:r>
    </w:p>
    <w:bookmarkEnd w:id="383"/>
    <w:bookmarkStart w:name="z575" w:id="384"/>
    <w:p>
      <w:pPr>
        <w:spacing w:after="0"/>
        <w:ind w:left="0"/>
        <w:jc w:val="both"/>
      </w:pPr>
      <w:r>
        <w:rPr>
          <w:rFonts w:ascii="Times New Roman"/>
          <w:b w:val="false"/>
          <w:i w:val="false"/>
          <w:color w:val="000000"/>
          <w:sz w:val="28"/>
        </w:rPr>
        <w:t>
      "</w:t>
      </w:r>
    </w:p>
    <w:bookmarkEnd w:id="38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АДГСПК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Агентство Республики Казахстан по делам государственной службы и противодействию коррупции</w:t>
            </w:r>
          </w:p>
        </w:tc>
      </w:tr>
    </w:tbl>
    <w:bookmarkStart w:name="z576" w:id="385"/>
    <w:p>
      <w:pPr>
        <w:spacing w:after="0"/>
        <w:ind w:left="0"/>
        <w:jc w:val="both"/>
      </w:pPr>
      <w:r>
        <w:rPr>
          <w:rFonts w:ascii="Times New Roman"/>
          <w:b w:val="false"/>
          <w:i w:val="false"/>
          <w:color w:val="000000"/>
          <w:sz w:val="28"/>
        </w:rPr>
        <w:t>
      "</w:t>
      </w:r>
    </w:p>
    <w:bookmarkEnd w:id="385"/>
    <w:bookmarkStart w:name="z577" w:id="386"/>
    <w:p>
      <w:pPr>
        <w:spacing w:after="0"/>
        <w:ind w:left="0"/>
        <w:jc w:val="both"/>
      </w:pPr>
      <w:r>
        <w:rPr>
          <w:rFonts w:ascii="Times New Roman"/>
          <w:b w:val="false"/>
          <w:i w:val="false"/>
          <w:color w:val="000000"/>
          <w:sz w:val="28"/>
        </w:rPr>
        <w:t>
      дополнить строкой следующего содержания:</w:t>
      </w:r>
    </w:p>
    <w:bookmarkEnd w:id="386"/>
    <w:bookmarkStart w:name="z578" w:id="387"/>
    <w:p>
      <w:pPr>
        <w:spacing w:after="0"/>
        <w:ind w:left="0"/>
        <w:jc w:val="both"/>
      </w:pPr>
      <w:r>
        <w:rPr>
          <w:rFonts w:ascii="Times New Roman"/>
          <w:b w:val="false"/>
          <w:i w:val="false"/>
          <w:color w:val="000000"/>
          <w:sz w:val="28"/>
        </w:rPr>
        <w:t>
      "</w:t>
      </w:r>
    </w:p>
    <w:bookmarkEnd w:id="38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АДГС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Агентство Республики Казахстан по делам государственной службы</w:t>
            </w:r>
          </w:p>
        </w:tc>
      </w:tr>
    </w:tbl>
    <w:bookmarkStart w:name="z579" w:id="388"/>
    <w:p>
      <w:pPr>
        <w:spacing w:after="0"/>
        <w:ind w:left="0"/>
        <w:jc w:val="both"/>
      </w:pPr>
      <w:r>
        <w:rPr>
          <w:rFonts w:ascii="Times New Roman"/>
          <w:b w:val="false"/>
          <w:i w:val="false"/>
          <w:color w:val="000000"/>
          <w:sz w:val="28"/>
        </w:rPr>
        <w:t>
      ".</w:t>
      </w:r>
    </w:p>
    <w:bookmarkEnd w:id="388"/>
    <w:bookmarkStart w:name="z580" w:id="389"/>
    <w:p>
      <w:pPr>
        <w:spacing w:after="0"/>
        <w:ind w:left="0"/>
        <w:jc w:val="both"/>
      </w:pPr>
      <w:r>
        <w:rPr>
          <w:rFonts w:ascii="Times New Roman"/>
          <w:b w:val="false"/>
          <w:i w:val="false"/>
          <w:color w:val="000000"/>
          <w:sz w:val="28"/>
        </w:rPr>
        <w:t xml:space="preserve">
      25. В </w:t>
      </w:r>
      <w:r>
        <w:rPr>
          <w:rFonts w:ascii="Times New Roman"/>
          <w:b w:val="false"/>
          <w:i w:val="false"/>
          <w:color w:val="000000"/>
          <w:sz w:val="28"/>
        </w:rPr>
        <w:t>Указе</w:t>
      </w:r>
      <w:r>
        <w:rPr>
          <w:rFonts w:ascii="Times New Roman"/>
          <w:b w:val="false"/>
          <w:i w:val="false"/>
          <w:color w:val="000000"/>
          <w:sz w:val="28"/>
        </w:rPr>
        <w:t xml:space="preserve"> Президента Республики Казахстан от 19 февраля 2018 года № 639 "Об определении центральных компетентных и уполномоченного органов Республики Казахстан по Соглашению о сотрудничестве в сфере безопасности на Каспийском море":</w:t>
      </w:r>
    </w:p>
    <w:bookmarkEnd w:id="389"/>
    <w:bookmarkStart w:name="z581" w:id="390"/>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1</w:t>
      </w:r>
      <w:r>
        <w:rPr>
          <w:rFonts w:ascii="Times New Roman"/>
          <w:b w:val="false"/>
          <w:i w:val="false"/>
          <w:color w:val="000000"/>
          <w:sz w:val="28"/>
        </w:rPr>
        <w:t>:</w:t>
      </w:r>
    </w:p>
    <w:bookmarkEnd w:id="390"/>
    <w:bookmarkStart w:name="z582" w:id="391"/>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разделе</w:t>
      </w:r>
      <w:r>
        <w:rPr>
          <w:rFonts w:ascii="Times New Roman"/>
          <w:b w:val="false"/>
          <w:i w:val="false"/>
          <w:color w:val="000000"/>
          <w:sz w:val="28"/>
        </w:rPr>
        <w:t xml:space="preserve"> "Борьба с организованной преступностью":</w:t>
      </w:r>
    </w:p>
    <w:bookmarkEnd w:id="39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строку</w:t>
      </w:r>
      <w:r>
        <w:rPr>
          <w:rFonts w:ascii="Times New Roman"/>
          <w:b w:val="false"/>
          <w:i w:val="false"/>
          <w:color w:val="000000"/>
          <w:sz w:val="28"/>
        </w:rPr>
        <w:t xml:space="preserve"> "Агентство Республики Казахстан по делам государственной службы и противодействию коррупции;" изложить в следующей редакции:</w:t>
      </w:r>
    </w:p>
    <w:bookmarkStart w:name="z584" w:id="392"/>
    <w:p>
      <w:pPr>
        <w:spacing w:after="0"/>
        <w:ind w:left="0"/>
        <w:jc w:val="both"/>
      </w:pPr>
      <w:r>
        <w:rPr>
          <w:rFonts w:ascii="Times New Roman"/>
          <w:b w:val="false"/>
          <w:i w:val="false"/>
          <w:color w:val="000000"/>
          <w:sz w:val="28"/>
        </w:rPr>
        <w:t>
      "Агентство Республики Казахстан по противодействию коррупции (Антикоррупционная служба);";</w:t>
      </w:r>
    </w:p>
    <w:bookmarkEnd w:id="392"/>
    <w:bookmarkStart w:name="z585" w:id="393"/>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разделе</w:t>
      </w:r>
      <w:r>
        <w:rPr>
          <w:rFonts w:ascii="Times New Roman"/>
          <w:b w:val="false"/>
          <w:i w:val="false"/>
          <w:color w:val="000000"/>
          <w:sz w:val="28"/>
        </w:rPr>
        <w:t xml:space="preserve"> "Борьба с отмыванием доходов, в том числе денежных средств, полученных преступным путем":</w:t>
      </w:r>
    </w:p>
    <w:bookmarkEnd w:id="393"/>
    <w:bookmarkStart w:name="z586" w:id="394"/>
    <w:p>
      <w:pPr>
        <w:spacing w:after="0"/>
        <w:ind w:left="0"/>
        <w:jc w:val="both"/>
      </w:pPr>
      <w:r>
        <w:rPr>
          <w:rFonts w:ascii="Times New Roman"/>
          <w:b w:val="false"/>
          <w:i w:val="false"/>
          <w:color w:val="000000"/>
          <w:sz w:val="28"/>
        </w:rPr>
        <w:t>
      строку "Агентство Республики Казахстан по делам государственной службы и противодействию коррупции;" изложить в следующей редакции:</w:t>
      </w:r>
    </w:p>
    <w:bookmarkEnd w:id="394"/>
    <w:bookmarkStart w:name="z587" w:id="395"/>
    <w:p>
      <w:pPr>
        <w:spacing w:after="0"/>
        <w:ind w:left="0"/>
        <w:jc w:val="both"/>
      </w:pPr>
      <w:r>
        <w:rPr>
          <w:rFonts w:ascii="Times New Roman"/>
          <w:b w:val="false"/>
          <w:i w:val="false"/>
          <w:color w:val="000000"/>
          <w:sz w:val="28"/>
        </w:rPr>
        <w:t>
      "Агентство Республики Казахстан по противодействию коррупции (Антикоррупционная служба);".</w:t>
      </w:r>
    </w:p>
    <w:bookmarkEnd w:id="395"/>
    <w:bookmarkStart w:name="z588" w:id="396"/>
    <w:p>
      <w:pPr>
        <w:spacing w:after="0"/>
        <w:ind w:left="0"/>
        <w:jc w:val="both"/>
      </w:pPr>
      <w:r>
        <w:rPr>
          <w:rFonts w:ascii="Times New Roman"/>
          <w:b w:val="false"/>
          <w:i w:val="false"/>
          <w:color w:val="000000"/>
          <w:sz w:val="28"/>
        </w:rPr>
        <w:t xml:space="preserve">
      26. В </w:t>
      </w:r>
      <w:r>
        <w:rPr>
          <w:rFonts w:ascii="Times New Roman"/>
          <w:b w:val="false"/>
          <w:i w:val="false"/>
          <w:color w:val="000000"/>
          <w:sz w:val="28"/>
        </w:rPr>
        <w:t>Указе</w:t>
      </w:r>
      <w:r>
        <w:rPr>
          <w:rFonts w:ascii="Times New Roman"/>
          <w:b w:val="false"/>
          <w:i w:val="false"/>
          <w:color w:val="000000"/>
          <w:sz w:val="28"/>
        </w:rPr>
        <w:t xml:space="preserve"> Президента Республики Казахстан от 18 марта 2019 года № 879 "О проведении внеочередной аттестации сотрудников полиции органов внутренних дел Республики Казахстан" (САПП Республики Казахстан 2019 г., № 4, ст. 42):</w:t>
      </w:r>
    </w:p>
    <w:bookmarkEnd w:id="396"/>
    <w:bookmarkStart w:name="z589" w:id="397"/>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составе</w:t>
      </w:r>
      <w:r>
        <w:rPr>
          <w:rFonts w:ascii="Times New Roman"/>
          <w:b w:val="false"/>
          <w:i w:val="false"/>
          <w:color w:val="000000"/>
          <w:sz w:val="28"/>
        </w:rPr>
        <w:t xml:space="preserve"> Высшей аттестационной комиссии при Президенте Республики Казахстан по проведению внеочередной аттестации сотрудников полиции органов внутренних дел Республики Казахстан, утвержденном вышеназванным Указом:</w:t>
      </w:r>
    </w:p>
    <w:bookmarkEnd w:id="39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строку</w:t>
      </w:r>
      <w:r>
        <w:rPr>
          <w:rFonts w:ascii="Times New Roman"/>
          <w:b w:val="false"/>
          <w:i w:val="false"/>
          <w:color w:val="000000"/>
          <w:sz w:val="28"/>
        </w:rPr>
        <w:t xml:space="preserve"> "Председатель Агентства Республики Казахстан по делам государственной службы и противодействию коррупции" изложить в следующей редакции:</w:t>
      </w:r>
    </w:p>
    <w:bookmarkStart w:name="z591" w:id="398"/>
    <w:p>
      <w:pPr>
        <w:spacing w:after="0"/>
        <w:ind w:left="0"/>
        <w:jc w:val="both"/>
      </w:pPr>
      <w:r>
        <w:rPr>
          <w:rFonts w:ascii="Times New Roman"/>
          <w:b w:val="false"/>
          <w:i w:val="false"/>
          <w:color w:val="000000"/>
          <w:sz w:val="28"/>
        </w:rPr>
        <w:t>
      "Председатель Агентства Республики Казахстан по противодействию коррупции (Антикоррупционной службы)".</w:t>
      </w:r>
    </w:p>
    <w:bookmarkEnd w:id="398"/>
    <w:bookmarkStart w:name="z592" w:id="399"/>
    <w:p>
      <w:pPr>
        <w:spacing w:after="0"/>
        <w:ind w:left="0"/>
        <w:jc w:val="both"/>
      </w:pPr>
      <w:r>
        <w:rPr>
          <w:rFonts w:ascii="Times New Roman"/>
          <w:b w:val="false"/>
          <w:i w:val="false"/>
          <w:color w:val="000000"/>
          <w:sz w:val="28"/>
        </w:rPr>
        <w:t xml:space="preserve">
      27. В </w:t>
      </w:r>
      <w:r>
        <w:rPr>
          <w:rFonts w:ascii="Times New Roman"/>
          <w:b w:val="false"/>
          <w:i w:val="false"/>
          <w:color w:val="000000"/>
          <w:sz w:val="28"/>
        </w:rPr>
        <w:t>Указе</w:t>
      </w:r>
      <w:r>
        <w:rPr>
          <w:rFonts w:ascii="Times New Roman"/>
          <w:b w:val="false"/>
          <w:i w:val="false"/>
          <w:color w:val="000000"/>
          <w:sz w:val="28"/>
        </w:rPr>
        <w:t xml:space="preserve"> Президента Республики Казахстан от 29 мая 2019 года № 52 "Об определении компетентных органов от Республики Казахстан, осуществляющих полномочия по реализации Протокола о порядке передачи наркотических средств, психотропных веществ и их прекурсоров, огнестрельного оружия, его основных частей, боеприпасов, взрывчатых веществ и взрывных устройств, являющихся вещественными доказательствами по уголовным делам":</w:t>
      </w:r>
    </w:p>
    <w:bookmarkEnd w:id="399"/>
    <w:bookmarkStart w:name="z593" w:id="400"/>
    <w:p>
      <w:pPr>
        <w:spacing w:after="0"/>
        <w:ind w:left="0"/>
        <w:jc w:val="both"/>
      </w:pPr>
      <w:r>
        <w:rPr>
          <w:rFonts w:ascii="Times New Roman"/>
          <w:b w:val="false"/>
          <w:i w:val="false"/>
          <w:color w:val="000000"/>
          <w:sz w:val="28"/>
        </w:rPr>
        <w:t xml:space="preserve">
      абзац третий </w:t>
      </w:r>
      <w:r>
        <w:rPr>
          <w:rFonts w:ascii="Times New Roman"/>
          <w:b w:val="false"/>
          <w:i w:val="false"/>
          <w:color w:val="000000"/>
          <w:sz w:val="28"/>
        </w:rPr>
        <w:t>пункта 1</w:t>
      </w:r>
      <w:r>
        <w:rPr>
          <w:rFonts w:ascii="Times New Roman"/>
          <w:b w:val="false"/>
          <w:i w:val="false"/>
          <w:color w:val="000000"/>
          <w:sz w:val="28"/>
        </w:rPr>
        <w:t xml:space="preserve"> изложить в следующей редакции:</w:t>
      </w:r>
    </w:p>
    <w:bookmarkEnd w:id="400"/>
    <w:bookmarkStart w:name="z594" w:id="401"/>
    <w:p>
      <w:pPr>
        <w:spacing w:after="0"/>
        <w:ind w:left="0"/>
        <w:jc w:val="both"/>
      </w:pPr>
      <w:r>
        <w:rPr>
          <w:rFonts w:ascii="Times New Roman"/>
          <w:b w:val="false"/>
          <w:i w:val="false"/>
          <w:color w:val="000000"/>
          <w:sz w:val="28"/>
        </w:rPr>
        <w:t xml:space="preserve">
      "по вещественным доказательствам в рамках оказания правовой помощи по уголовным делам Генеральную прокуратуру Республики Казахстан, Комитет национальной безопасности Республики Казахстан, Службу государственной охраны Республики Казахстан, Агентство Республики Казахстан по противодействию коррупции (Антикоррупционную службу), Службу экономических расследований Комитета по финансовому мониторингу Министерства финансов Республики Казахстан, Министерство обороны Республики Казахстан, Министерство внутренних дел Республики Казахстан.". </w:t>
      </w:r>
    </w:p>
    <w:bookmarkEnd w:id="4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28. Утратил силу Указом Президента РК от 03.04.2021 </w:t>
      </w:r>
      <w:r>
        <w:rPr>
          <w:rFonts w:ascii="Times New Roman"/>
          <w:b w:val="false"/>
          <w:i w:val="false"/>
          <w:color w:val="000000"/>
          <w:sz w:val="28"/>
        </w:rPr>
        <w:t>№ 544</w:t>
      </w:r>
      <w:r>
        <w:rPr>
          <w:rFonts w:ascii="Times New Roman"/>
          <w:b w:val="false"/>
          <w:i w:val="false"/>
          <w:color w:val="ff0000"/>
          <w:sz w:val="28"/>
        </w:rPr>
        <w:t>.</w:t>
      </w:r>
      <w:r>
        <w:br/>
      </w:r>
      <w:r>
        <w:rPr>
          <w:rFonts w:ascii="Times New Roman"/>
          <w:b w:val="false"/>
          <w:i w:val="false"/>
          <w:color w:val="000000"/>
          <w:sz w:val="28"/>
        </w:rPr>
        <w:t>
</w:t>
      </w:r>
    </w:p>
    <w:bookmarkStart w:name="z599" w:id="402"/>
    <w:p>
      <w:pPr>
        <w:spacing w:after="0"/>
        <w:ind w:left="0"/>
        <w:jc w:val="both"/>
      </w:pPr>
      <w:r>
        <w:rPr>
          <w:rFonts w:ascii="Times New Roman"/>
          <w:b w:val="false"/>
          <w:i w:val="false"/>
          <w:color w:val="000000"/>
          <w:sz w:val="28"/>
        </w:rPr>
        <w:t xml:space="preserve">
      29. В </w:t>
      </w:r>
      <w:r>
        <w:rPr>
          <w:rFonts w:ascii="Times New Roman"/>
          <w:b w:val="false"/>
          <w:i w:val="false"/>
          <w:color w:val="000000"/>
          <w:sz w:val="28"/>
        </w:rPr>
        <w:t>распоряжении</w:t>
      </w:r>
      <w:r>
        <w:rPr>
          <w:rFonts w:ascii="Times New Roman"/>
          <w:b w:val="false"/>
          <w:i w:val="false"/>
          <w:color w:val="000000"/>
          <w:sz w:val="28"/>
        </w:rPr>
        <w:t xml:space="preserve"> Президента Республики Казахстан от 12 февраля 2014 года № 266 "О Совете по взаимодействию с Организацией экономического сотрудничества и развития" (САПП Республики Казахстан, 2014 г., № 7, ст. 66):</w:t>
      </w:r>
    </w:p>
    <w:bookmarkEnd w:id="402"/>
    <w:bookmarkStart w:name="z600" w:id="403"/>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должностном составе</w:t>
      </w:r>
      <w:r>
        <w:rPr>
          <w:rFonts w:ascii="Times New Roman"/>
          <w:b w:val="false"/>
          <w:i w:val="false"/>
          <w:color w:val="000000"/>
          <w:sz w:val="28"/>
        </w:rPr>
        <w:t xml:space="preserve"> Совета по взаимодействию с Организацией экономического сотрудничества и развития, утвержденном вышеуказанным распоряжением:  </w:t>
      </w:r>
    </w:p>
    <w:bookmarkEnd w:id="403"/>
    <w:bookmarkStart w:name="z601" w:id="404"/>
    <w:p>
      <w:pPr>
        <w:spacing w:after="0"/>
        <w:ind w:left="0"/>
        <w:jc w:val="both"/>
      </w:pPr>
      <w:r>
        <w:rPr>
          <w:rFonts w:ascii="Times New Roman"/>
          <w:b w:val="false"/>
          <w:i w:val="false"/>
          <w:color w:val="000000"/>
          <w:sz w:val="28"/>
        </w:rPr>
        <w:t xml:space="preserve">
      строку "председатель Агентства Республики Казахстан по делам государственной службы и противодействию коррупции, заместитель председателя" изложить в следующей редакции:   </w:t>
      </w:r>
    </w:p>
    <w:bookmarkEnd w:id="404"/>
    <w:bookmarkStart w:name="z602" w:id="405"/>
    <w:p>
      <w:pPr>
        <w:spacing w:after="0"/>
        <w:ind w:left="0"/>
        <w:jc w:val="both"/>
      </w:pPr>
      <w:r>
        <w:rPr>
          <w:rFonts w:ascii="Times New Roman"/>
          <w:b w:val="false"/>
          <w:i w:val="false"/>
          <w:color w:val="000000"/>
          <w:sz w:val="28"/>
        </w:rPr>
        <w:t xml:space="preserve">
      "Председатель Агентства Республики Казахстан по противодействию коррупции (Антикоррупционной службы), заместитель председателя   </w:t>
      </w:r>
    </w:p>
    <w:bookmarkEnd w:id="405"/>
    <w:bookmarkStart w:name="z603" w:id="406"/>
    <w:p>
      <w:pPr>
        <w:spacing w:after="0"/>
        <w:ind w:left="0"/>
        <w:jc w:val="both"/>
      </w:pPr>
      <w:r>
        <w:rPr>
          <w:rFonts w:ascii="Times New Roman"/>
          <w:b w:val="false"/>
          <w:i w:val="false"/>
          <w:color w:val="000000"/>
          <w:sz w:val="28"/>
        </w:rPr>
        <w:t xml:space="preserve">
      Председатель Агентства Республики Казахстан по делам государственной службы".  </w:t>
      </w:r>
    </w:p>
    <w:bookmarkEnd w:id="4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30. Утратил силу Указом Президента РК от 19.05.2025 </w:t>
      </w:r>
      <w:r>
        <w:rPr>
          <w:rFonts w:ascii="Times New Roman"/>
          <w:b w:val="false"/>
          <w:i w:val="false"/>
          <w:color w:val="000000"/>
          <w:sz w:val="28"/>
        </w:rPr>
        <w:t>№ 879</w:t>
      </w:r>
      <w:r>
        <w:rPr>
          <w:rFonts w:ascii="Times New Roman"/>
          <w:b w:val="false"/>
          <w:i w:val="false"/>
          <w:color w:val="ff0000"/>
          <w:sz w:val="28"/>
        </w:rPr>
        <w:t>.</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Указу Президента</w:t>
            </w:r>
            <w:r>
              <w:br/>
            </w:r>
            <w:r>
              <w:rPr>
                <w:rFonts w:ascii="Times New Roman"/>
                <w:b w:val="false"/>
                <w:i w:val="false"/>
                <w:color w:val="000000"/>
                <w:sz w:val="20"/>
              </w:rPr>
              <w:t>Республики Казахстан</w:t>
            </w:r>
            <w:r>
              <w:br/>
            </w:r>
            <w:r>
              <w:rPr>
                <w:rFonts w:ascii="Times New Roman"/>
                <w:b w:val="false"/>
                <w:i w:val="false"/>
                <w:color w:val="000000"/>
                <w:sz w:val="20"/>
              </w:rPr>
              <w:t>от 22 июля 2019 года</w:t>
            </w:r>
            <w:r>
              <w:br/>
            </w:r>
            <w:r>
              <w:rPr>
                <w:rFonts w:ascii="Times New Roman"/>
                <w:b w:val="false"/>
                <w:i w:val="false"/>
                <w:color w:val="000000"/>
                <w:sz w:val="20"/>
              </w:rPr>
              <w:t xml:space="preserve">№ 74  </w:t>
            </w:r>
          </w:p>
        </w:tc>
      </w:tr>
    </w:tbl>
    <w:bookmarkStart w:name="z610" w:id="407"/>
    <w:p>
      <w:pPr>
        <w:spacing w:after="0"/>
        <w:ind w:left="0"/>
        <w:jc w:val="left"/>
      </w:pPr>
      <w:r>
        <w:rPr>
          <w:rFonts w:ascii="Times New Roman"/>
          <w:b/>
          <w:i w:val="false"/>
          <w:color w:val="000000"/>
        </w:rPr>
        <w:t xml:space="preserve"> ПЕРЕЧЕНЬ      </w:t>
      </w:r>
      <w:r>
        <w:br/>
      </w:r>
      <w:r>
        <w:rPr>
          <w:rFonts w:ascii="Times New Roman"/>
          <w:b/>
          <w:i w:val="false"/>
          <w:color w:val="000000"/>
        </w:rPr>
        <w:t xml:space="preserve">утративших силу некоторых указов Президента Республики Казахстан     </w:t>
      </w:r>
    </w:p>
    <w:bookmarkEnd w:id="407"/>
    <w:bookmarkStart w:name="z611" w:id="408"/>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Указ</w:t>
      </w:r>
      <w:r>
        <w:rPr>
          <w:rFonts w:ascii="Times New Roman"/>
          <w:b w:val="false"/>
          <w:i w:val="false"/>
          <w:color w:val="000000"/>
          <w:sz w:val="28"/>
        </w:rPr>
        <w:t xml:space="preserve"> Президента Республики Казахстан от 5 октября 2016 года № 349 "О некоторых вопросах Агентства Республики Казахстан по делам государственной службы и противодействию коррупции и внесении изменений и дополнений в некоторые акты Президента Республики Казахстан", за исключением подпункта 4) пункта 1 (САПП Республики Казахстан, 2016 г., № 49, ст. 310). </w:t>
      </w:r>
    </w:p>
    <w:bookmarkEnd w:id="408"/>
    <w:bookmarkStart w:name="z612" w:id="409"/>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Пункт 2</w:t>
      </w:r>
      <w:r>
        <w:rPr>
          <w:rFonts w:ascii="Times New Roman"/>
          <w:b w:val="false"/>
          <w:i w:val="false"/>
          <w:color w:val="000000"/>
          <w:sz w:val="28"/>
        </w:rPr>
        <w:t xml:space="preserve"> Указа Президента Республики Казахстан от 12 июня 2017 года № 498 "О внесении изменений в Указ Президента Республики Казахстан от 7 марта 2013 года № 520 "О Национальной комиссии по кадровой политике при Президенте Республики Казахстан и кадровых комиссиях областей, столицы, города республиканского значения" и дополнения в Указ Президента Республики Казахстан от 5 октября 2016 года № 349 "О некоторых вопросах Агентства Республики Казахстан по делам государственной службы и противодействию коррупции и внесении изменений и дополнений в некоторые акты Президента Республики Казахстан" (САПП Республики Казахстан, 2017 г., № 23, ст. 182). </w:t>
      </w:r>
    </w:p>
    <w:bookmarkEnd w:id="409"/>
    <w:bookmarkStart w:name="z613" w:id="410"/>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Пункт 13</w:t>
      </w:r>
      <w:r>
        <w:rPr>
          <w:rFonts w:ascii="Times New Roman"/>
          <w:b w:val="false"/>
          <w:i w:val="false"/>
          <w:color w:val="000000"/>
          <w:sz w:val="28"/>
        </w:rPr>
        <w:t xml:space="preserve"> изменений и дополнений, которые вносятся в некоторые указы Президента Республики Казахстан, утвержденных Указом Президента Республики Казахстан от 4 августа 2018 года № 723 "О некоторых вопросах Агентства Республики Казахстан по делам государственной службы и противодействию коррупции и внесении изменений и дополнений в некоторые указы Президента Республики Казахстан" (Эталонный контрольный банк нормативных правовых актов Республики Казахстан от 9 августа 2018 года).  </w:t>
      </w:r>
    </w:p>
    <w:bookmarkEnd w:id="410"/>
    <w:bookmarkStart w:name="z614" w:id="411"/>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Пункт 8</w:t>
      </w:r>
      <w:r>
        <w:rPr>
          <w:rFonts w:ascii="Times New Roman"/>
          <w:b w:val="false"/>
          <w:i w:val="false"/>
          <w:color w:val="000000"/>
          <w:sz w:val="28"/>
        </w:rPr>
        <w:t xml:space="preserve"> изменений и дополнений, которые вносятся в некоторые указы Президента Республики Казахстан, утвержденных Указом Президента Республики Казахстан от 24 января 2019 года № 828 "О внесении изменений и дополнений в некоторые указы Президента Республики Казахстан" (САПП Республики Казахстан, 2019 г., № 1, ст. 4).    </w:t>
      </w:r>
    </w:p>
    <w:bookmarkEnd w:id="411"/>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