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588e93" w14:textId="3588e9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Агентства Республики Казахстан по финансовому мониторингу</w:t>
      </w:r>
    </w:p>
    <w:p>
      <w:pPr>
        <w:spacing w:after="0"/>
        <w:ind w:left="0"/>
        <w:jc w:val="both"/>
      </w:pPr>
      <w:r>
        <w:rPr>
          <w:rFonts w:ascii="Times New Roman"/>
          <w:b w:val="false"/>
          <w:i w:val="false"/>
          <w:color w:val="000000"/>
          <w:sz w:val="28"/>
        </w:rPr>
        <w:t>Указ Президента Республики Казахстан от 20 февраля 2021 года № 515.</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Подлежит опубликованию</w:t>
            </w:r>
            <w:r>
              <w:br/>
            </w:r>
            <w:r>
              <w:rPr>
                <w:rFonts w:ascii="Times New Roman"/>
                <w:b w:val="false"/>
                <w:i w:val="false"/>
                <w:color w:val="000000"/>
                <w:sz w:val="20"/>
              </w:rPr>
              <w:t>в Собрании актов Президента и</w:t>
            </w:r>
            <w:r>
              <w:br/>
            </w:r>
            <w:r>
              <w:rPr>
                <w:rFonts w:ascii="Times New Roman"/>
                <w:b w:val="false"/>
                <w:i w:val="false"/>
                <w:color w:val="000000"/>
                <w:sz w:val="20"/>
              </w:rPr>
              <w:t xml:space="preserve">Правительства Республики </w:t>
            </w:r>
            <w:r>
              <w:br/>
            </w:r>
            <w:r>
              <w:rPr>
                <w:rFonts w:ascii="Times New Roman"/>
                <w:b w:val="false"/>
                <w:i w:val="false"/>
                <w:color w:val="000000"/>
                <w:sz w:val="20"/>
              </w:rPr>
              <w:t xml:space="preserve">Казахстан </w:t>
            </w:r>
          </w:p>
        </w:tc>
      </w:tr>
    </w:tbl>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20 Конституционного закона Республики Казахстан "О Президенте Республики Казахстан" </w:t>
      </w:r>
      <w:r>
        <w:rPr>
          <w:rFonts w:ascii="Times New Roman"/>
          <w:b/>
          <w:i w:val="false"/>
          <w:color w:val="000000"/>
          <w:sz w:val="28"/>
        </w:rPr>
        <w:t>ПОСТАНОВЛЯЮ:</w:t>
      </w:r>
    </w:p>
    <w:bookmarkEnd w:id="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Преамбула</w:t>
      </w:r>
      <w:r>
        <w:rPr>
          <w:rFonts w:ascii="Times New Roman"/>
          <w:b w:val="false"/>
          <w:i/>
          <w:color w:val="000000"/>
          <w:sz w:val="28"/>
        </w:rPr>
        <w:t xml:space="preserve">– в редакции Указа Президента РК от 11.09.2026 </w:t>
      </w:r>
      <w:r>
        <w:rPr>
          <w:rFonts w:ascii="Times New Roman"/>
          <w:b w:val="false"/>
          <w:i w:val="false"/>
          <w:color w:val="000000"/>
          <w:sz w:val="28"/>
        </w:rPr>
        <w:t>№ 1462</w:t>
      </w:r>
      <w:r>
        <w:rPr>
          <w:rFonts w:ascii="Times New Roman"/>
          <w:b w:val="false"/>
          <w:i/>
          <w:color w:val="000000"/>
          <w:sz w:val="28"/>
        </w:rPr>
        <w:t xml:space="preserve"> .</w:t>
      </w:r>
    </w:p>
    <w:bookmarkStart w:name="z6" w:id="1"/>
    <w:p>
      <w:pPr>
        <w:spacing w:after="0"/>
        <w:ind w:left="0"/>
        <w:jc w:val="both"/>
      </w:pPr>
      <w:r>
        <w:rPr>
          <w:rFonts w:ascii="Times New Roman"/>
          <w:b w:val="false"/>
          <w:i w:val="false"/>
          <w:color w:val="000000"/>
          <w:sz w:val="28"/>
        </w:rPr>
        <w:t>
      1. Утвердить прилагаемые:</w:t>
      </w:r>
    </w:p>
    <w:bookmarkEnd w:id="1"/>
    <w:bookmarkStart w:name="z7"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Положение</w:t>
      </w:r>
      <w:r>
        <w:rPr>
          <w:rFonts w:ascii="Times New Roman"/>
          <w:b w:val="false"/>
          <w:i w:val="false"/>
          <w:color w:val="000000"/>
          <w:sz w:val="28"/>
        </w:rPr>
        <w:t xml:space="preserve"> об Агентстве Республики Казахстан по финансовому мониторингу (далее – Агентство);</w:t>
      </w:r>
    </w:p>
    <w:bookmarkEnd w:id="2"/>
    <w:bookmarkStart w:name="z8"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структуру</w:t>
      </w:r>
      <w:r>
        <w:rPr>
          <w:rFonts w:ascii="Times New Roman"/>
          <w:b w:val="false"/>
          <w:i w:val="false"/>
          <w:color w:val="000000"/>
          <w:sz w:val="28"/>
        </w:rPr>
        <w:t xml:space="preserve"> Агентства;</w:t>
      </w:r>
    </w:p>
    <w:bookmarkEnd w:id="3"/>
    <w:bookmarkStart w:name="z9" w:id="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изменения и дополнения</w:t>
      </w:r>
      <w:r>
        <w:rPr>
          <w:rFonts w:ascii="Times New Roman"/>
          <w:b w:val="false"/>
          <w:i w:val="false"/>
          <w:color w:val="000000"/>
          <w:sz w:val="28"/>
        </w:rPr>
        <w:t>, которые вносятся в некоторые акты Президента Республики Казахстан;</w:t>
      </w:r>
    </w:p>
    <w:bookmarkEnd w:id="4"/>
    <w:bookmarkStart w:name="z10" w:id="5"/>
    <w:p>
      <w:pPr>
        <w:spacing w:after="0"/>
        <w:ind w:left="0"/>
        <w:jc w:val="both"/>
      </w:pPr>
      <w:r>
        <w:rPr>
          <w:rFonts w:ascii="Times New Roman"/>
          <w:b w:val="false"/>
          <w:i w:val="false"/>
          <w:color w:val="000000"/>
          <w:sz w:val="28"/>
        </w:rPr>
        <w:t>
      4) перечень должностей Агентства, которым присваиваются специальные звания, и соответствующих им предельных специальных званий (с пометкой "Для служебного пользования").</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изменением,внесенным Указом Президента РК от 05.12.2022 </w:t>
      </w:r>
      <w:r>
        <w:rPr>
          <w:rFonts w:ascii="Times New Roman"/>
          <w:b w:val="false"/>
          <w:i w:val="false"/>
          <w:color w:val="000000"/>
          <w:sz w:val="28"/>
        </w:rPr>
        <w:t>№ 40</w:t>
      </w:r>
      <w:r>
        <w:rPr>
          <w:rFonts w:ascii="Times New Roman"/>
          <w:b w:val="false"/>
          <w:i w:val="false"/>
          <w:color w:val="ff0000"/>
          <w:sz w:val="28"/>
        </w:rPr>
        <w:t>.</w:t>
      </w:r>
      <w:r>
        <w:br/>
      </w:r>
      <w:r>
        <w:rPr>
          <w:rFonts w:ascii="Times New Roman"/>
          <w:b w:val="false"/>
          <w:i w:val="false"/>
          <w:color w:val="000000"/>
          <w:sz w:val="28"/>
        </w:rPr>
        <w:t>
</w:t>
      </w:r>
    </w:p>
    <w:bookmarkStart w:name="z11" w:id="6"/>
    <w:p>
      <w:pPr>
        <w:spacing w:after="0"/>
        <w:ind w:left="0"/>
        <w:jc w:val="both"/>
      </w:pPr>
      <w:r>
        <w:rPr>
          <w:rFonts w:ascii="Times New Roman"/>
          <w:b w:val="false"/>
          <w:i w:val="false"/>
          <w:color w:val="000000"/>
          <w:sz w:val="28"/>
        </w:rPr>
        <w:t>
      2. Настоящий Указ вводится в действие со дня подписания.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К. Токаев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20 февраля 2021 года № 515</w:t>
            </w:r>
          </w:p>
        </w:tc>
      </w:tr>
    </w:tbl>
    <w:p>
      <w:pPr>
        <w:spacing w:after="0"/>
        <w:ind w:left="0"/>
        <w:jc w:val="both"/>
      </w:pPr>
      <w:r>
        <w:rPr>
          <w:rFonts w:ascii="Times New Roman"/>
          <w:b w:val="false"/>
          <w:i w:val="false"/>
          <w:color w:val="ff0000"/>
          <w:sz w:val="28"/>
        </w:rPr>
        <w:t xml:space="preserve">
      Сноска. по всему тексту слова "и финансированию терроризма", "и финансирования терроризма" заменены соответственно словами "финансированию терроризма и финансированию распространения оружия массового уничтожения", "финансирования терроризма и финансирования распространения оружия массового уничтожения" указом Президента РК от 26.01.2026 </w:t>
      </w:r>
      <w:r>
        <w:rPr>
          <w:rFonts w:ascii="Times New Roman"/>
          <w:b w:val="false"/>
          <w:i w:val="false"/>
          <w:color w:val="ff0000"/>
          <w:sz w:val="28"/>
        </w:rPr>
        <w:t>№ 1159</w:t>
      </w:r>
      <w:r>
        <w:rPr>
          <w:rFonts w:ascii="Times New Roman"/>
          <w:b w:val="false"/>
          <w:i w:val="false"/>
          <w:color w:val="ff0000"/>
          <w:sz w:val="28"/>
        </w:rPr>
        <w:t xml:space="preserve"> (вводится в действие со дня его первого официального опубликования).</w:t>
      </w:r>
    </w:p>
    <w:bookmarkStart w:name="z14" w:id="7"/>
    <w:p>
      <w:pPr>
        <w:spacing w:after="0"/>
        <w:ind w:left="0"/>
        <w:jc w:val="left"/>
      </w:pPr>
      <w:r>
        <w:rPr>
          <w:rFonts w:ascii="Times New Roman"/>
          <w:b/>
          <w:i w:val="false"/>
          <w:color w:val="000000"/>
        </w:rPr>
        <w:t xml:space="preserve"> ПОЛОЖЕНИЕ</w:t>
      </w:r>
      <w:r>
        <w:br/>
      </w:r>
      <w:r>
        <w:rPr>
          <w:rFonts w:ascii="Times New Roman"/>
          <w:b/>
          <w:i w:val="false"/>
          <w:color w:val="000000"/>
        </w:rPr>
        <w:t>об Агентстве Республики Казахстан по финансовому мониторингу</w:t>
      </w:r>
    </w:p>
    <w:bookmarkEnd w:id="7"/>
    <w:p>
      <w:pPr>
        <w:spacing w:after="0"/>
        <w:ind w:left="0"/>
        <w:jc w:val="both"/>
      </w:pPr>
      <w:r>
        <w:rPr>
          <w:rFonts w:ascii="Times New Roman"/>
          <w:b w:val="false"/>
          <w:i w:val="false"/>
          <w:color w:val="ff0000"/>
          <w:sz w:val="28"/>
        </w:rPr>
        <w:t xml:space="preserve">
      Сноска. Положение – в редакции Указа Президента РК от 10.09.2022 </w:t>
      </w:r>
      <w:r>
        <w:rPr>
          <w:rFonts w:ascii="Times New Roman"/>
          <w:b w:val="false"/>
          <w:i w:val="false"/>
          <w:color w:val="ff0000"/>
          <w:sz w:val="28"/>
        </w:rPr>
        <w:t>№ 1006</w:t>
      </w:r>
      <w:r>
        <w:rPr>
          <w:rFonts w:ascii="Times New Roman"/>
          <w:b w:val="false"/>
          <w:i w:val="false"/>
          <w:color w:val="ff0000"/>
          <w:sz w:val="28"/>
        </w:rPr>
        <w:t>.</w:t>
      </w:r>
    </w:p>
    <w:bookmarkStart w:name="z297" w:id="8"/>
    <w:p>
      <w:pPr>
        <w:spacing w:after="0"/>
        <w:ind w:left="0"/>
        <w:jc w:val="left"/>
      </w:pPr>
      <w:r>
        <w:rPr>
          <w:rFonts w:ascii="Times New Roman"/>
          <w:b/>
          <w:i w:val="false"/>
          <w:color w:val="000000"/>
        </w:rPr>
        <w:t xml:space="preserve"> Глава 1. Общие положения   </w:t>
      </w:r>
    </w:p>
    <w:bookmarkEnd w:id="8"/>
    <w:bookmarkStart w:name="z298" w:id="9"/>
    <w:p>
      <w:pPr>
        <w:spacing w:after="0"/>
        <w:ind w:left="0"/>
        <w:jc w:val="both"/>
      </w:pPr>
      <w:r>
        <w:rPr>
          <w:rFonts w:ascii="Times New Roman"/>
          <w:b w:val="false"/>
          <w:i w:val="false"/>
          <w:color w:val="000000"/>
          <w:sz w:val="28"/>
        </w:rPr>
        <w:t>
      1. Агентство Республики Казахстан по финансовому мониторингу (далее – Агентство) является государственным органом, непосредственно подчиненным и подотчетным Президенту Республики Казахстан, осуществляющим финансовый мониторинг и принимающим иные меры по противодействию легализации (отмыванию) доходов, полученных преступным путем, финансированию терроризма, финансированию распространения оружия массового уничтожения в соответствии с 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Закон), а также предупреждение, выявление, пресечение, раскрытие и расследование экономических и финансовых правонарушений, отнесенных законодательством Республики Казахстан к ведению этого органа.</w:t>
      </w:r>
    </w:p>
    <w:bookmarkEnd w:id="9"/>
    <w:bookmarkStart w:name="z475" w:id="10"/>
    <w:p>
      <w:pPr>
        <w:spacing w:after="0"/>
        <w:ind w:left="0"/>
        <w:jc w:val="both"/>
      </w:pPr>
      <w:r>
        <w:rPr>
          <w:rFonts w:ascii="Times New Roman"/>
          <w:b w:val="false"/>
          <w:i w:val="false"/>
          <w:color w:val="000000"/>
          <w:sz w:val="28"/>
        </w:rPr>
        <w:t xml:space="preserve">
      Агентство самостоятельно в принятии решений в пределах своей компетенции. </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Указа Президента РК от 14.07.2025 </w:t>
      </w:r>
      <w:r>
        <w:rPr>
          <w:rFonts w:ascii="Times New Roman"/>
          <w:b w:val="false"/>
          <w:i w:val="false"/>
          <w:color w:val="000000"/>
          <w:sz w:val="28"/>
        </w:rPr>
        <w:t>№ 946</w:t>
      </w:r>
      <w:r>
        <w:rPr>
          <w:rFonts w:ascii="Times New Roman"/>
          <w:b w:val="false"/>
          <w:i w:val="false"/>
          <w:color w:val="ff0000"/>
          <w:sz w:val="28"/>
        </w:rPr>
        <w:t>.</w:t>
      </w:r>
      <w:r>
        <w:br/>
      </w:r>
      <w:r>
        <w:rPr>
          <w:rFonts w:ascii="Times New Roman"/>
          <w:b w:val="false"/>
          <w:i w:val="false"/>
          <w:color w:val="000000"/>
          <w:sz w:val="28"/>
        </w:rPr>
        <w:t>
</w:t>
      </w:r>
    </w:p>
    <w:bookmarkStart w:name="z300" w:id="11"/>
    <w:p>
      <w:pPr>
        <w:spacing w:after="0"/>
        <w:ind w:left="0"/>
        <w:jc w:val="both"/>
      </w:pPr>
      <w:r>
        <w:rPr>
          <w:rFonts w:ascii="Times New Roman"/>
          <w:b w:val="false"/>
          <w:i w:val="false"/>
          <w:color w:val="000000"/>
          <w:sz w:val="28"/>
        </w:rPr>
        <w:t>
      2. Агентство имеет территориальные органы в столице, областях, городах республиканского значения и специализированное государственное учреждение, а также организации, находящиеся в его ведении.</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Указа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301" w:id="12"/>
    <w:p>
      <w:pPr>
        <w:spacing w:after="0"/>
        <w:ind w:left="0"/>
        <w:jc w:val="both"/>
      </w:pPr>
      <w:r>
        <w:rPr>
          <w:rFonts w:ascii="Times New Roman"/>
          <w:b w:val="false"/>
          <w:i w:val="false"/>
          <w:color w:val="000000"/>
          <w:sz w:val="28"/>
        </w:rPr>
        <w:t xml:space="preserve">
      3. Агентство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законами Республики Казахстан, актами Президента и Правительства Республики Казахстан, иными нормативными правовыми актами Республики Казахстан, а также настоящим Положением.</w:t>
      </w:r>
    </w:p>
    <w:bookmarkEnd w:id="12"/>
    <w:bookmarkStart w:name="z302" w:id="13"/>
    <w:p>
      <w:pPr>
        <w:spacing w:after="0"/>
        <w:ind w:left="0"/>
        <w:jc w:val="both"/>
      </w:pPr>
      <w:r>
        <w:rPr>
          <w:rFonts w:ascii="Times New Roman"/>
          <w:b w:val="false"/>
          <w:i w:val="false"/>
          <w:color w:val="000000"/>
          <w:sz w:val="28"/>
        </w:rPr>
        <w:t>
      4. Агентство является юридическим лицом в организационно-правовой форме государственного учреждения, имеет печати с изображением Государственного Герба Республики Казахстан и штампы со своим наименованием на казахском и русском языках, бланки установленного образца, счета в органах казначейства в соответствии с законодательством Республики Казахстан.</w:t>
      </w:r>
    </w:p>
    <w:bookmarkEnd w:id="13"/>
    <w:bookmarkStart w:name="z303" w:id="14"/>
    <w:p>
      <w:pPr>
        <w:spacing w:after="0"/>
        <w:ind w:left="0"/>
        <w:jc w:val="both"/>
      </w:pPr>
      <w:r>
        <w:rPr>
          <w:rFonts w:ascii="Times New Roman"/>
          <w:b w:val="false"/>
          <w:i w:val="false"/>
          <w:color w:val="000000"/>
          <w:sz w:val="28"/>
        </w:rPr>
        <w:t>
      5. Агентство вступает в гражданско-правовые отношения от собственного имени.</w:t>
      </w:r>
    </w:p>
    <w:bookmarkEnd w:id="14"/>
    <w:bookmarkStart w:name="z304" w:id="15"/>
    <w:p>
      <w:pPr>
        <w:spacing w:after="0"/>
        <w:ind w:left="0"/>
        <w:jc w:val="both"/>
      </w:pPr>
      <w:r>
        <w:rPr>
          <w:rFonts w:ascii="Times New Roman"/>
          <w:b w:val="false"/>
          <w:i w:val="false"/>
          <w:color w:val="000000"/>
          <w:sz w:val="28"/>
        </w:rPr>
        <w:t>
      6. Агентство имеет право выступать стороной гражданско-правовых отношений от имени государства, если оно уполномочено на это в соответствии с законодательством Республики Казахстан.</w:t>
      </w:r>
    </w:p>
    <w:bookmarkEnd w:id="15"/>
    <w:bookmarkStart w:name="z305" w:id="16"/>
    <w:p>
      <w:pPr>
        <w:spacing w:after="0"/>
        <w:ind w:left="0"/>
        <w:jc w:val="both"/>
      </w:pPr>
      <w:r>
        <w:rPr>
          <w:rFonts w:ascii="Times New Roman"/>
          <w:b w:val="false"/>
          <w:i w:val="false"/>
          <w:color w:val="000000"/>
          <w:sz w:val="28"/>
        </w:rPr>
        <w:t>
      7. Агентство по вопросам своей компетенции в установленном законодательством порядке принимает решения, оформляемые приказами Председателя Агентства и другими актами, предусмотренными законодательством Республики Казахстан.</w:t>
      </w:r>
    </w:p>
    <w:bookmarkEnd w:id="16"/>
    <w:bookmarkStart w:name="z306" w:id="17"/>
    <w:p>
      <w:pPr>
        <w:spacing w:after="0"/>
        <w:ind w:left="0"/>
        <w:jc w:val="both"/>
      </w:pPr>
      <w:r>
        <w:rPr>
          <w:rFonts w:ascii="Times New Roman"/>
          <w:b w:val="false"/>
          <w:i w:val="false"/>
          <w:color w:val="000000"/>
          <w:sz w:val="28"/>
        </w:rPr>
        <w:t>
      8. Структура и лимит штатной численности Агентства утверждаются в соответствии с законодательством Республики Казахстан.</w:t>
      </w:r>
    </w:p>
    <w:bookmarkEnd w:id="17"/>
    <w:bookmarkStart w:name="z307" w:id="18"/>
    <w:p>
      <w:pPr>
        <w:spacing w:after="0"/>
        <w:ind w:left="0"/>
        <w:jc w:val="both"/>
      </w:pPr>
      <w:r>
        <w:rPr>
          <w:rFonts w:ascii="Times New Roman"/>
          <w:b w:val="false"/>
          <w:i w:val="false"/>
          <w:color w:val="000000"/>
          <w:sz w:val="28"/>
        </w:rPr>
        <w:t>
      9. Местонахождение юридического лица: Республика Казахстан, 010000, город Астана, район Сарыарка, улица Бейбитшилик, 10.</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Указа Президента РК от 05.12.2022 </w:t>
      </w:r>
      <w:r>
        <w:rPr>
          <w:rFonts w:ascii="Times New Roman"/>
          <w:b w:val="false"/>
          <w:i w:val="false"/>
          <w:color w:val="000000"/>
          <w:sz w:val="28"/>
        </w:rPr>
        <w:t>№ 40</w:t>
      </w:r>
      <w:r>
        <w:rPr>
          <w:rFonts w:ascii="Times New Roman"/>
          <w:b w:val="false"/>
          <w:i w:val="false"/>
          <w:color w:val="ff0000"/>
          <w:sz w:val="28"/>
        </w:rPr>
        <w:t>.</w:t>
      </w:r>
      <w:r>
        <w:br/>
      </w:r>
      <w:r>
        <w:rPr>
          <w:rFonts w:ascii="Times New Roman"/>
          <w:b w:val="false"/>
          <w:i w:val="false"/>
          <w:color w:val="000000"/>
          <w:sz w:val="28"/>
        </w:rPr>
        <w:t>
</w:t>
      </w:r>
    </w:p>
    <w:bookmarkStart w:name="z308" w:id="19"/>
    <w:p>
      <w:pPr>
        <w:spacing w:after="0"/>
        <w:ind w:left="0"/>
        <w:jc w:val="both"/>
      </w:pPr>
      <w:r>
        <w:rPr>
          <w:rFonts w:ascii="Times New Roman"/>
          <w:b w:val="false"/>
          <w:i w:val="false"/>
          <w:color w:val="000000"/>
          <w:sz w:val="28"/>
        </w:rPr>
        <w:t>
      10. Настоящее Положение является учредительным документом Агентства.</w:t>
      </w:r>
    </w:p>
    <w:bookmarkEnd w:id="19"/>
    <w:bookmarkStart w:name="z309" w:id="20"/>
    <w:p>
      <w:pPr>
        <w:spacing w:after="0"/>
        <w:ind w:left="0"/>
        <w:jc w:val="both"/>
      </w:pPr>
      <w:r>
        <w:rPr>
          <w:rFonts w:ascii="Times New Roman"/>
          <w:b w:val="false"/>
          <w:i w:val="false"/>
          <w:color w:val="000000"/>
          <w:sz w:val="28"/>
        </w:rPr>
        <w:t>
      11. Финансирование деятельности Агентства осуществляется из республиканского бюджета в соответствии с законодательством Республики Казахстан.</w:t>
      </w:r>
    </w:p>
    <w:bookmarkEnd w:id="20"/>
    <w:bookmarkStart w:name="z310" w:id="21"/>
    <w:p>
      <w:pPr>
        <w:spacing w:after="0"/>
        <w:ind w:left="0"/>
        <w:jc w:val="both"/>
      </w:pPr>
      <w:r>
        <w:rPr>
          <w:rFonts w:ascii="Times New Roman"/>
          <w:b w:val="false"/>
          <w:i w:val="false"/>
          <w:color w:val="000000"/>
          <w:sz w:val="28"/>
        </w:rPr>
        <w:t>
      12. Агентству запрещается вступать в договорные отношения с субъектами предпринимательства на предмет выполнения обязанностей, являющихся полномочиями Агентства.</w:t>
      </w:r>
    </w:p>
    <w:bookmarkEnd w:id="21"/>
    <w:bookmarkStart w:name="z311" w:id="22"/>
    <w:p>
      <w:pPr>
        <w:spacing w:after="0"/>
        <w:ind w:left="0"/>
        <w:jc w:val="both"/>
      </w:pPr>
      <w:r>
        <w:rPr>
          <w:rFonts w:ascii="Times New Roman"/>
          <w:b w:val="false"/>
          <w:i w:val="false"/>
          <w:color w:val="000000"/>
          <w:sz w:val="28"/>
        </w:rPr>
        <w:t>
      Если Агентству законами предоставлено право осуществлять приносящую доходы деятельность, то полученные доходы направляются в государственный бюджет, если иное не установлено законодательством Республики Казахстан.</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изменениями, внесенными Указом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312" w:id="23"/>
    <w:p>
      <w:pPr>
        <w:spacing w:after="0"/>
        <w:ind w:left="0"/>
        <w:jc w:val="left"/>
      </w:pPr>
      <w:r>
        <w:rPr>
          <w:rFonts w:ascii="Times New Roman"/>
          <w:b/>
          <w:i w:val="false"/>
          <w:color w:val="000000"/>
        </w:rPr>
        <w:t xml:space="preserve"> Глава 2. Задачи и полномочия Агентства</w:t>
      </w:r>
    </w:p>
    <w:bookmarkEnd w:id="23"/>
    <w:bookmarkStart w:name="z313" w:id="24"/>
    <w:p>
      <w:pPr>
        <w:spacing w:after="0"/>
        <w:ind w:left="0"/>
        <w:jc w:val="both"/>
      </w:pPr>
      <w:r>
        <w:rPr>
          <w:rFonts w:ascii="Times New Roman"/>
          <w:b w:val="false"/>
          <w:i w:val="false"/>
          <w:color w:val="000000"/>
          <w:sz w:val="28"/>
        </w:rPr>
        <w:t>
      13. Задачи:</w:t>
      </w:r>
    </w:p>
    <w:bookmarkEnd w:id="24"/>
    <w:bookmarkStart w:name="z314" w:id="25"/>
    <w:p>
      <w:pPr>
        <w:spacing w:after="0"/>
        <w:ind w:left="0"/>
        <w:jc w:val="both"/>
      </w:pPr>
      <w:r>
        <w:rPr>
          <w:rFonts w:ascii="Times New Roman"/>
          <w:b w:val="false"/>
          <w:i w:val="false"/>
          <w:color w:val="000000"/>
          <w:sz w:val="28"/>
        </w:rPr>
        <w:t>
      1) реализация единой государственной политики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5"/>
    <w:bookmarkStart w:name="z315" w:id="26"/>
    <w:p>
      <w:pPr>
        <w:spacing w:after="0"/>
        <w:ind w:left="0"/>
        <w:jc w:val="both"/>
      </w:pPr>
      <w:r>
        <w:rPr>
          <w:rFonts w:ascii="Times New Roman"/>
          <w:b w:val="false"/>
          <w:i w:val="false"/>
          <w:color w:val="000000"/>
          <w:sz w:val="28"/>
        </w:rPr>
        <w:t>
      2) предупреждение, выявление, пресечение, раскрытие и расследование экономических и финансовых правонарушений, отнесенных законодательством Республики Казахстан к ведению этого органа;</w:t>
      </w:r>
    </w:p>
    <w:bookmarkEnd w:id="26"/>
    <w:bookmarkStart w:name="z316" w:id="27"/>
    <w:p>
      <w:pPr>
        <w:spacing w:after="0"/>
        <w:ind w:left="0"/>
        <w:jc w:val="both"/>
      </w:pPr>
      <w:r>
        <w:rPr>
          <w:rFonts w:ascii="Times New Roman"/>
          <w:b w:val="false"/>
          <w:i w:val="false"/>
          <w:color w:val="000000"/>
          <w:sz w:val="28"/>
        </w:rPr>
        <w:t>
      3) создание единой цифровой системы и ведение единой информационно-аналитической системы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7"/>
    <w:bookmarkStart w:name="z317" w:id="28"/>
    <w:p>
      <w:pPr>
        <w:spacing w:after="0"/>
        <w:ind w:left="0"/>
        <w:jc w:val="both"/>
      </w:pPr>
      <w:r>
        <w:rPr>
          <w:rFonts w:ascii="Times New Roman"/>
          <w:b w:val="false"/>
          <w:i w:val="false"/>
          <w:color w:val="000000"/>
          <w:sz w:val="28"/>
        </w:rPr>
        <w:t>
      4) осуществление взаимодействия и информационного обмена с компетентными органами иностранных государств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8"/>
    <w:bookmarkStart w:name="z318" w:id="29"/>
    <w:p>
      <w:pPr>
        <w:spacing w:after="0"/>
        <w:ind w:left="0"/>
        <w:jc w:val="both"/>
      </w:pPr>
      <w:r>
        <w:rPr>
          <w:rFonts w:ascii="Times New Roman"/>
          <w:b w:val="false"/>
          <w:i w:val="false"/>
          <w:color w:val="000000"/>
          <w:sz w:val="28"/>
        </w:rPr>
        <w:t>
      5)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координация работы государственных органов в этом направлении деятельности;</w:t>
      </w:r>
    </w:p>
    <w:bookmarkEnd w:id="29"/>
    <w:bookmarkStart w:name="z319" w:id="30"/>
    <w:p>
      <w:pPr>
        <w:spacing w:after="0"/>
        <w:ind w:left="0"/>
        <w:jc w:val="both"/>
      </w:pPr>
      <w:r>
        <w:rPr>
          <w:rFonts w:ascii="Times New Roman"/>
          <w:b w:val="false"/>
          <w:i w:val="false"/>
          <w:color w:val="000000"/>
          <w:sz w:val="28"/>
        </w:rPr>
        <w:t>
      6) представление интересов Республики Казахстан в международных организациях по вопросам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0"/>
    <w:bookmarkStart w:name="z320" w:id="31"/>
    <w:p>
      <w:pPr>
        <w:spacing w:after="0"/>
        <w:ind w:left="0"/>
        <w:jc w:val="both"/>
      </w:pPr>
      <w:r>
        <w:rPr>
          <w:rFonts w:ascii="Times New Roman"/>
          <w:b w:val="false"/>
          <w:i w:val="false"/>
          <w:color w:val="000000"/>
          <w:sz w:val="28"/>
        </w:rPr>
        <w:t>
      7) осуществление в соответствии с законодательством Республики Казахстан международного сотрудничества по вопросам, отнесенным к ведению Агентства;</w:t>
      </w:r>
    </w:p>
    <w:bookmarkEnd w:id="31"/>
    <w:bookmarkStart w:name="z321" w:id="32"/>
    <w:p>
      <w:pPr>
        <w:spacing w:after="0"/>
        <w:ind w:left="0"/>
        <w:jc w:val="both"/>
      </w:pPr>
      <w:r>
        <w:rPr>
          <w:rFonts w:ascii="Times New Roman"/>
          <w:b w:val="false"/>
          <w:i w:val="false"/>
          <w:color w:val="000000"/>
          <w:sz w:val="28"/>
        </w:rPr>
        <w:t>
      8) иные задачи, определяемые законами и актами Президента Республики Казахстан.</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изменениями, внесенными Указом Президента РК от 11.09.2026 </w:t>
      </w:r>
      <w:r>
        <w:rPr>
          <w:rFonts w:ascii="Times New Roman"/>
          <w:b w:val="false"/>
          <w:i w:val="false"/>
          <w:color w:val="000000"/>
          <w:sz w:val="28"/>
        </w:rPr>
        <w:t>№ 1462</w:t>
      </w:r>
      <w:r>
        <w:rPr>
          <w:rFonts w:ascii="Times New Roman"/>
          <w:b w:val="false"/>
          <w:i w:val="false"/>
          <w:color w:val="ff0000"/>
          <w:sz w:val="28"/>
        </w:rPr>
        <w:t xml:space="preserve"> .</w:t>
      </w:r>
      <w:r>
        <w:br/>
      </w:r>
      <w:r>
        <w:rPr>
          <w:rFonts w:ascii="Times New Roman"/>
          <w:b w:val="false"/>
          <w:i w:val="false"/>
          <w:color w:val="000000"/>
          <w:sz w:val="28"/>
        </w:rPr>
        <w:t>
</w:t>
      </w:r>
    </w:p>
    <w:bookmarkStart w:name="z322" w:id="33"/>
    <w:p>
      <w:pPr>
        <w:spacing w:after="0"/>
        <w:ind w:left="0"/>
        <w:jc w:val="both"/>
      </w:pPr>
      <w:r>
        <w:rPr>
          <w:rFonts w:ascii="Times New Roman"/>
          <w:b w:val="false"/>
          <w:i w:val="false"/>
          <w:color w:val="000000"/>
          <w:sz w:val="28"/>
        </w:rPr>
        <w:t>
      14. Полномочия:</w:t>
      </w:r>
    </w:p>
    <w:bookmarkEnd w:id="33"/>
    <w:bookmarkStart w:name="z323" w:id="34"/>
    <w:p>
      <w:pPr>
        <w:spacing w:after="0"/>
        <w:ind w:left="0"/>
        <w:jc w:val="both"/>
      </w:pPr>
      <w:r>
        <w:rPr>
          <w:rFonts w:ascii="Times New Roman"/>
          <w:b w:val="false"/>
          <w:i w:val="false"/>
          <w:color w:val="000000"/>
          <w:sz w:val="28"/>
        </w:rPr>
        <w:t>
      1) права:</w:t>
      </w:r>
    </w:p>
    <w:bookmarkEnd w:id="34"/>
    <w:bookmarkStart w:name="z324" w:id="35"/>
    <w:p>
      <w:pPr>
        <w:spacing w:after="0"/>
        <w:ind w:left="0"/>
        <w:jc w:val="both"/>
      </w:pPr>
      <w:r>
        <w:rPr>
          <w:rFonts w:ascii="Times New Roman"/>
          <w:b w:val="false"/>
          <w:i w:val="false"/>
          <w:color w:val="000000"/>
          <w:sz w:val="28"/>
        </w:rPr>
        <w:t>
      по запросу или самостоятельно обмениваться информацией, сведениями и документами с компетентным органом иностранного государства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5"/>
    <w:bookmarkStart w:name="z325" w:id="36"/>
    <w:p>
      <w:pPr>
        <w:spacing w:after="0"/>
        <w:ind w:left="0"/>
        <w:jc w:val="both"/>
      </w:pPr>
      <w:r>
        <w:rPr>
          <w:rFonts w:ascii="Times New Roman"/>
          <w:b w:val="false"/>
          <w:i w:val="false"/>
          <w:color w:val="000000"/>
          <w:sz w:val="28"/>
        </w:rPr>
        <w:t>
      в пределах своей компетенции привлекать к работе, в том числе на договорной основе, научно-исследовательские и другие организации, а также отдельных специалистов для проведения экспертиз, разработки программ обучения, методических материалов, программного и информационного обеспечения, создания цифровых систем в сфере финансового мониторинга с соблюдением требований по защите государственной, служебной, коммерческой, банковской и иной охраняемой законом тайны;</w:t>
      </w:r>
    </w:p>
    <w:bookmarkEnd w:id="36"/>
    <w:bookmarkStart w:name="z326" w:id="37"/>
    <w:p>
      <w:pPr>
        <w:spacing w:after="0"/>
        <w:ind w:left="0"/>
        <w:jc w:val="both"/>
      </w:pPr>
      <w:r>
        <w:rPr>
          <w:rFonts w:ascii="Times New Roman"/>
          <w:b w:val="false"/>
          <w:i w:val="false"/>
          <w:color w:val="000000"/>
          <w:sz w:val="28"/>
        </w:rPr>
        <w:t>
      направлять соответствующим государственным органам уведомление о нарушении или наличии признаков нарушений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7"/>
    <w:bookmarkStart w:name="z327" w:id="38"/>
    <w:p>
      <w:pPr>
        <w:spacing w:after="0"/>
        <w:ind w:left="0"/>
        <w:jc w:val="both"/>
      </w:pPr>
      <w:r>
        <w:rPr>
          <w:rFonts w:ascii="Times New Roman"/>
          <w:b w:val="false"/>
          <w:i w:val="false"/>
          <w:color w:val="000000"/>
          <w:sz w:val="28"/>
        </w:rPr>
        <w:t>
      совместно с государственными органами Республики Казахстан, правоохранительными и специальными государственными органами Республики Казахстан определять порядок взаимодействия по обмену и передаче информации, сведений и документов, связанных с легализацией (отмыванием) доходов, полученных преступным путем, финансированием терроризма и распространения оружия массового уничтожения;</w:t>
      </w:r>
    </w:p>
    <w:bookmarkEnd w:id="38"/>
    <w:bookmarkStart w:name="z328" w:id="39"/>
    <w:p>
      <w:pPr>
        <w:spacing w:after="0"/>
        <w:ind w:left="0"/>
        <w:jc w:val="both"/>
      </w:pPr>
      <w:r>
        <w:rPr>
          <w:rFonts w:ascii="Times New Roman"/>
          <w:b w:val="false"/>
          <w:i w:val="false"/>
          <w:color w:val="000000"/>
          <w:sz w:val="28"/>
        </w:rPr>
        <w:t>
      в пределах своих полномочий участвовать в работе координационных советов, межведомственных комиссий, рабочих и экспертных групп правоохранительных и специальных государственных органов и иных государственных органов Республики Казахстан;</w:t>
      </w:r>
    </w:p>
    <w:bookmarkEnd w:id="39"/>
    <w:bookmarkStart w:name="z329" w:id="40"/>
    <w:p>
      <w:pPr>
        <w:spacing w:after="0"/>
        <w:ind w:left="0"/>
        <w:jc w:val="both"/>
      </w:pPr>
      <w:r>
        <w:rPr>
          <w:rFonts w:ascii="Times New Roman"/>
          <w:b w:val="false"/>
          <w:i w:val="false"/>
          <w:color w:val="000000"/>
          <w:sz w:val="28"/>
        </w:rPr>
        <w:t>
      проводить криминалистические исследования в порядке, установленном законодательством Республики Казахстан;</w:t>
      </w:r>
    </w:p>
    <w:bookmarkEnd w:id="40"/>
    <w:bookmarkStart w:name="z330" w:id="41"/>
    <w:p>
      <w:pPr>
        <w:spacing w:after="0"/>
        <w:ind w:left="0"/>
        <w:jc w:val="both"/>
      </w:pPr>
      <w:r>
        <w:rPr>
          <w:rFonts w:ascii="Times New Roman"/>
          <w:b w:val="false"/>
          <w:i w:val="false"/>
          <w:color w:val="000000"/>
          <w:sz w:val="28"/>
        </w:rPr>
        <w:t>
      создавать, приобретать, эксплуатировать и модернизировать цифровые системы, обеспечивающие решение задач, возложенных на Агентство;</w:t>
      </w:r>
    </w:p>
    <w:bookmarkEnd w:id="41"/>
    <w:bookmarkStart w:name="z331" w:id="42"/>
    <w:p>
      <w:pPr>
        <w:spacing w:after="0"/>
        <w:ind w:left="0"/>
        <w:jc w:val="both"/>
      </w:pPr>
      <w:r>
        <w:rPr>
          <w:rFonts w:ascii="Times New Roman"/>
          <w:b w:val="false"/>
          <w:i w:val="false"/>
          <w:color w:val="000000"/>
          <w:sz w:val="28"/>
        </w:rPr>
        <w:t>
      производить в рамках полномочий Агентства процессуальные действия, предусмотренные законодательством Республики Казахстан;</w:t>
      </w:r>
    </w:p>
    <w:bookmarkEnd w:id="42"/>
    <w:bookmarkStart w:name="z332" w:id="43"/>
    <w:p>
      <w:pPr>
        <w:spacing w:after="0"/>
        <w:ind w:left="0"/>
        <w:jc w:val="both"/>
      </w:pPr>
      <w:r>
        <w:rPr>
          <w:rFonts w:ascii="Times New Roman"/>
          <w:b w:val="false"/>
          <w:i w:val="false"/>
          <w:color w:val="000000"/>
          <w:sz w:val="28"/>
        </w:rPr>
        <w:t>
      требовать производства ревизий, аудита и проверок от уполномоченных органов и должностных лиц в порядке, определенном законами и актами Президента Республики Казахстан;</w:t>
      </w:r>
    </w:p>
    <w:bookmarkEnd w:id="43"/>
    <w:bookmarkStart w:name="z333" w:id="44"/>
    <w:p>
      <w:pPr>
        <w:spacing w:after="0"/>
        <w:ind w:left="0"/>
        <w:jc w:val="both"/>
      </w:pPr>
      <w:r>
        <w:rPr>
          <w:rFonts w:ascii="Times New Roman"/>
          <w:b w:val="false"/>
          <w:i w:val="false"/>
          <w:color w:val="000000"/>
          <w:sz w:val="28"/>
        </w:rPr>
        <w:t>
      запрашивать необходимую информацию, сведения и документы об операциях с деньгами и (или) иным имуществом у субъектов финансового мониторинга, а также у государственных органов Республики Казахстан;</w:t>
      </w:r>
    </w:p>
    <w:bookmarkEnd w:id="44"/>
    <w:bookmarkStart w:name="z334" w:id="45"/>
    <w:p>
      <w:pPr>
        <w:spacing w:after="0"/>
        <w:ind w:left="0"/>
        <w:jc w:val="both"/>
      </w:pPr>
      <w:r>
        <w:rPr>
          <w:rFonts w:ascii="Times New Roman"/>
          <w:b w:val="false"/>
          <w:i w:val="false"/>
          <w:color w:val="000000"/>
          <w:sz w:val="28"/>
        </w:rPr>
        <w:t>
      запрашивать у юридических лиц и иностранных структур без образования юридического лица сведения и документы о бенефициарных собственниках в порядке и сроки, определяемые Агентством;</w:t>
      </w:r>
    </w:p>
    <w:bookmarkEnd w:id="45"/>
    <w:bookmarkStart w:name="z335" w:id="46"/>
    <w:p>
      <w:pPr>
        <w:spacing w:after="0"/>
        <w:ind w:left="0"/>
        <w:jc w:val="both"/>
      </w:pPr>
      <w:r>
        <w:rPr>
          <w:rFonts w:ascii="Times New Roman"/>
          <w:b w:val="false"/>
          <w:i w:val="false"/>
          <w:color w:val="000000"/>
          <w:sz w:val="28"/>
        </w:rPr>
        <w:t>
      выносить решение о приостановлении операций с деньгами и (или) иным имуществом в случае обнаружения признаков подозрительной операции на срок до трех рабочих дней;</w:t>
      </w:r>
    </w:p>
    <w:bookmarkEnd w:id="46"/>
    <w:bookmarkStart w:name="z336" w:id="47"/>
    <w:p>
      <w:pPr>
        <w:spacing w:after="0"/>
        <w:ind w:left="0"/>
        <w:jc w:val="both"/>
      </w:pPr>
      <w:r>
        <w:rPr>
          <w:rFonts w:ascii="Times New Roman"/>
          <w:b w:val="false"/>
          <w:i w:val="false"/>
          <w:color w:val="000000"/>
          <w:sz w:val="28"/>
        </w:rPr>
        <w:t>
      участвовать в разработке проектов нормативных правовых актов и международных договоров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47"/>
    <w:bookmarkStart w:name="z337" w:id="48"/>
    <w:p>
      <w:pPr>
        <w:spacing w:after="0"/>
        <w:ind w:left="0"/>
        <w:jc w:val="both"/>
      </w:pPr>
      <w:r>
        <w:rPr>
          <w:rFonts w:ascii="Times New Roman"/>
          <w:b w:val="false"/>
          <w:i w:val="false"/>
          <w:color w:val="000000"/>
          <w:sz w:val="28"/>
        </w:rPr>
        <w:t>
      пользоваться иными правами, предусмотренными законодательством Республики Казахстан;</w:t>
      </w:r>
    </w:p>
    <w:bookmarkEnd w:id="48"/>
    <w:bookmarkStart w:name="z338" w:id="49"/>
    <w:p>
      <w:pPr>
        <w:spacing w:after="0"/>
        <w:ind w:left="0"/>
        <w:jc w:val="both"/>
      </w:pPr>
      <w:r>
        <w:rPr>
          <w:rFonts w:ascii="Times New Roman"/>
          <w:b w:val="false"/>
          <w:i w:val="false"/>
          <w:color w:val="000000"/>
          <w:sz w:val="28"/>
        </w:rPr>
        <w:t>
      2) обязанности:</w:t>
      </w:r>
    </w:p>
    <w:bookmarkEnd w:id="49"/>
    <w:bookmarkStart w:name="z339" w:id="50"/>
    <w:p>
      <w:pPr>
        <w:spacing w:after="0"/>
        <w:ind w:left="0"/>
        <w:jc w:val="both"/>
      </w:pPr>
      <w:r>
        <w:rPr>
          <w:rFonts w:ascii="Times New Roman"/>
          <w:b w:val="false"/>
          <w:i w:val="false"/>
          <w:color w:val="000000"/>
          <w:sz w:val="28"/>
        </w:rPr>
        <w:t>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50"/>
    <w:bookmarkStart w:name="z340" w:id="51"/>
    <w:p>
      <w:pPr>
        <w:spacing w:after="0"/>
        <w:ind w:left="0"/>
        <w:jc w:val="both"/>
      </w:pPr>
      <w:r>
        <w:rPr>
          <w:rFonts w:ascii="Times New Roman"/>
          <w:b w:val="false"/>
          <w:i w:val="false"/>
          <w:color w:val="000000"/>
          <w:sz w:val="28"/>
        </w:rPr>
        <w:t>
      обеспечивать соответствующий режим хранения, защиты и сохранность полученных в процессе своей деятельности информации, сведений и документов, составляющих служебную, коммерческую, банковскую или иную охраняемую законом тайну;</w:t>
      </w:r>
    </w:p>
    <w:bookmarkEnd w:id="51"/>
    <w:bookmarkStart w:name="z341" w:id="52"/>
    <w:p>
      <w:pPr>
        <w:spacing w:after="0"/>
        <w:ind w:left="0"/>
        <w:jc w:val="both"/>
      </w:pPr>
      <w:r>
        <w:rPr>
          <w:rFonts w:ascii="Times New Roman"/>
          <w:b w:val="false"/>
          <w:i w:val="false"/>
          <w:color w:val="000000"/>
          <w:sz w:val="28"/>
        </w:rPr>
        <w:t>
      обеспечить соблюдение прав и законных интересов человека и гражданина, юридических лиц и государства в процессе осуществления финансового мониторинга;</w:t>
      </w:r>
    </w:p>
    <w:bookmarkEnd w:id="52"/>
    <w:bookmarkStart w:name="z342" w:id="53"/>
    <w:p>
      <w:pPr>
        <w:spacing w:after="0"/>
        <w:ind w:left="0"/>
        <w:jc w:val="both"/>
      </w:pPr>
      <w:r>
        <w:rPr>
          <w:rFonts w:ascii="Times New Roman"/>
          <w:b w:val="false"/>
          <w:i w:val="false"/>
          <w:color w:val="000000"/>
          <w:sz w:val="28"/>
        </w:rPr>
        <w:t>
      проводить анализ деятельности Агентства;</w:t>
      </w:r>
    </w:p>
    <w:bookmarkEnd w:id="53"/>
    <w:bookmarkStart w:name="z343" w:id="54"/>
    <w:p>
      <w:pPr>
        <w:spacing w:after="0"/>
        <w:ind w:left="0"/>
        <w:jc w:val="both"/>
      </w:pPr>
      <w:r>
        <w:rPr>
          <w:rFonts w:ascii="Times New Roman"/>
          <w:b w:val="false"/>
          <w:i w:val="false"/>
          <w:color w:val="000000"/>
          <w:sz w:val="28"/>
        </w:rPr>
        <w:t>
      выполнять иные обязанности, предусмотренные законодательством Республики Казахстан.</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Указом Президента РК от 11.09.2026 </w:t>
      </w:r>
      <w:r>
        <w:rPr>
          <w:rFonts w:ascii="Times New Roman"/>
          <w:b w:val="false"/>
          <w:i w:val="false"/>
          <w:color w:val="000000"/>
          <w:sz w:val="28"/>
        </w:rPr>
        <w:t>№ 1462</w:t>
      </w:r>
      <w:r>
        <w:rPr>
          <w:rFonts w:ascii="Times New Roman"/>
          <w:b w:val="false"/>
          <w:i w:val="false"/>
          <w:color w:val="ff0000"/>
          <w:sz w:val="28"/>
        </w:rPr>
        <w:t xml:space="preserve"> .</w:t>
      </w:r>
      <w:r>
        <w:br/>
      </w:r>
      <w:r>
        <w:rPr>
          <w:rFonts w:ascii="Times New Roman"/>
          <w:b w:val="false"/>
          <w:i w:val="false"/>
          <w:color w:val="000000"/>
          <w:sz w:val="28"/>
        </w:rPr>
        <w:t>
</w:t>
      </w:r>
    </w:p>
    <w:bookmarkStart w:name="z344" w:id="55"/>
    <w:p>
      <w:pPr>
        <w:spacing w:after="0"/>
        <w:ind w:left="0"/>
        <w:jc w:val="both"/>
      </w:pPr>
      <w:r>
        <w:rPr>
          <w:rFonts w:ascii="Times New Roman"/>
          <w:b w:val="false"/>
          <w:i w:val="false"/>
          <w:color w:val="000000"/>
          <w:sz w:val="28"/>
        </w:rPr>
        <w:t>
      15. Функции:</w:t>
      </w:r>
    </w:p>
    <w:bookmarkEnd w:id="55"/>
    <w:bookmarkStart w:name="z345" w:id="56"/>
    <w:p>
      <w:pPr>
        <w:spacing w:after="0"/>
        <w:ind w:left="0"/>
        <w:jc w:val="both"/>
      </w:pPr>
      <w:r>
        <w:rPr>
          <w:rFonts w:ascii="Times New Roman"/>
          <w:b w:val="false"/>
          <w:i w:val="false"/>
          <w:color w:val="000000"/>
          <w:sz w:val="28"/>
        </w:rPr>
        <w:t>
      1) осуществление сбора, обработки, анализа и использования сведений и информации об операциях с деньгами и (или) иным имуществом, подлежащих финансовому мониторингу, в соответствии с Законом;</w:t>
      </w:r>
    </w:p>
    <w:bookmarkEnd w:id="56"/>
    <w:bookmarkStart w:name="z346" w:id="57"/>
    <w:p>
      <w:pPr>
        <w:spacing w:after="0"/>
        <w:ind w:left="0"/>
        <w:jc w:val="both"/>
      </w:pPr>
      <w:r>
        <w:rPr>
          <w:rFonts w:ascii="Times New Roman"/>
          <w:b w:val="false"/>
          <w:i w:val="false"/>
          <w:color w:val="000000"/>
          <w:sz w:val="28"/>
        </w:rPr>
        <w:t>
      2) осуществление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установленном порядке анализа полученной информации;</w:t>
      </w:r>
    </w:p>
    <w:bookmarkEnd w:id="57"/>
    <w:bookmarkStart w:name="z347" w:id="58"/>
    <w:p>
      <w:pPr>
        <w:spacing w:after="0"/>
        <w:ind w:left="0"/>
        <w:jc w:val="both"/>
      </w:pPr>
      <w:r>
        <w:rPr>
          <w:rFonts w:ascii="Times New Roman"/>
          <w:b w:val="false"/>
          <w:i w:val="false"/>
          <w:color w:val="000000"/>
          <w:sz w:val="28"/>
        </w:rPr>
        <w:t>
      3) координация деятельности государственных органов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58"/>
    <w:bookmarkStart w:name="z348" w:id="59"/>
    <w:p>
      <w:pPr>
        <w:spacing w:after="0"/>
        <w:ind w:left="0"/>
        <w:jc w:val="both"/>
      </w:pPr>
      <w:r>
        <w:rPr>
          <w:rFonts w:ascii="Times New Roman"/>
          <w:b w:val="false"/>
          <w:i w:val="false"/>
          <w:color w:val="000000"/>
          <w:sz w:val="28"/>
        </w:rPr>
        <w:t>
      4) предоставление в установленном законодательством Республики Казахстан порядке по запросам правоохранительных и специальных государственных органов сведений и информации об операции, подлежащей финансовому мониторингу;</w:t>
      </w:r>
    </w:p>
    <w:bookmarkEnd w:id="59"/>
    <w:bookmarkStart w:name="z349" w:id="60"/>
    <w:p>
      <w:pPr>
        <w:spacing w:after="0"/>
        <w:ind w:left="0"/>
        <w:jc w:val="both"/>
      </w:pPr>
      <w:r>
        <w:rPr>
          <w:rFonts w:ascii="Times New Roman"/>
          <w:b w:val="false"/>
          <w:i w:val="false"/>
          <w:color w:val="000000"/>
          <w:sz w:val="28"/>
        </w:rPr>
        <w:t>
      5) информирование о приостановлении расходных операций по банковским счетам Генеральной прокуратуры Республики Казахстан, правоохранительных и специальных государственных органов, предоставивших решения о необходимости приостановления подозрительной операции, по которой имеются основания полагать, что они направлены на финансирование терроризма;</w:t>
      </w:r>
    </w:p>
    <w:bookmarkEnd w:id="60"/>
    <w:bookmarkStart w:name="z350" w:id="61"/>
    <w:p>
      <w:pPr>
        <w:spacing w:after="0"/>
        <w:ind w:left="0"/>
        <w:jc w:val="both"/>
      </w:pPr>
      <w:r>
        <w:rPr>
          <w:rFonts w:ascii="Times New Roman"/>
          <w:b w:val="false"/>
          <w:i w:val="false"/>
          <w:color w:val="000000"/>
          <w:sz w:val="28"/>
        </w:rPr>
        <w:t>
      6) при наличии оснований полагать, что деятельность физических, юридических лиц и иностранных структур без образования юридического лица связана с легализацией (отмыванием) доходов, полученных преступным путем, финансированием терроризма и (или) финансированием распространения оружия массового уничтожения, направление информации в правоохранительные и специальные государственные органы Республики Казахстан в соответствии с их компетенцией и уведомление об этом Генеральной прокуратуры Республики Казахстан;</w:t>
      </w:r>
    </w:p>
    <w:bookmarkEnd w:id="61"/>
    <w:bookmarkStart w:name="z351" w:id="62"/>
    <w:p>
      <w:pPr>
        <w:spacing w:after="0"/>
        <w:ind w:left="0"/>
        <w:jc w:val="both"/>
      </w:pPr>
      <w:r>
        <w:rPr>
          <w:rFonts w:ascii="Times New Roman"/>
          <w:b w:val="false"/>
          <w:i w:val="false"/>
          <w:color w:val="000000"/>
          <w:sz w:val="28"/>
        </w:rPr>
        <w:t>
      7) осуществление взаимодействия с правоохранительными и специальными государственными органами по переданной информации в соответствии с Законом;</w:t>
      </w:r>
    </w:p>
    <w:bookmarkEnd w:id="62"/>
    <w:bookmarkStart w:name="z479" w:id="63"/>
    <w:p>
      <w:pPr>
        <w:spacing w:after="0"/>
        <w:ind w:left="0"/>
        <w:jc w:val="both"/>
      </w:pPr>
      <w:r>
        <w:rPr>
          <w:rFonts w:ascii="Times New Roman"/>
          <w:b w:val="false"/>
          <w:i w:val="false"/>
          <w:color w:val="000000"/>
          <w:sz w:val="28"/>
        </w:rPr>
        <w:t>
      7-1) направление информации о наличии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15 предусматривается дополнить подпунктами 7-2) и 7-3) в соответствии с Указом Президента РК от 30.04.2026 </w:t>
      </w:r>
      <w:r>
        <w:rPr>
          <w:rFonts w:ascii="Times New Roman"/>
          <w:b w:val="false"/>
          <w:i w:val="false"/>
          <w:color w:val="ff0000"/>
          <w:sz w:val="28"/>
        </w:rPr>
        <w:t>№ 1251</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52" w:id="64"/>
    <w:p>
      <w:pPr>
        <w:spacing w:after="0"/>
        <w:ind w:left="0"/>
        <w:jc w:val="both"/>
      </w:pPr>
      <w:r>
        <w:rPr>
          <w:rFonts w:ascii="Times New Roman"/>
          <w:b w:val="false"/>
          <w:i w:val="false"/>
          <w:color w:val="000000"/>
          <w:sz w:val="28"/>
        </w:rPr>
        <w:t>
      8) участие в разработке и осуществлении программ международного сотрудничества по вопросам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64"/>
    <w:bookmarkStart w:name="z353" w:id="65"/>
    <w:p>
      <w:pPr>
        <w:spacing w:after="0"/>
        <w:ind w:left="0"/>
        <w:jc w:val="both"/>
      </w:pPr>
      <w:r>
        <w:rPr>
          <w:rFonts w:ascii="Times New Roman"/>
          <w:b w:val="false"/>
          <w:i w:val="false"/>
          <w:color w:val="000000"/>
          <w:sz w:val="28"/>
        </w:rPr>
        <w:t>
      9) организация формирования и ведения республиканской базы данных, а также обеспечение методологического единства и согласованного функционирования цифровых систем в сфере противодействия легализации (отмыванию) доходов, полученных преступным путем, и финансированию терроризма;</w:t>
      </w:r>
    </w:p>
    <w:bookmarkEnd w:id="65"/>
    <w:bookmarkStart w:name="z354" w:id="66"/>
    <w:p>
      <w:pPr>
        <w:spacing w:after="0"/>
        <w:ind w:left="0"/>
        <w:jc w:val="both"/>
      </w:pPr>
      <w:r>
        <w:rPr>
          <w:rFonts w:ascii="Times New Roman"/>
          <w:b w:val="false"/>
          <w:i w:val="false"/>
          <w:color w:val="000000"/>
          <w:sz w:val="28"/>
        </w:rPr>
        <w:t>
      10) разработка и проведение мероприятий по предупреждению нарушений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66"/>
    <w:bookmarkStart w:name="z480" w:id="67"/>
    <w:p>
      <w:pPr>
        <w:spacing w:after="0"/>
        <w:ind w:left="0"/>
        <w:jc w:val="both"/>
      </w:pPr>
      <w:r>
        <w:rPr>
          <w:rFonts w:ascii="Times New Roman"/>
          <w:b w:val="false"/>
          <w:i w:val="false"/>
          <w:color w:val="000000"/>
          <w:sz w:val="28"/>
        </w:rPr>
        <w:t>
      10-1) принятие мер по противодействию теневой экономике в пределах своей компетенции;</w:t>
      </w:r>
    </w:p>
    <w:bookmarkEnd w:id="67"/>
    <w:bookmarkStart w:name="z355" w:id="68"/>
    <w:p>
      <w:pPr>
        <w:spacing w:after="0"/>
        <w:ind w:left="0"/>
        <w:jc w:val="both"/>
      </w:pPr>
      <w:r>
        <w:rPr>
          <w:rFonts w:ascii="Times New Roman"/>
          <w:b w:val="false"/>
          <w:i w:val="false"/>
          <w:color w:val="000000"/>
          <w:sz w:val="28"/>
        </w:rPr>
        <w:t>
      11) обобщение практики применения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информации, получаемой от государственных органов и иных организаций, а также разработка и внесение предложений по его совершенствованию;</w:t>
      </w:r>
    </w:p>
    <w:bookmarkEnd w:id="68"/>
    <w:bookmarkStart w:name="z356" w:id="69"/>
    <w:p>
      <w:pPr>
        <w:spacing w:after="0"/>
        <w:ind w:left="0"/>
        <w:jc w:val="both"/>
      </w:pPr>
      <w:r>
        <w:rPr>
          <w:rFonts w:ascii="Times New Roman"/>
          <w:b w:val="false"/>
          <w:i w:val="false"/>
          <w:color w:val="000000"/>
          <w:sz w:val="28"/>
        </w:rPr>
        <w:t>
      12) изучение международного опыта и практики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69"/>
    <w:bookmarkStart w:name="z357" w:id="70"/>
    <w:p>
      <w:pPr>
        <w:spacing w:after="0"/>
        <w:ind w:left="0"/>
        <w:jc w:val="both"/>
      </w:pPr>
      <w:r>
        <w:rPr>
          <w:rFonts w:ascii="Times New Roman"/>
          <w:b w:val="false"/>
          <w:i w:val="false"/>
          <w:color w:val="000000"/>
          <w:sz w:val="28"/>
        </w:rPr>
        <w:t>
      13) проведение мероприятий по переподготовке и повышению квалификации кадров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70"/>
    <w:bookmarkStart w:name="z358" w:id="71"/>
    <w:p>
      <w:pPr>
        <w:spacing w:after="0"/>
        <w:ind w:left="0"/>
        <w:jc w:val="both"/>
      </w:pPr>
      <w:r>
        <w:rPr>
          <w:rFonts w:ascii="Times New Roman"/>
          <w:b w:val="false"/>
          <w:i w:val="false"/>
          <w:color w:val="000000"/>
          <w:sz w:val="28"/>
        </w:rPr>
        <w:t>
      14) участие в установленном порядке в деятельности международных организаций, объединений и иных рабочих групп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71"/>
    <w:bookmarkStart w:name="z359" w:id="72"/>
    <w:p>
      <w:pPr>
        <w:spacing w:after="0"/>
        <w:ind w:left="0"/>
        <w:jc w:val="both"/>
      </w:pPr>
      <w:r>
        <w:rPr>
          <w:rFonts w:ascii="Times New Roman"/>
          <w:b w:val="false"/>
          <w:i w:val="false"/>
          <w:color w:val="000000"/>
          <w:sz w:val="28"/>
        </w:rPr>
        <w:t>
      15) ведение в соответствии с Законом Республики Казахстан "О разрешениях и уведомлениях" государственного цифрового реестра уведомлений субъектов финансового мониторинга, определенных Законом;</w:t>
      </w:r>
    </w:p>
    <w:bookmarkEnd w:id="72"/>
    <w:bookmarkStart w:name="z360" w:id="73"/>
    <w:p>
      <w:pPr>
        <w:spacing w:after="0"/>
        <w:ind w:left="0"/>
        <w:jc w:val="both"/>
      </w:pPr>
      <w:r>
        <w:rPr>
          <w:rFonts w:ascii="Times New Roman"/>
          <w:b w:val="false"/>
          <w:i w:val="false"/>
          <w:color w:val="000000"/>
          <w:sz w:val="28"/>
        </w:rPr>
        <w:t>
      16) осуществление приема в соответствии с Законом Республики Казахстан "О разрешениях и уведомлениях" уведомлений от субъектов финансового мониторинга, определенных Законом;</w:t>
      </w:r>
    </w:p>
    <w:bookmarkEnd w:id="73"/>
    <w:bookmarkStart w:name="z361" w:id="74"/>
    <w:p>
      <w:pPr>
        <w:spacing w:after="0"/>
        <w:ind w:left="0"/>
        <w:jc w:val="both"/>
      </w:pPr>
      <w:r>
        <w:rPr>
          <w:rFonts w:ascii="Times New Roman"/>
          <w:b w:val="false"/>
          <w:i w:val="false"/>
          <w:color w:val="000000"/>
          <w:sz w:val="28"/>
        </w:rPr>
        <w:t>
      17) координация работы по проведению оценки рисков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реализация мер, направленных на снижение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74"/>
    <w:bookmarkStart w:name="z362" w:id="75"/>
    <w:p>
      <w:pPr>
        <w:spacing w:after="0"/>
        <w:ind w:left="0"/>
        <w:jc w:val="both"/>
      </w:pPr>
      <w:r>
        <w:rPr>
          <w:rFonts w:ascii="Times New Roman"/>
          <w:b w:val="false"/>
          <w:i w:val="false"/>
          <w:color w:val="000000"/>
          <w:sz w:val="28"/>
        </w:rPr>
        <w:t xml:space="preserve">
      18) осуществление государственного контроля за соблюдением субъектами финансового мониторинга, указанными в подпунктах 7) (за исключением адвокатов), 8) (за исключением аудиторских организаций), 13), 15), 16), 18), 21) и 22) пункта 1 статьи 3 Закона,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 Законом;</w:t>
      </w:r>
    </w:p>
    <w:bookmarkEnd w:id="75"/>
    <w:bookmarkStart w:name="z363" w:id="76"/>
    <w:p>
      <w:pPr>
        <w:spacing w:after="0"/>
        <w:ind w:left="0"/>
        <w:jc w:val="both"/>
      </w:pPr>
      <w:r>
        <w:rPr>
          <w:rFonts w:ascii="Times New Roman"/>
          <w:b w:val="false"/>
          <w:i w:val="false"/>
          <w:color w:val="000000"/>
          <w:sz w:val="28"/>
        </w:rPr>
        <w:t>
      19) организация и осуществление оперативно-розыскной деятельности, досудебного расследования, производства по делам об административных правонарушениях в порядке, установленном законодательством Республики Казахстан;</w:t>
      </w:r>
    </w:p>
    <w:bookmarkEnd w:id="76"/>
    <w:bookmarkStart w:name="z364" w:id="77"/>
    <w:p>
      <w:pPr>
        <w:spacing w:after="0"/>
        <w:ind w:left="0"/>
        <w:jc w:val="both"/>
      </w:pPr>
      <w:r>
        <w:rPr>
          <w:rFonts w:ascii="Times New Roman"/>
          <w:b w:val="false"/>
          <w:i w:val="false"/>
          <w:color w:val="000000"/>
          <w:sz w:val="28"/>
        </w:rPr>
        <w:t>
      20) информирование общественности о деятельности Агентства, в том числе размещение официальных сведений о его деятельности в средствах массовой информации и на своем интернет-ресурсе, с учетом требований законодательства Республики Казахстан;</w:t>
      </w:r>
    </w:p>
    <w:bookmarkEnd w:id="77"/>
    <w:bookmarkStart w:name="z365" w:id="78"/>
    <w:p>
      <w:pPr>
        <w:spacing w:after="0"/>
        <w:ind w:left="0"/>
        <w:jc w:val="both"/>
      </w:pPr>
      <w:r>
        <w:rPr>
          <w:rFonts w:ascii="Times New Roman"/>
          <w:b w:val="false"/>
          <w:i w:val="false"/>
          <w:color w:val="000000"/>
          <w:sz w:val="28"/>
        </w:rPr>
        <w:t>
      21) взаимодействие в пределах своей компетенции с другими государственными органами, учреждениями, организациями и соответствующими органами иностранных государств по вопросам предупреждения, выявления, пресечения, раскрытия и расследования экономических и финансовых правонарушений;</w:t>
      </w:r>
    </w:p>
    <w:bookmarkEnd w:id="78"/>
    <w:bookmarkStart w:name="z366" w:id="79"/>
    <w:p>
      <w:pPr>
        <w:spacing w:after="0"/>
        <w:ind w:left="0"/>
        <w:jc w:val="both"/>
      </w:pPr>
      <w:r>
        <w:rPr>
          <w:rFonts w:ascii="Times New Roman"/>
          <w:b w:val="false"/>
          <w:i w:val="false"/>
          <w:color w:val="000000"/>
          <w:sz w:val="28"/>
        </w:rPr>
        <w:t>
      22) обеспечение защиты государственных секретов и иной охраняемой законом тайны;</w:t>
      </w:r>
    </w:p>
    <w:bookmarkEnd w:id="79"/>
    <w:bookmarkStart w:name="z367" w:id="80"/>
    <w:p>
      <w:pPr>
        <w:spacing w:after="0"/>
        <w:ind w:left="0"/>
        <w:jc w:val="both"/>
      </w:pPr>
      <w:r>
        <w:rPr>
          <w:rFonts w:ascii="Times New Roman"/>
          <w:b w:val="false"/>
          <w:i w:val="false"/>
          <w:color w:val="000000"/>
          <w:sz w:val="28"/>
        </w:rPr>
        <w:t>
      23) реализация комплекса правовых, организационных и технических мероприятий, направленных на сохранность цифровых объектов, предотвращение неправомерного и (или) непреднамеренного доступа и (или) воздействия на них в деятельности Агентства;</w:t>
      </w:r>
    </w:p>
    <w:bookmarkEnd w:id="80"/>
    <w:bookmarkStart w:name="z368" w:id="81"/>
    <w:p>
      <w:pPr>
        <w:spacing w:after="0"/>
        <w:ind w:left="0"/>
        <w:jc w:val="both"/>
      </w:pPr>
      <w:r>
        <w:rPr>
          <w:rFonts w:ascii="Times New Roman"/>
          <w:b w:val="false"/>
          <w:i w:val="false"/>
          <w:color w:val="000000"/>
          <w:sz w:val="28"/>
        </w:rPr>
        <w:t>
      24) разработка и утверждение нормативных правовых актов в пределах компетенции Агентства;</w:t>
      </w:r>
    </w:p>
    <w:bookmarkEnd w:id="81"/>
    <w:bookmarkStart w:name="z369" w:id="82"/>
    <w:p>
      <w:pPr>
        <w:spacing w:after="0"/>
        <w:ind w:left="0"/>
        <w:jc w:val="both"/>
      </w:pPr>
      <w:r>
        <w:rPr>
          <w:rFonts w:ascii="Times New Roman"/>
          <w:b w:val="false"/>
          <w:i w:val="false"/>
          <w:color w:val="000000"/>
          <w:sz w:val="28"/>
        </w:rPr>
        <w:t>
      25) рассмотрение и принятие решений по обращениям физических и юридических лиц в пределах компетенции, а также анализ и выявление системных проблем, указанных в данных обращениях;</w:t>
      </w:r>
    </w:p>
    <w:bookmarkEnd w:id="82"/>
    <w:bookmarkStart w:name="z370" w:id="83"/>
    <w:p>
      <w:pPr>
        <w:spacing w:after="0"/>
        <w:ind w:left="0"/>
        <w:jc w:val="both"/>
      </w:pPr>
      <w:r>
        <w:rPr>
          <w:rFonts w:ascii="Times New Roman"/>
          <w:b w:val="false"/>
          <w:i w:val="false"/>
          <w:color w:val="000000"/>
          <w:sz w:val="28"/>
        </w:rPr>
        <w:t>
      26) разработка и утверждение в пределах компетенции инструкций, методических рекомендаций для субъектов финансового мониторинга с учетом особенностей и специфики их деятельности;</w:t>
      </w:r>
    </w:p>
    <w:bookmarkEnd w:id="83"/>
    <w:bookmarkStart w:name="z371" w:id="84"/>
    <w:p>
      <w:pPr>
        <w:spacing w:after="0"/>
        <w:ind w:left="0"/>
        <w:jc w:val="both"/>
      </w:pPr>
      <w:r>
        <w:rPr>
          <w:rFonts w:ascii="Times New Roman"/>
          <w:b w:val="false"/>
          <w:i w:val="false"/>
          <w:color w:val="000000"/>
          <w:sz w:val="28"/>
        </w:rPr>
        <w:t>
      27) разработка и внесение в Правительство Республики Казахстан мер, направленных на снижение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84"/>
    <w:bookmarkStart w:name="z372" w:id="85"/>
    <w:p>
      <w:pPr>
        <w:spacing w:after="0"/>
        <w:ind w:left="0"/>
        <w:jc w:val="both"/>
      </w:pPr>
      <w:r>
        <w:rPr>
          <w:rFonts w:ascii="Times New Roman"/>
          <w:b w:val="false"/>
          <w:i w:val="false"/>
          <w:color w:val="000000"/>
          <w:sz w:val="28"/>
        </w:rPr>
        <w:t>
      28) определение по согласованию с государственными органами, осуществляющими в пределах своей компетенции государственный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порядка предоставления субъектами финансового мониторинга сведений и информации об операциях, подлежащих финансовому мониторингу, и признаки определения подозрительной операции;</w:t>
      </w:r>
    </w:p>
    <w:bookmarkEnd w:id="85"/>
    <w:bookmarkStart w:name="z481" w:id="86"/>
    <w:p>
      <w:pPr>
        <w:spacing w:after="0"/>
        <w:ind w:left="0"/>
        <w:jc w:val="both"/>
      </w:pPr>
      <w:r>
        <w:rPr>
          <w:rFonts w:ascii="Times New Roman"/>
          <w:b w:val="false"/>
          <w:i w:val="false"/>
          <w:color w:val="000000"/>
          <w:sz w:val="28"/>
        </w:rPr>
        <w:t>
      28-1) определение по согласованию с государственными органами, осуществляющими в пределах своей компетенции государственный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порядка предоставления субъектами финансового мониторинга сведений и информации о подозрительной деятельности клиента, подлежащей финансовому мониторингу, и признаков определения подозрительной деятельности клиента;</w:t>
      </w:r>
    </w:p>
    <w:bookmarkEnd w:id="86"/>
    <w:bookmarkStart w:name="z373" w:id="87"/>
    <w:p>
      <w:pPr>
        <w:spacing w:after="0"/>
        <w:ind w:left="0"/>
        <w:jc w:val="both"/>
      </w:pPr>
      <w:r>
        <w:rPr>
          <w:rFonts w:ascii="Times New Roman"/>
          <w:b w:val="false"/>
          <w:i w:val="false"/>
          <w:color w:val="000000"/>
          <w:sz w:val="28"/>
        </w:rPr>
        <w:t>
      29) определение совместным нормативным правовым актом правоохранительных и специальных государственных органов Республики Казахстан порядка подготовки заключения правоохранительных или специальных государственных органов Республики Казахстан об исключении физического лица, отбывшего уголовное наказание, но срок погашения или снятия судимости которого еще не наступил, из перечня организаций и лиц, связанных с финансированием терроризма и экстремизма;</w:t>
      </w:r>
    </w:p>
    <w:bookmarkEnd w:id="87"/>
    <w:bookmarkStart w:name="z374" w:id="88"/>
    <w:p>
      <w:pPr>
        <w:spacing w:after="0"/>
        <w:ind w:left="0"/>
        <w:jc w:val="both"/>
      </w:pPr>
      <w:r>
        <w:rPr>
          <w:rFonts w:ascii="Times New Roman"/>
          <w:b w:val="false"/>
          <w:i w:val="false"/>
          <w:color w:val="000000"/>
          <w:sz w:val="28"/>
        </w:rPr>
        <w:t>
      30) определение порядка представления клиентами (их представителями) по запросу субъекта финансового мониторинга сведений о бенефициарных собственниках;</w:t>
      </w:r>
    </w:p>
    <w:bookmarkEnd w:id="88"/>
    <w:bookmarkStart w:name="z482" w:id="89"/>
    <w:p>
      <w:pPr>
        <w:spacing w:after="0"/>
        <w:ind w:left="0"/>
        <w:jc w:val="both"/>
      </w:pPr>
      <w:r>
        <w:rPr>
          <w:rFonts w:ascii="Times New Roman"/>
          <w:b w:val="false"/>
          <w:i w:val="false"/>
          <w:color w:val="000000"/>
          <w:sz w:val="28"/>
        </w:rPr>
        <w:t>
      30-1) определение порядка надлежащей проверки клиента (его представителя), бенефициарного собственника в скоринговом модуле;</w:t>
      </w:r>
    </w:p>
    <w:bookmarkEnd w:id="89"/>
    <w:bookmarkStart w:name="z483" w:id="90"/>
    <w:p>
      <w:pPr>
        <w:spacing w:after="0"/>
        <w:ind w:left="0"/>
        <w:jc w:val="both"/>
      </w:pPr>
      <w:r>
        <w:rPr>
          <w:rFonts w:ascii="Times New Roman"/>
          <w:b w:val="false"/>
          <w:i w:val="false"/>
          <w:color w:val="000000"/>
          <w:sz w:val="28"/>
        </w:rPr>
        <w:t>
      30-2) определение порядка ведения личного кабинета;</w:t>
      </w:r>
    </w:p>
    <w:bookmarkEnd w:id="90"/>
    <w:bookmarkStart w:name="z375" w:id="91"/>
    <w:p>
      <w:pPr>
        <w:spacing w:after="0"/>
        <w:ind w:left="0"/>
        <w:jc w:val="both"/>
      </w:pPr>
      <w:r>
        <w:rPr>
          <w:rFonts w:ascii="Times New Roman"/>
          <w:b w:val="false"/>
          <w:i w:val="false"/>
          <w:color w:val="000000"/>
          <w:sz w:val="28"/>
        </w:rPr>
        <w:t>
      31) определение порядка выплаты средств физическому лицу, включенному в перечень организаций и лиц, связанных с финансированием терроризма и экстремизма, для обеспечения его жизнедеятельности;</w:t>
      </w:r>
    </w:p>
    <w:bookmarkEnd w:id="91"/>
    <w:bookmarkStart w:name="z376" w:id="92"/>
    <w:p>
      <w:pPr>
        <w:spacing w:after="0"/>
        <w:ind w:left="0"/>
        <w:jc w:val="both"/>
      </w:pPr>
      <w:r>
        <w:rPr>
          <w:rFonts w:ascii="Times New Roman"/>
          <w:b w:val="false"/>
          <w:i w:val="false"/>
          <w:color w:val="000000"/>
          <w:sz w:val="28"/>
        </w:rPr>
        <w:t>
      32) определение порядка представления государственными органами по запросу уполномоченного органа сведений из собственных цифровых систем и ресурсов;</w:t>
      </w:r>
    </w:p>
    <w:bookmarkEnd w:id="92"/>
    <w:bookmarkStart w:name="z377" w:id="93"/>
    <w:p>
      <w:pPr>
        <w:spacing w:after="0"/>
        <w:ind w:left="0"/>
        <w:jc w:val="both"/>
      </w:pPr>
      <w:r>
        <w:rPr>
          <w:rFonts w:ascii="Times New Roman"/>
          <w:b w:val="false"/>
          <w:i w:val="false"/>
          <w:color w:val="000000"/>
          <w:sz w:val="28"/>
        </w:rPr>
        <w:t>
      33) определение совместным нормативным правовым актом уполномоченного органа в сфере внешней разведки и Генеральной прокуратуры Республики Казахстан порядка предоставления сведений и информации об операциях, подлежащих финансовому мониторингу;</w:t>
      </w:r>
    </w:p>
    <w:bookmarkEnd w:id="93"/>
    <w:bookmarkStart w:name="z469" w:id="94"/>
    <w:p>
      <w:pPr>
        <w:spacing w:after="0"/>
        <w:ind w:left="0"/>
        <w:jc w:val="both"/>
      </w:pPr>
      <w:r>
        <w:rPr>
          <w:rFonts w:ascii="Times New Roman"/>
          <w:b w:val="false"/>
          <w:i w:val="false"/>
          <w:color w:val="000000"/>
          <w:sz w:val="28"/>
        </w:rPr>
        <w:t xml:space="preserve">
      33-1) определение порядка ведения реестра бенефициарных собственников юридических лиц; </w:t>
      </w:r>
    </w:p>
    <w:bookmarkEnd w:id="94"/>
    <w:bookmarkStart w:name="z470" w:id="95"/>
    <w:p>
      <w:pPr>
        <w:spacing w:after="0"/>
        <w:ind w:left="0"/>
        <w:jc w:val="both"/>
      </w:pPr>
      <w:r>
        <w:rPr>
          <w:rFonts w:ascii="Times New Roman"/>
          <w:b w:val="false"/>
          <w:i w:val="false"/>
          <w:color w:val="000000"/>
          <w:sz w:val="28"/>
        </w:rPr>
        <w:t>
      33-2) определение совместным нормативным правовым актом с Генеральной прокуратурой Республики Казахстан порядка предоставления в электронной форме сведений и информации об операциях, подлежащих финансовому мониторингу, в уполномоченный орган по возврату активов;</w:t>
      </w:r>
    </w:p>
    <w:bookmarkEnd w:id="95"/>
    <w:bookmarkStart w:name="z378" w:id="96"/>
    <w:p>
      <w:pPr>
        <w:spacing w:after="0"/>
        <w:ind w:left="0"/>
        <w:jc w:val="both"/>
      </w:pPr>
      <w:r>
        <w:rPr>
          <w:rFonts w:ascii="Times New Roman"/>
          <w:b w:val="false"/>
          <w:i w:val="false"/>
          <w:color w:val="000000"/>
          <w:sz w:val="28"/>
        </w:rPr>
        <w:t>
      34) ведение и определение порядка ведения списка публичных должностных лиц, входящих в перечень публичных должностных лиц, утверждаемый Президентом Республики Казахстан, их супругов и близких родственников;</w:t>
      </w:r>
    </w:p>
    <w:bookmarkEnd w:id="96"/>
    <w:bookmarkStart w:name="z471" w:id="97"/>
    <w:p>
      <w:pPr>
        <w:spacing w:after="0"/>
        <w:ind w:left="0"/>
        <w:jc w:val="both"/>
      </w:pPr>
      <w:r>
        <w:rPr>
          <w:rFonts w:ascii="Times New Roman"/>
          <w:b w:val="false"/>
          <w:i w:val="false"/>
          <w:color w:val="000000"/>
          <w:sz w:val="28"/>
        </w:rPr>
        <w:t>
      34-1) ведение реестра бенефициарных собственников юридических лиц;</w:t>
      </w:r>
    </w:p>
    <w:bookmarkEnd w:id="97"/>
    <w:bookmarkStart w:name="z472" w:id="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 установление форм и сроков предоставления государственными органами Республики Казахстан и организациями информации об анализе и мониторинге деятельности организаций и физических лиц на предмет выявления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обобщении практики, предложений по совершенствованию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уполномоченный орган;</w:t>
      </w:r>
    </w:p>
    <w:bookmarkEnd w:id="98"/>
    <w:bookmarkStart w:name="z473" w:id="99"/>
    <w:p>
      <w:pPr>
        <w:spacing w:after="0"/>
        <w:ind w:left="0"/>
        <w:jc w:val="both"/>
      </w:pPr>
      <w:r>
        <w:rPr>
          <w:rFonts w:ascii="Times New Roman"/>
          <w:b w:val="false"/>
          <w:i w:val="false"/>
          <w:color w:val="000000"/>
          <w:sz w:val="28"/>
        </w:rPr>
        <w:t>
      35-1) осуществление по решению Правительства Республики Казахстан права владения и пользования государственным пакетом акций (долей участия в уставном капитале) организаций, находящихся в ведении Агентства;</w:t>
      </w:r>
    </w:p>
    <w:bookmarkEnd w:id="99"/>
    <w:bookmarkStart w:name="z474" w:id="100"/>
    <w:p>
      <w:pPr>
        <w:spacing w:after="0"/>
        <w:ind w:left="0"/>
        <w:jc w:val="both"/>
      </w:pPr>
      <w:r>
        <w:rPr>
          <w:rFonts w:ascii="Times New Roman"/>
          <w:b w:val="false"/>
          <w:i w:val="false"/>
          <w:color w:val="000000"/>
          <w:sz w:val="28"/>
        </w:rPr>
        <w:t>
      35-2) утверждение правил осуществления переводов обеспеченных цифровых активов;</w:t>
      </w:r>
    </w:p>
    <w:bookmarkEnd w:id="100"/>
    <w:bookmarkStart w:name="z485" w:id="101"/>
    <w:p>
      <w:pPr>
        <w:spacing w:after="0"/>
        <w:ind w:left="0"/>
        <w:jc w:val="both"/>
      </w:pPr>
      <w:r>
        <w:rPr>
          <w:rFonts w:ascii="Times New Roman"/>
          <w:b w:val="false"/>
          <w:i w:val="false"/>
          <w:color w:val="000000"/>
          <w:sz w:val="28"/>
        </w:rPr>
        <w:t xml:space="preserve">
      35-3) осуществление в пределах своей компетенции полномочий,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12 Закона Республики Казахстан "О территориальной обороне Республики Казахстан";</w:t>
      </w:r>
    </w:p>
    <w:bookmarkEnd w:id="101"/>
    <w:bookmarkStart w:name="z484" w:id="102"/>
    <w:p>
      <w:pPr>
        <w:spacing w:after="0"/>
        <w:ind w:left="0"/>
        <w:jc w:val="both"/>
      </w:pPr>
      <w:r>
        <w:rPr>
          <w:rFonts w:ascii="Times New Roman"/>
          <w:b w:val="false"/>
          <w:i w:val="false"/>
          <w:color w:val="000000"/>
          <w:sz w:val="28"/>
        </w:rPr>
        <w:t xml:space="preserve">
      35-4) осуществление в пределах своей компетенции полномочий, предусмотренных </w:t>
      </w:r>
      <w:r>
        <w:rPr>
          <w:rFonts w:ascii="Times New Roman"/>
          <w:b w:val="false"/>
          <w:i w:val="false"/>
          <w:color w:val="000000"/>
          <w:sz w:val="28"/>
        </w:rPr>
        <w:t>статьей 16</w:t>
      </w:r>
      <w:r>
        <w:rPr>
          <w:rFonts w:ascii="Times New Roman"/>
          <w:b w:val="false"/>
          <w:i w:val="false"/>
          <w:color w:val="000000"/>
          <w:sz w:val="28"/>
        </w:rPr>
        <w:t xml:space="preserve"> Закона Республики Казахстан "О профилактике правонарушений";</w:t>
      </w:r>
    </w:p>
    <w:bookmarkEnd w:id="102"/>
    <w:bookmarkStart w:name="z380" w:id="103"/>
    <w:p>
      <w:pPr>
        <w:spacing w:after="0"/>
        <w:ind w:left="0"/>
        <w:jc w:val="both"/>
      </w:pPr>
      <w:r>
        <w:rPr>
          <w:rFonts w:ascii="Times New Roman"/>
          <w:b w:val="false"/>
          <w:i w:val="false"/>
          <w:color w:val="000000"/>
          <w:sz w:val="28"/>
        </w:rPr>
        <w:t>
      36) осуществление иных полномочий, предусмотренных Законом, иными законами Республики Казахстан, актами Президента Республики Казахстан и Правительства Республики Казахстан.</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указами Президента РК от 05.12.2022 </w:t>
      </w:r>
      <w:r>
        <w:rPr>
          <w:rFonts w:ascii="Times New Roman"/>
          <w:b w:val="false"/>
          <w:i w:val="false"/>
          <w:color w:val="000000"/>
          <w:sz w:val="28"/>
        </w:rPr>
        <w:t>№ 40</w:t>
      </w:r>
      <w:r>
        <w:rPr>
          <w:rFonts w:ascii="Times New Roman"/>
          <w:b w:val="false"/>
          <w:i w:val="false"/>
          <w:color w:val="ff0000"/>
          <w:sz w:val="28"/>
        </w:rPr>
        <w:t xml:space="preserve">; от 16.09.2023 </w:t>
      </w:r>
      <w:r>
        <w:rPr>
          <w:rFonts w:ascii="Times New Roman"/>
          <w:b w:val="false"/>
          <w:i w:val="false"/>
          <w:color w:val="000000"/>
          <w:sz w:val="28"/>
        </w:rPr>
        <w:t>№ 355</w:t>
      </w:r>
      <w:r>
        <w:rPr>
          <w:rFonts w:ascii="Times New Roman"/>
          <w:b w:val="false"/>
          <w:i w:val="false"/>
          <w:color w:val="ff0000"/>
          <w:sz w:val="28"/>
        </w:rPr>
        <w:t xml:space="preserve">; от 26.08.2024 </w:t>
      </w:r>
      <w:r>
        <w:rPr>
          <w:rFonts w:ascii="Times New Roman"/>
          <w:b w:val="false"/>
          <w:i w:val="false"/>
          <w:color w:val="000000"/>
          <w:sz w:val="28"/>
        </w:rPr>
        <w:t>№ 630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п.2</w:t>
      </w:r>
      <w:r>
        <w:rPr>
          <w:rFonts w:ascii="Times New Roman"/>
          <w:b w:val="false"/>
          <w:i w:val="false"/>
          <w:color w:val="ff0000"/>
          <w:sz w:val="28"/>
        </w:rPr>
        <w:t xml:space="preserve">); от 14.07.2025 </w:t>
      </w:r>
      <w:r>
        <w:rPr>
          <w:rFonts w:ascii="Times New Roman"/>
          <w:b w:val="false"/>
          <w:i w:val="false"/>
          <w:color w:val="000000"/>
          <w:sz w:val="28"/>
        </w:rPr>
        <w:t>№ 946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 xml:space="preserve">.); от 26.01.2026 </w:t>
      </w:r>
      <w:r>
        <w:rPr>
          <w:rFonts w:ascii="Times New Roman"/>
          <w:b w:val="false"/>
          <w:i w:val="false"/>
          <w:color w:val="000000"/>
          <w:sz w:val="28"/>
        </w:rPr>
        <w:t>№ 1159</w:t>
      </w:r>
      <w:r>
        <w:rPr>
          <w:rFonts w:ascii="Times New Roman"/>
          <w:b w:val="false"/>
          <w:i w:val="false"/>
          <w:color w:val="ff0000"/>
          <w:sz w:val="28"/>
        </w:rPr>
        <w:t xml:space="preserve"> (вводится в действие со дня его первого официального опубликования); от 30.04.2026 </w:t>
      </w:r>
      <w:r>
        <w:rPr>
          <w:rFonts w:ascii="Times New Roman"/>
          <w:b w:val="false"/>
          <w:i w:val="false"/>
          <w:color w:val="000000"/>
          <w:sz w:val="28"/>
        </w:rPr>
        <w:t>№ 1251</w:t>
      </w:r>
      <w:r>
        <w:rPr>
          <w:rFonts w:ascii="Times New Roman"/>
          <w:b w:val="false"/>
          <w:i w:val="false"/>
          <w:color w:val="ff0000"/>
          <w:sz w:val="28"/>
        </w:rPr>
        <w:t xml:space="preserve">; от 11.09.2026 </w:t>
      </w:r>
      <w:r>
        <w:rPr>
          <w:rFonts w:ascii="Times New Roman"/>
          <w:b w:val="false"/>
          <w:i w:val="false"/>
          <w:color w:val="000000"/>
          <w:sz w:val="28"/>
        </w:rPr>
        <w:t>№ 1462</w:t>
      </w:r>
      <w:r>
        <w:rPr>
          <w:rFonts w:ascii="Times New Roman"/>
          <w:b w:val="false"/>
          <w:i w:val="false"/>
          <w:color w:val="ff0000"/>
          <w:sz w:val="28"/>
        </w:rPr>
        <w:t xml:space="preserve"> .</w:t>
      </w:r>
      <w:r>
        <w:br/>
      </w:r>
      <w:r>
        <w:rPr>
          <w:rFonts w:ascii="Times New Roman"/>
          <w:b w:val="false"/>
          <w:i w:val="false"/>
          <w:color w:val="000000"/>
          <w:sz w:val="28"/>
        </w:rPr>
        <w:t>
</w:t>
      </w:r>
    </w:p>
    <w:bookmarkStart w:name="z381" w:id="104"/>
    <w:p>
      <w:pPr>
        <w:spacing w:after="0"/>
        <w:ind w:left="0"/>
        <w:jc w:val="left"/>
      </w:pPr>
      <w:r>
        <w:rPr>
          <w:rFonts w:ascii="Times New Roman"/>
          <w:b/>
          <w:i w:val="false"/>
          <w:color w:val="000000"/>
        </w:rPr>
        <w:t xml:space="preserve"> Глава 3. Статус, полномочия Председателя Агентства</w:t>
      </w:r>
    </w:p>
    <w:bookmarkEnd w:id="104"/>
    <w:bookmarkStart w:name="z382" w:id="105"/>
    <w:p>
      <w:pPr>
        <w:spacing w:after="0"/>
        <w:ind w:left="0"/>
        <w:jc w:val="both"/>
      </w:pPr>
      <w:r>
        <w:rPr>
          <w:rFonts w:ascii="Times New Roman"/>
          <w:b w:val="false"/>
          <w:i w:val="false"/>
          <w:color w:val="000000"/>
          <w:sz w:val="28"/>
        </w:rPr>
        <w:t>
      16. Руководство Агентством осуществляется Председателем Агентства, который несет персональную ответственность за выполнение возложенных на Агентство задач и осуществление им своих полномочий.</w:t>
      </w:r>
    </w:p>
    <w:bookmarkEnd w:id="105"/>
    <w:bookmarkStart w:name="z383" w:id="106"/>
    <w:p>
      <w:pPr>
        <w:spacing w:after="0"/>
        <w:ind w:left="0"/>
        <w:jc w:val="both"/>
      </w:pPr>
      <w:r>
        <w:rPr>
          <w:rFonts w:ascii="Times New Roman"/>
          <w:b w:val="false"/>
          <w:i w:val="false"/>
          <w:color w:val="000000"/>
          <w:sz w:val="28"/>
        </w:rPr>
        <w:t>
      17. Председатель Агентства назначается на должность и освобождается от должности в соответствии с законодательством Республики Казахстан.</w:t>
      </w:r>
    </w:p>
    <w:bookmarkEnd w:id="106"/>
    <w:bookmarkStart w:name="z384" w:id="107"/>
    <w:p>
      <w:pPr>
        <w:spacing w:after="0"/>
        <w:ind w:left="0"/>
        <w:jc w:val="both"/>
      </w:pPr>
      <w:r>
        <w:rPr>
          <w:rFonts w:ascii="Times New Roman"/>
          <w:b w:val="false"/>
          <w:i w:val="false"/>
          <w:color w:val="000000"/>
          <w:sz w:val="28"/>
        </w:rPr>
        <w:t>
      18. Председатель Агентства имеет трех заместителей, в том числе одного первого, которые назначаются на должности и освобождаются от должностей в соответствии с законодательством Республики Казахстан.</w:t>
      </w:r>
    </w:p>
    <w:bookmarkEnd w:id="107"/>
    <w:bookmarkStart w:name="z385" w:id="108"/>
    <w:p>
      <w:pPr>
        <w:spacing w:after="0"/>
        <w:ind w:left="0"/>
        <w:jc w:val="both"/>
      </w:pPr>
      <w:r>
        <w:rPr>
          <w:rFonts w:ascii="Times New Roman"/>
          <w:b w:val="false"/>
          <w:i w:val="false"/>
          <w:color w:val="000000"/>
          <w:sz w:val="28"/>
        </w:rPr>
        <w:t>
      19. Полномочия Председателя Агентства:</w:t>
      </w:r>
    </w:p>
    <w:bookmarkEnd w:id="108"/>
    <w:bookmarkStart w:name="z431" w:id="109"/>
    <w:p>
      <w:pPr>
        <w:spacing w:after="0"/>
        <w:ind w:left="0"/>
        <w:jc w:val="both"/>
      </w:pPr>
      <w:r>
        <w:rPr>
          <w:rFonts w:ascii="Times New Roman"/>
          <w:b w:val="false"/>
          <w:i w:val="false"/>
          <w:color w:val="000000"/>
          <w:sz w:val="28"/>
        </w:rPr>
        <w:t>
      1) организует и осуществляет руководство работой и координацию деятельности Агентства, осуществляет контроль за деятельностью территориальных органов и специализированного государственного учреждения Агентства, а также организаций, находящихся в ведении Агентства;</w:t>
      </w:r>
    </w:p>
    <w:bookmarkEnd w:id="109"/>
    <w:bookmarkStart w:name="z432" w:id="110"/>
    <w:p>
      <w:pPr>
        <w:spacing w:after="0"/>
        <w:ind w:left="0"/>
        <w:jc w:val="both"/>
      </w:pPr>
      <w:r>
        <w:rPr>
          <w:rFonts w:ascii="Times New Roman"/>
          <w:b w:val="false"/>
          <w:i w:val="false"/>
          <w:color w:val="000000"/>
          <w:sz w:val="28"/>
        </w:rPr>
        <w:t xml:space="preserve">
      2) от имени Агентства издает обязательные к исполнению правовые акты, в пределах своей компетенции – нормативные правовые акты, обязательные к исполнению иными государственными органами, физическими и юридическими лицами; </w:t>
      </w:r>
    </w:p>
    <w:bookmarkEnd w:id="110"/>
    <w:bookmarkStart w:name="z433" w:id="111"/>
    <w:p>
      <w:pPr>
        <w:spacing w:after="0"/>
        <w:ind w:left="0"/>
        <w:jc w:val="both"/>
      </w:pPr>
      <w:r>
        <w:rPr>
          <w:rFonts w:ascii="Times New Roman"/>
          <w:b w:val="false"/>
          <w:i w:val="false"/>
          <w:color w:val="000000"/>
          <w:sz w:val="28"/>
        </w:rPr>
        <w:t xml:space="preserve">
      3) в установленном законодательством Республики Казахстан порядке назначает на должности и освобождает от должностей сотрудников (работников) Агентства, руководителей территориальных органов и их заместителей, а также руководителя специализированного государственного учреждения; </w:t>
      </w:r>
    </w:p>
    <w:bookmarkEnd w:id="111"/>
    <w:bookmarkStart w:name="z434" w:id="112"/>
    <w:p>
      <w:pPr>
        <w:spacing w:after="0"/>
        <w:ind w:left="0"/>
        <w:jc w:val="both"/>
      </w:pPr>
      <w:r>
        <w:rPr>
          <w:rFonts w:ascii="Times New Roman"/>
          <w:b w:val="false"/>
          <w:i w:val="false"/>
          <w:color w:val="000000"/>
          <w:sz w:val="28"/>
        </w:rPr>
        <w:t>
      4) в установленном законодательством Республики Казахстан порядке налагает дисциплинарные взыскания и применяет меры поощрения на сотрудников (работников) Агентства, руководителей территориальных органов и их заместителей, а также руководителя специализированного государственного учреждения;</w:t>
      </w:r>
    </w:p>
    <w:bookmarkEnd w:id="112"/>
    <w:bookmarkStart w:name="z435" w:id="113"/>
    <w:p>
      <w:pPr>
        <w:spacing w:after="0"/>
        <w:ind w:left="0"/>
        <w:jc w:val="both"/>
      </w:pPr>
      <w:r>
        <w:rPr>
          <w:rFonts w:ascii="Times New Roman"/>
          <w:b w:val="false"/>
          <w:i w:val="false"/>
          <w:color w:val="000000"/>
          <w:sz w:val="28"/>
        </w:rPr>
        <w:t>
      5) устанавливает специальные звания сотрудникам Агентства и его территориальных органов в порядке, установленном законодательством Республики Казахстан;</w:t>
      </w:r>
    </w:p>
    <w:bookmarkEnd w:id="113"/>
    <w:bookmarkStart w:name="z436" w:id="114"/>
    <w:p>
      <w:pPr>
        <w:spacing w:after="0"/>
        <w:ind w:left="0"/>
        <w:jc w:val="both"/>
      </w:pPr>
      <w:r>
        <w:rPr>
          <w:rFonts w:ascii="Times New Roman"/>
          <w:b w:val="false"/>
          <w:i w:val="false"/>
          <w:color w:val="000000"/>
          <w:sz w:val="28"/>
        </w:rPr>
        <w:t>
      6) вносит Президенту Республики Казахстан представления о награждении сотрудников (работников) Агентства, его территориальных органов и специализированного государственного учреждения государственными наградами и установлении им высшего специального звания;</w:t>
      </w:r>
    </w:p>
    <w:bookmarkEnd w:id="114"/>
    <w:bookmarkStart w:name="z437" w:id="115"/>
    <w:p>
      <w:pPr>
        <w:spacing w:after="0"/>
        <w:ind w:left="0"/>
        <w:jc w:val="both"/>
      </w:pPr>
      <w:r>
        <w:rPr>
          <w:rFonts w:ascii="Times New Roman"/>
          <w:b w:val="false"/>
          <w:i w:val="false"/>
          <w:color w:val="000000"/>
          <w:sz w:val="28"/>
        </w:rPr>
        <w:t>
      7) дает указания и поручения находящимся в подчинении сотрудникам (работникам), принимает иные организационно-распорядительные меры по осуществлению функций, отнесенных к компетенции Агентства;</w:t>
      </w:r>
    </w:p>
    <w:bookmarkEnd w:id="115"/>
    <w:bookmarkStart w:name="z438" w:id="116"/>
    <w:p>
      <w:pPr>
        <w:spacing w:after="0"/>
        <w:ind w:left="0"/>
        <w:jc w:val="both"/>
      </w:pPr>
      <w:r>
        <w:rPr>
          <w:rFonts w:ascii="Times New Roman"/>
          <w:b w:val="false"/>
          <w:i w:val="false"/>
          <w:color w:val="000000"/>
          <w:sz w:val="28"/>
        </w:rPr>
        <w:t>
      8) утверждает положения о территориальных органах и специализированном государственном учреждении Агентства;</w:t>
      </w:r>
    </w:p>
    <w:bookmarkEnd w:id="116"/>
    <w:bookmarkStart w:name="z439" w:id="117"/>
    <w:p>
      <w:pPr>
        <w:spacing w:after="0"/>
        <w:ind w:left="0"/>
        <w:jc w:val="both"/>
      </w:pPr>
      <w:r>
        <w:rPr>
          <w:rFonts w:ascii="Times New Roman"/>
          <w:b w:val="false"/>
          <w:i w:val="false"/>
          <w:color w:val="000000"/>
          <w:sz w:val="28"/>
        </w:rPr>
        <w:t>
      9) утверждает структуру территориальных органов и специализированного государственного учреждения Агентства в пределах лимита общей штатной численности, утвержденного Президентом Республики Казахстан;</w:t>
      </w:r>
    </w:p>
    <w:bookmarkEnd w:id="117"/>
    <w:bookmarkStart w:name="z440" w:id="118"/>
    <w:p>
      <w:pPr>
        <w:spacing w:after="0"/>
        <w:ind w:left="0"/>
        <w:jc w:val="both"/>
      </w:pPr>
      <w:r>
        <w:rPr>
          <w:rFonts w:ascii="Times New Roman"/>
          <w:b w:val="false"/>
          <w:i w:val="false"/>
          <w:color w:val="000000"/>
          <w:sz w:val="28"/>
        </w:rPr>
        <w:t>
      10) представляет Агентство в отношениях с государственными органами и иными организациями в соответствии с законодательством Республики Казахстан;</w:t>
      </w:r>
    </w:p>
    <w:bookmarkEnd w:id="118"/>
    <w:bookmarkStart w:name="z441" w:id="119"/>
    <w:p>
      <w:pPr>
        <w:spacing w:after="0"/>
        <w:ind w:left="0"/>
        <w:jc w:val="both"/>
      </w:pPr>
      <w:r>
        <w:rPr>
          <w:rFonts w:ascii="Times New Roman"/>
          <w:b w:val="false"/>
          <w:i w:val="false"/>
          <w:color w:val="000000"/>
          <w:sz w:val="28"/>
        </w:rPr>
        <w:t>
      11) образовывает консультативно-совещательные органы при Агентстве;</w:t>
      </w:r>
    </w:p>
    <w:bookmarkEnd w:id="119"/>
    <w:bookmarkStart w:name="z442" w:id="120"/>
    <w:p>
      <w:pPr>
        <w:spacing w:after="0"/>
        <w:ind w:left="0"/>
        <w:jc w:val="both"/>
      </w:pPr>
      <w:r>
        <w:rPr>
          <w:rFonts w:ascii="Times New Roman"/>
          <w:b w:val="false"/>
          <w:i w:val="false"/>
          <w:color w:val="000000"/>
          <w:sz w:val="28"/>
        </w:rPr>
        <w:t xml:space="preserve">
      12) утверждает методику оценки результатов кадрового обеспечения и качества работы субъектов кадровой политики; </w:t>
      </w:r>
    </w:p>
    <w:bookmarkEnd w:id="120"/>
    <w:bookmarkStart w:name="z443" w:id="121"/>
    <w:p>
      <w:pPr>
        <w:spacing w:after="0"/>
        <w:ind w:left="0"/>
        <w:jc w:val="both"/>
      </w:pPr>
      <w:r>
        <w:rPr>
          <w:rFonts w:ascii="Times New Roman"/>
          <w:b w:val="false"/>
          <w:i w:val="false"/>
          <w:color w:val="000000"/>
          <w:sz w:val="28"/>
        </w:rPr>
        <w:t>
      13) утверждает порядок и методы определения профессиональных компетенций, ключевых показателей и расчета показателя конкурентоспособности (цифрового рейтинга) кандидата на службу;</w:t>
      </w:r>
    </w:p>
    <w:bookmarkEnd w:id="121"/>
    <w:bookmarkStart w:name="z476" w:id="122"/>
    <w:p>
      <w:pPr>
        <w:spacing w:after="0"/>
        <w:ind w:left="0"/>
        <w:jc w:val="both"/>
      </w:pPr>
      <w:r>
        <w:rPr>
          <w:rFonts w:ascii="Times New Roman"/>
          <w:b w:val="false"/>
          <w:i w:val="false"/>
          <w:color w:val="000000"/>
          <w:sz w:val="28"/>
        </w:rPr>
        <w:t>
      13-1) определяет порядок, этапы и сроки проведения внеплановой аттестации;</w:t>
      </w:r>
    </w:p>
    <w:bookmarkEnd w:id="122"/>
    <w:bookmarkStart w:name="z477" w:id="123"/>
    <w:p>
      <w:pPr>
        <w:spacing w:after="0"/>
        <w:ind w:left="0"/>
        <w:jc w:val="both"/>
      </w:pPr>
      <w:r>
        <w:rPr>
          <w:rFonts w:ascii="Times New Roman"/>
          <w:b w:val="false"/>
          <w:i w:val="false"/>
          <w:color w:val="000000"/>
          <w:sz w:val="28"/>
        </w:rPr>
        <w:t>
      13-2) утверждает совместно с руководителями правоохранительных органов порядок и методы проведения психолого-социологического исследования;</w:t>
      </w:r>
    </w:p>
    <w:bookmarkEnd w:id="123"/>
    <w:bookmarkStart w:name="z444" w:id="124"/>
    <w:p>
      <w:pPr>
        <w:spacing w:after="0"/>
        <w:ind w:left="0"/>
        <w:jc w:val="both"/>
      </w:pPr>
      <w:r>
        <w:rPr>
          <w:rFonts w:ascii="Times New Roman"/>
          <w:b w:val="false"/>
          <w:i w:val="false"/>
          <w:color w:val="000000"/>
          <w:sz w:val="28"/>
        </w:rPr>
        <w:t>
      14) определяет совместным нормативным правовым актом руководителей правоохранительных органов порядок отбора на первоначальную профессиональную подготовку и условия ее прохождения для лиц, поступающих на службу в органы прокуратуры, антикоррупционную службу и службу экономических расследований, а также основания их отчисления от первоначальной профессиональной подготовки;</w:t>
      </w:r>
    </w:p>
    <w:bookmarkEnd w:id="124"/>
    <w:bookmarkStart w:name="z445" w:id="125"/>
    <w:p>
      <w:pPr>
        <w:spacing w:after="0"/>
        <w:ind w:left="0"/>
        <w:jc w:val="both"/>
      </w:pPr>
      <w:r>
        <w:rPr>
          <w:rFonts w:ascii="Times New Roman"/>
          <w:b w:val="false"/>
          <w:i w:val="false"/>
          <w:color w:val="000000"/>
          <w:sz w:val="28"/>
        </w:rPr>
        <w:t xml:space="preserve">
      15) определяет совместным нормативным правовым актом руководителей правоохранительных органов порядок формирования и работы конкурсной комиссии, сроки проведения этапов конкурса, а также перечень документов, необходимых для участия в конкурсе; </w:t>
      </w:r>
    </w:p>
    <w:bookmarkEnd w:id="125"/>
    <w:bookmarkStart w:name="z446" w:id="126"/>
    <w:p>
      <w:pPr>
        <w:spacing w:after="0"/>
        <w:ind w:left="0"/>
        <w:jc w:val="both"/>
      </w:pPr>
      <w:r>
        <w:rPr>
          <w:rFonts w:ascii="Times New Roman"/>
          <w:b w:val="false"/>
          <w:i w:val="false"/>
          <w:color w:val="000000"/>
          <w:sz w:val="28"/>
        </w:rPr>
        <w:t>
      16) определяет порядок и сроки организации наставничества для лиц, впервые поступающих на правоохранительную службу;</w:t>
      </w:r>
    </w:p>
    <w:bookmarkEnd w:id="126"/>
    <w:bookmarkStart w:name="z447" w:id="127"/>
    <w:p>
      <w:pPr>
        <w:spacing w:after="0"/>
        <w:ind w:left="0"/>
        <w:jc w:val="both"/>
      </w:pPr>
      <w:r>
        <w:rPr>
          <w:rFonts w:ascii="Times New Roman"/>
          <w:b w:val="false"/>
          <w:i w:val="false"/>
          <w:color w:val="000000"/>
          <w:sz w:val="28"/>
        </w:rPr>
        <w:t>
      17) утверждает порядок конвоирования задержанных и лиц, заключенных под стражу;</w:t>
      </w:r>
    </w:p>
    <w:bookmarkEnd w:id="127"/>
    <w:bookmarkStart w:name="z448" w:id="128"/>
    <w:p>
      <w:pPr>
        <w:spacing w:after="0"/>
        <w:ind w:left="0"/>
        <w:jc w:val="both"/>
      </w:pPr>
      <w:r>
        <w:rPr>
          <w:rFonts w:ascii="Times New Roman"/>
          <w:b w:val="false"/>
          <w:i w:val="false"/>
          <w:color w:val="000000"/>
          <w:sz w:val="28"/>
        </w:rPr>
        <w:t>
      18) принимает решение о понижении в специальном звании старшего начальствующего состава на одну ступень;</w:t>
      </w:r>
    </w:p>
    <w:bookmarkEnd w:id="128"/>
    <w:bookmarkStart w:name="z449" w:id="129"/>
    <w:p>
      <w:pPr>
        <w:spacing w:after="0"/>
        <w:ind w:left="0"/>
        <w:jc w:val="both"/>
      </w:pPr>
      <w:r>
        <w:rPr>
          <w:rFonts w:ascii="Times New Roman"/>
          <w:b w:val="false"/>
          <w:i w:val="false"/>
          <w:color w:val="000000"/>
          <w:sz w:val="28"/>
        </w:rPr>
        <w:t xml:space="preserve">
      19) принимает решение о лишении специальных званий до полковника; </w:t>
      </w:r>
    </w:p>
    <w:bookmarkEnd w:id="129"/>
    <w:bookmarkStart w:name="z450" w:id="130"/>
    <w:p>
      <w:pPr>
        <w:spacing w:after="0"/>
        <w:ind w:left="0"/>
        <w:jc w:val="both"/>
      </w:pPr>
      <w:r>
        <w:rPr>
          <w:rFonts w:ascii="Times New Roman"/>
          <w:b w:val="false"/>
          <w:i w:val="false"/>
          <w:color w:val="000000"/>
          <w:sz w:val="28"/>
        </w:rPr>
        <w:t>
      20) принимает решение о восстановлении сотрудников, пониженных в специальном звании, независимо от занимаемой штатной должности в прежнем специальном звании, но не ранее чем через шесть месяцев со дня понижения в специальном звании;</w:t>
      </w:r>
    </w:p>
    <w:bookmarkEnd w:id="130"/>
    <w:bookmarkStart w:name="z451" w:id="131"/>
    <w:p>
      <w:pPr>
        <w:spacing w:after="0"/>
        <w:ind w:left="0"/>
        <w:jc w:val="both"/>
      </w:pPr>
      <w:r>
        <w:rPr>
          <w:rFonts w:ascii="Times New Roman"/>
          <w:b w:val="false"/>
          <w:i w:val="false"/>
          <w:color w:val="000000"/>
          <w:sz w:val="28"/>
        </w:rPr>
        <w:t>
      21) утверждает по согласованию с уполномоченным органом по делам государственной службы квалификационные требования к категориям должностей на основе типовых квалификационных требований к категориям должностей правоохранительных органов;</w:t>
      </w:r>
    </w:p>
    <w:bookmarkEnd w:id="131"/>
    <w:bookmarkStart w:name="z452" w:id="132"/>
    <w:p>
      <w:pPr>
        <w:spacing w:after="0"/>
        <w:ind w:left="0"/>
        <w:jc w:val="both"/>
      </w:pPr>
      <w:r>
        <w:rPr>
          <w:rFonts w:ascii="Times New Roman"/>
          <w:b w:val="false"/>
          <w:i w:val="false"/>
          <w:color w:val="000000"/>
          <w:sz w:val="28"/>
        </w:rPr>
        <w:t xml:space="preserve">
      22) утверждает методику кадрового прогноза для своевременного и полного укомплектования правоохранительного органа; </w:t>
      </w:r>
    </w:p>
    <w:bookmarkEnd w:id="132"/>
    <w:bookmarkStart w:name="z453" w:id="133"/>
    <w:p>
      <w:pPr>
        <w:spacing w:after="0"/>
        <w:ind w:left="0"/>
        <w:jc w:val="both"/>
      </w:pPr>
      <w:r>
        <w:rPr>
          <w:rFonts w:ascii="Times New Roman"/>
          <w:b w:val="false"/>
          <w:i w:val="false"/>
          <w:color w:val="000000"/>
          <w:sz w:val="28"/>
        </w:rPr>
        <w:t>
      23) утверждает порядок установления стандартов работ (алгоритм, правила и требования к результатам деятельности сотрудника на конкретном участке работы) в целях достижения оптимальной степени упорядочения действий на участках, направлениях правоохранительной деятельности;</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Указом Президента РК от 14.07.2025 </w:t>
      </w:r>
      <w:r>
        <w:rPr>
          <w:rFonts w:ascii="Times New Roman"/>
          <w:b w:val="false"/>
          <w:i w:val="false"/>
          <w:color w:val="000000"/>
          <w:sz w:val="28"/>
        </w:rPr>
        <w:t>№ 946</w:t>
      </w:r>
      <w:r>
        <w:rPr>
          <w:rFonts w:ascii="Times New Roman"/>
          <w:b w:val="false"/>
          <w:i w:val="false"/>
          <w:color w:val="ff0000"/>
          <w:sz w:val="28"/>
        </w:rPr>
        <w:t>.</w:t>
      </w:r>
      <w:r>
        <w:br/>
      </w:r>
      <w:r>
        <w:rPr>
          <w:rFonts w:ascii="Times New Roman"/>
          <w:b w:val="false"/>
          <w:i w:val="false"/>
          <w:color w:val="000000"/>
          <w:sz w:val="28"/>
        </w:rPr>
        <w:t>
</w:t>
      </w:r>
    </w:p>
    <w:bookmarkStart w:name="z455" w:id="134"/>
    <w:p>
      <w:pPr>
        <w:spacing w:after="0"/>
        <w:ind w:left="0"/>
        <w:jc w:val="both"/>
      </w:pPr>
      <w:r>
        <w:rPr>
          <w:rFonts w:ascii="Times New Roman"/>
          <w:b w:val="false"/>
          <w:i w:val="false"/>
          <w:color w:val="000000"/>
          <w:sz w:val="28"/>
        </w:rPr>
        <w:t xml:space="preserve">
      25) определяет перечень руководящих должностей, замещаемых на конкурсной основе, условия и порядок проведения конкурса на вышестоящие руководящие должности; </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исключен Указом Президента РК от 14.07.2025 </w:t>
      </w:r>
      <w:r>
        <w:rPr>
          <w:rFonts w:ascii="Times New Roman"/>
          <w:b w:val="false"/>
          <w:i w:val="false"/>
          <w:color w:val="000000"/>
          <w:sz w:val="28"/>
        </w:rPr>
        <w:t>№ 946</w:t>
      </w:r>
      <w:r>
        <w:rPr>
          <w:rFonts w:ascii="Times New Roman"/>
          <w:b w:val="false"/>
          <w:i w:val="false"/>
          <w:color w:val="ff0000"/>
          <w:sz w:val="28"/>
        </w:rPr>
        <w:t>.</w:t>
      </w:r>
      <w:r>
        <w:br/>
      </w:r>
      <w:r>
        <w:rPr>
          <w:rFonts w:ascii="Times New Roman"/>
          <w:b w:val="false"/>
          <w:i w:val="false"/>
          <w:color w:val="000000"/>
          <w:sz w:val="28"/>
        </w:rPr>
        <w:t>
</w:t>
      </w:r>
    </w:p>
    <w:bookmarkStart w:name="z457" w:id="135"/>
    <w:p>
      <w:pPr>
        <w:spacing w:after="0"/>
        <w:ind w:left="0"/>
        <w:jc w:val="both"/>
      </w:pPr>
      <w:r>
        <w:rPr>
          <w:rFonts w:ascii="Times New Roman"/>
          <w:b w:val="false"/>
          <w:i w:val="false"/>
          <w:color w:val="000000"/>
          <w:sz w:val="28"/>
        </w:rPr>
        <w:t>
      27) устанавливает содержание и порядок организации профессиональной служебной и физической подготовки сотрудников;</w:t>
      </w:r>
    </w:p>
    <w:bookmarkEnd w:id="135"/>
    <w:bookmarkStart w:name="z458" w:id="136"/>
    <w:p>
      <w:pPr>
        <w:spacing w:after="0"/>
        <w:ind w:left="0"/>
        <w:jc w:val="both"/>
      </w:pPr>
      <w:r>
        <w:rPr>
          <w:rFonts w:ascii="Times New Roman"/>
          <w:b w:val="false"/>
          <w:i w:val="false"/>
          <w:color w:val="000000"/>
          <w:sz w:val="28"/>
        </w:rPr>
        <w:t>
      28) определяет содержание и порядок осуществления профессиональной подготовки, переподготовки и повышения квалификации сотрудников;</w:t>
      </w:r>
    </w:p>
    <w:bookmarkEnd w:id="136"/>
    <w:bookmarkStart w:name="z459" w:id="137"/>
    <w:p>
      <w:pPr>
        <w:spacing w:after="0"/>
        <w:ind w:left="0"/>
        <w:jc w:val="both"/>
      </w:pPr>
      <w:r>
        <w:rPr>
          <w:rFonts w:ascii="Times New Roman"/>
          <w:b w:val="false"/>
          <w:i w:val="false"/>
          <w:color w:val="000000"/>
          <w:sz w:val="28"/>
        </w:rPr>
        <w:t>
      29) утверждает порядок ведения личных дел, содержащих персональные данные сотрудника;</w:t>
      </w:r>
    </w:p>
    <w:bookmarkEnd w:id="137"/>
    <w:bookmarkStart w:name="z460" w:id="138"/>
    <w:p>
      <w:pPr>
        <w:spacing w:after="0"/>
        <w:ind w:left="0"/>
        <w:jc w:val="both"/>
      </w:pPr>
      <w:r>
        <w:rPr>
          <w:rFonts w:ascii="Times New Roman"/>
          <w:b w:val="false"/>
          <w:i w:val="false"/>
          <w:color w:val="000000"/>
          <w:sz w:val="28"/>
        </w:rPr>
        <w:t>
      30) в случае служебной необходимости вправе возложить на сотрудника, находящегося в распоряжении органа, служебные обязанности по исполнению задач и функций, поставленных перед органом, с закреплением за ним руководителя структурного подразделения органа;</w:t>
      </w:r>
    </w:p>
    <w:bookmarkEnd w:id="138"/>
    <w:bookmarkStart w:name="z461" w:id="139"/>
    <w:p>
      <w:pPr>
        <w:spacing w:after="0"/>
        <w:ind w:left="0"/>
        <w:jc w:val="both"/>
      </w:pPr>
      <w:r>
        <w:rPr>
          <w:rFonts w:ascii="Times New Roman"/>
          <w:b w:val="false"/>
          <w:i w:val="false"/>
          <w:color w:val="000000"/>
          <w:sz w:val="28"/>
        </w:rPr>
        <w:t>
      31) устанавливает порядок и условия прохождения компьютерного тестирования сотрудника, подлежащего аттестации, на знание законодательства Республики Казахстан и логическое мышление, нормативы по определению профессиональной пригодности, а также пороговые значения для категорий должностей;</w:t>
      </w:r>
    </w:p>
    <w:bookmarkEnd w:id="139"/>
    <w:bookmarkStart w:name="z462" w:id="140"/>
    <w:p>
      <w:pPr>
        <w:spacing w:after="0"/>
        <w:ind w:left="0"/>
        <w:jc w:val="both"/>
      </w:pPr>
      <w:r>
        <w:rPr>
          <w:rFonts w:ascii="Times New Roman"/>
          <w:b w:val="false"/>
          <w:i w:val="false"/>
          <w:color w:val="000000"/>
          <w:sz w:val="28"/>
        </w:rPr>
        <w:t>
      32) определяет порядок организации воспитательной, психологической и идеологической работы с личным составом;</w:t>
      </w:r>
    </w:p>
    <w:bookmarkEnd w:id="140"/>
    <w:bookmarkStart w:name="z463" w:id="141"/>
    <w:p>
      <w:pPr>
        <w:spacing w:after="0"/>
        <w:ind w:left="0"/>
        <w:jc w:val="both"/>
      </w:pPr>
      <w:r>
        <w:rPr>
          <w:rFonts w:ascii="Times New Roman"/>
          <w:b w:val="false"/>
          <w:i w:val="false"/>
          <w:color w:val="000000"/>
          <w:sz w:val="28"/>
        </w:rPr>
        <w:t>
      33) определяет порядок и методику проведения ежегодного социологического мониторинга состояния морально-психологического климата в подразделениях;</w:t>
      </w:r>
    </w:p>
    <w:bookmarkEnd w:id="141"/>
    <w:bookmarkStart w:name="z464" w:id="142"/>
    <w:p>
      <w:pPr>
        <w:spacing w:after="0"/>
        <w:ind w:left="0"/>
        <w:jc w:val="both"/>
      </w:pPr>
      <w:r>
        <w:rPr>
          <w:rFonts w:ascii="Times New Roman"/>
          <w:b w:val="false"/>
          <w:i w:val="false"/>
          <w:color w:val="000000"/>
          <w:sz w:val="28"/>
        </w:rPr>
        <w:t>
      34) принимает решение о поощрении сотрудника без рассмотрения на комиссии на основании представления непосредственного руководителя;</w:t>
      </w:r>
    </w:p>
    <w:bookmarkEnd w:id="142"/>
    <w:bookmarkStart w:name="z465" w:id="143"/>
    <w:p>
      <w:pPr>
        <w:spacing w:after="0"/>
        <w:ind w:left="0"/>
        <w:jc w:val="both"/>
      </w:pPr>
      <w:r>
        <w:rPr>
          <w:rFonts w:ascii="Times New Roman"/>
          <w:b w:val="false"/>
          <w:i w:val="false"/>
          <w:color w:val="000000"/>
          <w:sz w:val="28"/>
        </w:rPr>
        <w:t>
      35) при применении к сотруднику взыскания признает смягчающими иные обстоятельства;</w:t>
      </w:r>
    </w:p>
    <w:bookmarkEnd w:id="143"/>
    <w:bookmarkStart w:name="z466" w:id="144"/>
    <w:p>
      <w:pPr>
        <w:spacing w:after="0"/>
        <w:ind w:left="0"/>
        <w:jc w:val="both"/>
      </w:pPr>
      <w:r>
        <w:rPr>
          <w:rFonts w:ascii="Times New Roman"/>
          <w:b w:val="false"/>
          <w:i w:val="false"/>
          <w:color w:val="000000"/>
          <w:sz w:val="28"/>
        </w:rPr>
        <w:t>
      36) утверждает порядок установления сотрудникам надбавок за особые условия прохождения службы, а также других надбавок, доплат;</w:t>
      </w:r>
    </w:p>
    <w:bookmarkEnd w:id="144"/>
    <w:bookmarkStart w:name="z478" w:id="145"/>
    <w:p>
      <w:pPr>
        <w:spacing w:after="0"/>
        <w:ind w:left="0"/>
        <w:jc w:val="both"/>
      </w:pPr>
      <w:r>
        <w:rPr>
          <w:rFonts w:ascii="Times New Roman"/>
          <w:b w:val="false"/>
          <w:i w:val="false"/>
          <w:color w:val="000000"/>
          <w:sz w:val="28"/>
        </w:rPr>
        <w:t>
      36-1) утверждает правила передачи информации, сведений и иных документов из цифровых систем организациям, находящимся в ведении Агентства;</w:t>
      </w:r>
    </w:p>
    <w:bookmarkEnd w:id="145"/>
    <w:bookmarkStart w:name="z467" w:id="146"/>
    <w:p>
      <w:pPr>
        <w:spacing w:after="0"/>
        <w:ind w:left="0"/>
        <w:jc w:val="both"/>
      </w:pPr>
      <w:r>
        <w:rPr>
          <w:rFonts w:ascii="Times New Roman"/>
          <w:b w:val="false"/>
          <w:i w:val="false"/>
          <w:color w:val="000000"/>
          <w:sz w:val="28"/>
        </w:rPr>
        <w:t>
      37) осуществляет иные полномочия в соответствии с законодательством Республики Казахстан.</w:t>
      </w:r>
    </w:p>
    <w:bookmarkEnd w:id="146"/>
    <w:bookmarkStart w:name="z468" w:id="147"/>
    <w:p>
      <w:pPr>
        <w:spacing w:after="0"/>
        <w:ind w:left="0"/>
        <w:jc w:val="both"/>
      </w:pPr>
      <w:r>
        <w:rPr>
          <w:rFonts w:ascii="Times New Roman"/>
          <w:b w:val="false"/>
          <w:i w:val="false"/>
          <w:color w:val="000000"/>
          <w:sz w:val="28"/>
        </w:rPr>
        <w:t>
      Исполнение полномочий Председателя Агентства в период его отсутствия осуществляется лицом, его замещающим, в соответствии с действующим законодательством.</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Указа Президента РК от 05.12.2022 </w:t>
      </w:r>
      <w:r>
        <w:rPr>
          <w:rFonts w:ascii="Times New Roman"/>
          <w:b w:val="false"/>
          <w:i w:val="false"/>
          <w:color w:val="000000"/>
          <w:sz w:val="28"/>
        </w:rPr>
        <w:t>№ 40</w:t>
      </w:r>
      <w:r>
        <w:rPr>
          <w:rFonts w:ascii="Times New Roman"/>
          <w:b w:val="false"/>
          <w:i w:val="false"/>
          <w:color w:val="ff0000"/>
          <w:sz w:val="28"/>
        </w:rPr>
        <w:t xml:space="preserve">; с изменениями, внесенными указами Президента РК от 14.07.2025 </w:t>
      </w:r>
      <w:r>
        <w:rPr>
          <w:rFonts w:ascii="Times New Roman"/>
          <w:b w:val="false"/>
          <w:i w:val="false"/>
          <w:color w:val="000000"/>
          <w:sz w:val="28"/>
        </w:rPr>
        <w:t>№ 946</w:t>
      </w:r>
      <w:r>
        <w:rPr>
          <w:rFonts w:ascii="Times New Roman"/>
          <w:b w:val="false"/>
          <w:i w:val="false"/>
          <w:color w:val="ff0000"/>
          <w:sz w:val="28"/>
        </w:rPr>
        <w:t xml:space="preserve">; от 11.09.2026 </w:t>
      </w:r>
      <w:r>
        <w:rPr>
          <w:rFonts w:ascii="Times New Roman"/>
          <w:b w:val="false"/>
          <w:i w:val="false"/>
          <w:color w:val="000000"/>
          <w:sz w:val="28"/>
        </w:rPr>
        <w:t>№ 1462</w:t>
      </w:r>
      <w:r>
        <w:rPr>
          <w:rFonts w:ascii="Times New Roman"/>
          <w:b w:val="false"/>
          <w:i w:val="false"/>
          <w:color w:val="ff0000"/>
          <w:sz w:val="28"/>
        </w:rPr>
        <w:t xml:space="preserve"> .</w:t>
      </w:r>
      <w:r>
        <w:br/>
      </w:r>
      <w:r>
        <w:rPr>
          <w:rFonts w:ascii="Times New Roman"/>
          <w:b w:val="false"/>
          <w:i w:val="false"/>
          <w:color w:val="000000"/>
          <w:sz w:val="28"/>
        </w:rPr>
        <w:t>
</w:t>
      </w:r>
    </w:p>
    <w:bookmarkStart w:name="z399" w:id="148"/>
    <w:p>
      <w:pPr>
        <w:spacing w:after="0"/>
        <w:ind w:left="0"/>
        <w:jc w:val="both"/>
      </w:pPr>
      <w:r>
        <w:rPr>
          <w:rFonts w:ascii="Times New Roman"/>
          <w:b w:val="false"/>
          <w:i w:val="false"/>
          <w:color w:val="000000"/>
          <w:sz w:val="28"/>
        </w:rPr>
        <w:t xml:space="preserve">
      20. Председатель Агентства определяет полномочия своих заместителей в соответствии с действующим законодательством. </w:t>
      </w:r>
    </w:p>
    <w:bookmarkEnd w:id="148"/>
    <w:bookmarkStart w:name="z400" w:id="149"/>
    <w:p>
      <w:pPr>
        <w:spacing w:after="0"/>
        <w:ind w:left="0"/>
        <w:jc w:val="both"/>
      </w:pPr>
      <w:r>
        <w:rPr>
          <w:rFonts w:ascii="Times New Roman"/>
          <w:b w:val="false"/>
          <w:i w:val="false"/>
          <w:color w:val="000000"/>
          <w:sz w:val="28"/>
        </w:rPr>
        <w:t xml:space="preserve">
      21. Аппарат Агентства возглавляется руководителем аппарата, назначаемым на должность и освобождаемым от должности в соответствии с законодательством Республики Казахстан. </w:t>
      </w:r>
    </w:p>
    <w:bookmarkEnd w:id="149"/>
    <w:bookmarkStart w:name="z401" w:id="150"/>
    <w:p>
      <w:pPr>
        <w:spacing w:after="0"/>
        <w:ind w:left="0"/>
        <w:jc w:val="left"/>
      </w:pPr>
      <w:r>
        <w:rPr>
          <w:rFonts w:ascii="Times New Roman"/>
          <w:b/>
          <w:i w:val="false"/>
          <w:color w:val="000000"/>
        </w:rPr>
        <w:t xml:space="preserve"> Глава 4. Имущество Агентства</w:t>
      </w:r>
    </w:p>
    <w:bookmarkEnd w:id="150"/>
    <w:bookmarkStart w:name="z402" w:id="151"/>
    <w:p>
      <w:pPr>
        <w:spacing w:after="0"/>
        <w:ind w:left="0"/>
        <w:jc w:val="both"/>
      </w:pPr>
      <w:r>
        <w:rPr>
          <w:rFonts w:ascii="Times New Roman"/>
          <w:b w:val="false"/>
          <w:i w:val="false"/>
          <w:color w:val="000000"/>
          <w:sz w:val="28"/>
        </w:rPr>
        <w:t>
      22. Агентство может иметь на праве оперативного управления обособленное имущество в случаях, предусмотренных законодательством.</w:t>
      </w:r>
    </w:p>
    <w:bookmarkEnd w:id="151"/>
    <w:bookmarkStart w:name="z403" w:id="152"/>
    <w:p>
      <w:pPr>
        <w:spacing w:after="0"/>
        <w:ind w:left="0"/>
        <w:jc w:val="both"/>
      </w:pPr>
      <w:r>
        <w:rPr>
          <w:rFonts w:ascii="Times New Roman"/>
          <w:b w:val="false"/>
          <w:i w:val="false"/>
          <w:color w:val="000000"/>
          <w:sz w:val="28"/>
        </w:rPr>
        <w:t>
      Имущество Агентства формируется за счет имущества, переданного ему государством,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bookmarkEnd w:id="152"/>
    <w:bookmarkStart w:name="z404" w:id="153"/>
    <w:p>
      <w:pPr>
        <w:spacing w:after="0"/>
        <w:ind w:left="0"/>
        <w:jc w:val="both"/>
      </w:pPr>
      <w:r>
        <w:rPr>
          <w:rFonts w:ascii="Times New Roman"/>
          <w:b w:val="false"/>
          <w:i w:val="false"/>
          <w:color w:val="000000"/>
          <w:sz w:val="28"/>
        </w:rPr>
        <w:t>
      23. Имущество, закрепленное за Агентством, относится к республиканской собственности.</w:t>
      </w:r>
    </w:p>
    <w:bookmarkEnd w:id="153"/>
    <w:bookmarkStart w:name="z405" w:id="154"/>
    <w:p>
      <w:pPr>
        <w:spacing w:after="0"/>
        <w:ind w:left="0"/>
        <w:jc w:val="both"/>
      </w:pPr>
      <w:r>
        <w:rPr>
          <w:rFonts w:ascii="Times New Roman"/>
          <w:b w:val="false"/>
          <w:i w:val="false"/>
          <w:color w:val="000000"/>
          <w:sz w:val="28"/>
        </w:rPr>
        <w:t>
      24. Агентство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bookmarkEnd w:id="154"/>
    <w:bookmarkStart w:name="z406" w:id="155"/>
    <w:p>
      <w:pPr>
        <w:spacing w:after="0"/>
        <w:ind w:left="0"/>
        <w:jc w:val="left"/>
      </w:pPr>
      <w:r>
        <w:rPr>
          <w:rFonts w:ascii="Times New Roman"/>
          <w:b/>
          <w:i w:val="false"/>
          <w:color w:val="000000"/>
        </w:rPr>
        <w:t xml:space="preserve"> Глава 5. Реорганизация и упразднение Агентства</w:t>
      </w:r>
    </w:p>
    <w:bookmarkEnd w:id="155"/>
    <w:bookmarkStart w:name="z407" w:id="156"/>
    <w:p>
      <w:pPr>
        <w:spacing w:after="0"/>
        <w:ind w:left="0"/>
        <w:jc w:val="both"/>
      </w:pPr>
      <w:r>
        <w:rPr>
          <w:rFonts w:ascii="Times New Roman"/>
          <w:b w:val="false"/>
          <w:i w:val="false"/>
          <w:color w:val="000000"/>
          <w:sz w:val="28"/>
        </w:rPr>
        <w:t>
      25. Реорганизация и упразднение Агентства осуществляются в соответствии с законодательством Республики Казахстан.</w:t>
      </w:r>
    </w:p>
    <w:bookmarkEnd w:id="156"/>
    <w:bookmarkStart w:name="z408" w:id="157"/>
    <w:p>
      <w:pPr>
        <w:spacing w:after="0"/>
        <w:ind w:left="0"/>
        <w:jc w:val="left"/>
      </w:pPr>
      <w:r>
        <w:rPr>
          <w:rFonts w:ascii="Times New Roman"/>
          <w:b/>
          <w:i w:val="false"/>
          <w:color w:val="000000"/>
        </w:rPr>
        <w:t xml:space="preserve"> Перечень государственных учреждений – территориальных органов Агентства </w:t>
      </w:r>
    </w:p>
    <w:bookmarkEnd w:id="157"/>
    <w:p>
      <w:pPr>
        <w:spacing w:after="0"/>
        <w:ind w:left="0"/>
        <w:jc w:val="both"/>
      </w:pPr>
      <w:r>
        <w:rPr>
          <w:rFonts w:ascii="Times New Roman"/>
          <w:b w:val="false"/>
          <w:i w:val="false"/>
          <w:color w:val="ff0000"/>
          <w:sz w:val="28"/>
        </w:rPr>
        <w:t xml:space="preserve">
      Сноска. Перечень с изменением,внесенным Указом Президента РК от 05.12.2022 </w:t>
      </w:r>
      <w:r>
        <w:rPr>
          <w:rFonts w:ascii="Times New Roman"/>
          <w:b w:val="false"/>
          <w:i w:val="false"/>
          <w:color w:val="ff0000"/>
          <w:sz w:val="28"/>
        </w:rPr>
        <w:t>№ 40</w:t>
      </w:r>
      <w:r>
        <w:rPr>
          <w:rFonts w:ascii="Times New Roman"/>
          <w:b w:val="false"/>
          <w:i w:val="false"/>
          <w:color w:val="ff0000"/>
          <w:sz w:val="28"/>
        </w:rPr>
        <w:t>.</w:t>
      </w:r>
    </w:p>
    <w:bookmarkStart w:name="z409" w:id="158"/>
    <w:p>
      <w:pPr>
        <w:spacing w:after="0"/>
        <w:ind w:left="0"/>
        <w:jc w:val="both"/>
      </w:pPr>
      <w:r>
        <w:rPr>
          <w:rFonts w:ascii="Times New Roman"/>
          <w:b w:val="false"/>
          <w:i w:val="false"/>
          <w:color w:val="000000"/>
          <w:sz w:val="28"/>
        </w:rPr>
        <w:t>
      1) Департамент экономических расследований по области Абай Агентства Республики Казахстан по финансовому мониторингу;</w:t>
      </w:r>
    </w:p>
    <w:bookmarkEnd w:id="158"/>
    <w:bookmarkStart w:name="z410" w:id="159"/>
    <w:p>
      <w:pPr>
        <w:spacing w:after="0"/>
        <w:ind w:left="0"/>
        <w:jc w:val="both"/>
      </w:pPr>
      <w:r>
        <w:rPr>
          <w:rFonts w:ascii="Times New Roman"/>
          <w:b w:val="false"/>
          <w:i w:val="false"/>
          <w:color w:val="000000"/>
          <w:sz w:val="28"/>
        </w:rPr>
        <w:t>
      2) Департамент экономических расследований по Акмолинской области Агентства Республики Казахстан по финансовому мониторингу;</w:t>
      </w:r>
    </w:p>
    <w:bookmarkEnd w:id="159"/>
    <w:bookmarkStart w:name="z411" w:id="160"/>
    <w:p>
      <w:pPr>
        <w:spacing w:after="0"/>
        <w:ind w:left="0"/>
        <w:jc w:val="both"/>
      </w:pPr>
      <w:r>
        <w:rPr>
          <w:rFonts w:ascii="Times New Roman"/>
          <w:b w:val="false"/>
          <w:i w:val="false"/>
          <w:color w:val="000000"/>
          <w:sz w:val="28"/>
        </w:rPr>
        <w:t>
      3) Департамент экономических расследований по Актюбинской области Агентства Республики Казахстан по финансовому мониторингу;</w:t>
      </w:r>
    </w:p>
    <w:bookmarkEnd w:id="160"/>
    <w:bookmarkStart w:name="z412" w:id="161"/>
    <w:p>
      <w:pPr>
        <w:spacing w:after="0"/>
        <w:ind w:left="0"/>
        <w:jc w:val="both"/>
      </w:pPr>
      <w:r>
        <w:rPr>
          <w:rFonts w:ascii="Times New Roman"/>
          <w:b w:val="false"/>
          <w:i w:val="false"/>
          <w:color w:val="000000"/>
          <w:sz w:val="28"/>
        </w:rPr>
        <w:t>
      4) Департамент экономических расследований по Алматинской области Агентства Республики Казахстан по финансовому мониторингу;</w:t>
      </w:r>
    </w:p>
    <w:bookmarkEnd w:id="161"/>
    <w:bookmarkStart w:name="z413" w:id="162"/>
    <w:p>
      <w:pPr>
        <w:spacing w:after="0"/>
        <w:ind w:left="0"/>
        <w:jc w:val="both"/>
      </w:pPr>
      <w:r>
        <w:rPr>
          <w:rFonts w:ascii="Times New Roman"/>
          <w:b w:val="false"/>
          <w:i w:val="false"/>
          <w:color w:val="000000"/>
          <w:sz w:val="28"/>
        </w:rPr>
        <w:t>
      5) Департамент экономических расследований по Атырауской области Агентства Республики Казахстан по финансовому мониторингу;</w:t>
      </w:r>
    </w:p>
    <w:bookmarkEnd w:id="162"/>
    <w:bookmarkStart w:name="z414" w:id="163"/>
    <w:p>
      <w:pPr>
        <w:spacing w:after="0"/>
        <w:ind w:left="0"/>
        <w:jc w:val="both"/>
      </w:pPr>
      <w:r>
        <w:rPr>
          <w:rFonts w:ascii="Times New Roman"/>
          <w:b w:val="false"/>
          <w:i w:val="false"/>
          <w:color w:val="000000"/>
          <w:sz w:val="28"/>
        </w:rPr>
        <w:t>
      6) Департамент экономических расследований по Западно-Казахстанской области Агентства Республики Казахстан по финансовому мониторингу;</w:t>
      </w:r>
    </w:p>
    <w:bookmarkEnd w:id="163"/>
    <w:bookmarkStart w:name="z415" w:id="164"/>
    <w:p>
      <w:pPr>
        <w:spacing w:after="0"/>
        <w:ind w:left="0"/>
        <w:jc w:val="both"/>
      </w:pPr>
      <w:r>
        <w:rPr>
          <w:rFonts w:ascii="Times New Roman"/>
          <w:b w:val="false"/>
          <w:i w:val="false"/>
          <w:color w:val="000000"/>
          <w:sz w:val="28"/>
        </w:rPr>
        <w:t>
      7) Департамент экономических расследований по Жамбылской области Агентства Республики Казахстан по финансовому мониторингу;</w:t>
      </w:r>
    </w:p>
    <w:bookmarkEnd w:id="164"/>
    <w:bookmarkStart w:name="z416" w:id="165"/>
    <w:p>
      <w:pPr>
        <w:spacing w:after="0"/>
        <w:ind w:left="0"/>
        <w:jc w:val="both"/>
      </w:pPr>
      <w:r>
        <w:rPr>
          <w:rFonts w:ascii="Times New Roman"/>
          <w:b w:val="false"/>
          <w:i w:val="false"/>
          <w:color w:val="000000"/>
          <w:sz w:val="28"/>
        </w:rPr>
        <w:t>
      8) Департамент экономических расследований по области Жетісу Агентства Республики Казахстан по финансовому мониторингу;</w:t>
      </w:r>
    </w:p>
    <w:bookmarkEnd w:id="165"/>
    <w:bookmarkStart w:name="z417" w:id="166"/>
    <w:p>
      <w:pPr>
        <w:spacing w:after="0"/>
        <w:ind w:left="0"/>
        <w:jc w:val="both"/>
      </w:pPr>
      <w:r>
        <w:rPr>
          <w:rFonts w:ascii="Times New Roman"/>
          <w:b w:val="false"/>
          <w:i w:val="false"/>
          <w:color w:val="000000"/>
          <w:sz w:val="28"/>
        </w:rPr>
        <w:t>
      9) Департамент экономических расследований по Карагандинской области Агентства Республики Казахстан по финансовому мониторингу;</w:t>
      </w:r>
    </w:p>
    <w:bookmarkEnd w:id="166"/>
    <w:bookmarkStart w:name="z418" w:id="167"/>
    <w:p>
      <w:pPr>
        <w:spacing w:after="0"/>
        <w:ind w:left="0"/>
        <w:jc w:val="both"/>
      </w:pPr>
      <w:r>
        <w:rPr>
          <w:rFonts w:ascii="Times New Roman"/>
          <w:b w:val="false"/>
          <w:i w:val="false"/>
          <w:color w:val="000000"/>
          <w:sz w:val="28"/>
        </w:rPr>
        <w:t>
      10) Департамент экономических расследований по Костанайской области Агентства Республики Казахстан по финансовому мониторингу;</w:t>
      </w:r>
    </w:p>
    <w:bookmarkEnd w:id="167"/>
    <w:bookmarkStart w:name="z419" w:id="168"/>
    <w:p>
      <w:pPr>
        <w:spacing w:after="0"/>
        <w:ind w:left="0"/>
        <w:jc w:val="both"/>
      </w:pPr>
      <w:r>
        <w:rPr>
          <w:rFonts w:ascii="Times New Roman"/>
          <w:b w:val="false"/>
          <w:i w:val="false"/>
          <w:color w:val="000000"/>
          <w:sz w:val="28"/>
        </w:rPr>
        <w:t>
      11) Департамент экономических расследований по Кызылординской области Агентства Республики Казахстан по финансовому мониторингу;</w:t>
      </w:r>
    </w:p>
    <w:bookmarkEnd w:id="168"/>
    <w:bookmarkStart w:name="z420" w:id="169"/>
    <w:p>
      <w:pPr>
        <w:spacing w:after="0"/>
        <w:ind w:left="0"/>
        <w:jc w:val="both"/>
      </w:pPr>
      <w:r>
        <w:rPr>
          <w:rFonts w:ascii="Times New Roman"/>
          <w:b w:val="false"/>
          <w:i w:val="false"/>
          <w:color w:val="000000"/>
          <w:sz w:val="28"/>
        </w:rPr>
        <w:t>
      12) Департамент экономических расследований по Мангистауской области Агентства Республики Казахстан по финансовому мониторингу;</w:t>
      </w:r>
    </w:p>
    <w:bookmarkEnd w:id="169"/>
    <w:bookmarkStart w:name="z421" w:id="170"/>
    <w:p>
      <w:pPr>
        <w:spacing w:after="0"/>
        <w:ind w:left="0"/>
        <w:jc w:val="both"/>
      </w:pPr>
      <w:r>
        <w:rPr>
          <w:rFonts w:ascii="Times New Roman"/>
          <w:b w:val="false"/>
          <w:i w:val="false"/>
          <w:color w:val="000000"/>
          <w:sz w:val="28"/>
        </w:rPr>
        <w:t>
      13) Департамент экономических расследований по Павлодарской области Агентства Республики Казахстан по финансовому мониторингу;</w:t>
      </w:r>
    </w:p>
    <w:bookmarkEnd w:id="170"/>
    <w:bookmarkStart w:name="z422" w:id="171"/>
    <w:p>
      <w:pPr>
        <w:spacing w:after="0"/>
        <w:ind w:left="0"/>
        <w:jc w:val="both"/>
      </w:pPr>
      <w:r>
        <w:rPr>
          <w:rFonts w:ascii="Times New Roman"/>
          <w:b w:val="false"/>
          <w:i w:val="false"/>
          <w:color w:val="000000"/>
          <w:sz w:val="28"/>
        </w:rPr>
        <w:t>
      14) Департамент экономических расследований по Северо-Казахстанской области Агентства Республики Казахстан по финансовому мониторингу;</w:t>
      </w:r>
    </w:p>
    <w:bookmarkEnd w:id="171"/>
    <w:bookmarkStart w:name="z423" w:id="172"/>
    <w:p>
      <w:pPr>
        <w:spacing w:after="0"/>
        <w:ind w:left="0"/>
        <w:jc w:val="both"/>
      </w:pPr>
      <w:r>
        <w:rPr>
          <w:rFonts w:ascii="Times New Roman"/>
          <w:b w:val="false"/>
          <w:i w:val="false"/>
          <w:color w:val="000000"/>
          <w:sz w:val="28"/>
        </w:rPr>
        <w:t>
      15) Департамент экономических расследований по Туркестанской области Агентства Республики Казахстан по финансовому мониторингу;</w:t>
      </w:r>
    </w:p>
    <w:bookmarkEnd w:id="172"/>
    <w:bookmarkStart w:name="z424" w:id="173"/>
    <w:p>
      <w:pPr>
        <w:spacing w:after="0"/>
        <w:ind w:left="0"/>
        <w:jc w:val="both"/>
      </w:pPr>
      <w:r>
        <w:rPr>
          <w:rFonts w:ascii="Times New Roman"/>
          <w:b w:val="false"/>
          <w:i w:val="false"/>
          <w:color w:val="000000"/>
          <w:sz w:val="28"/>
        </w:rPr>
        <w:t>
      16) Департамент экономических расследований по области Ұлытау Агентства Республики Казахстан по финансовому мониторингу;</w:t>
      </w:r>
    </w:p>
    <w:bookmarkEnd w:id="173"/>
    <w:bookmarkStart w:name="z425" w:id="174"/>
    <w:p>
      <w:pPr>
        <w:spacing w:after="0"/>
        <w:ind w:left="0"/>
        <w:jc w:val="both"/>
      </w:pPr>
      <w:r>
        <w:rPr>
          <w:rFonts w:ascii="Times New Roman"/>
          <w:b w:val="false"/>
          <w:i w:val="false"/>
          <w:color w:val="000000"/>
          <w:sz w:val="28"/>
        </w:rPr>
        <w:t>
      17) Департамент экономических расследований по Восточно-Казахстанской области Агентства Республики Казахстан по финансовому мониторингу;</w:t>
      </w:r>
    </w:p>
    <w:bookmarkEnd w:id="174"/>
    <w:bookmarkStart w:name="z426" w:id="175"/>
    <w:p>
      <w:pPr>
        <w:spacing w:after="0"/>
        <w:ind w:left="0"/>
        <w:jc w:val="both"/>
      </w:pPr>
      <w:r>
        <w:rPr>
          <w:rFonts w:ascii="Times New Roman"/>
          <w:b w:val="false"/>
          <w:i w:val="false"/>
          <w:color w:val="000000"/>
          <w:sz w:val="28"/>
        </w:rPr>
        <w:t>
      18) Департамент экономических расследований по городу Астане Агентства Республики Казахстан по финансовому мониторингу;</w:t>
      </w:r>
    </w:p>
    <w:bookmarkEnd w:id="175"/>
    <w:bookmarkStart w:name="z427" w:id="176"/>
    <w:p>
      <w:pPr>
        <w:spacing w:after="0"/>
        <w:ind w:left="0"/>
        <w:jc w:val="both"/>
      </w:pPr>
      <w:r>
        <w:rPr>
          <w:rFonts w:ascii="Times New Roman"/>
          <w:b w:val="false"/>
          <w:i w:val="false"/>
          <w:color w:val="000000"/>
          <w:sz w:val="28"/>
        </w:rPr>
        <w:t>
      19) Департамент экономических расследований по городу Алматы Агентства Республики Казахстан по финансовому мониторингу;</w:t>
      </w:r>
    </w:p>
    <w:bookmarkEnd w:id="176"/>
    <w:bookmarkStart w:name="z428" w:id="177"/>
    <w:p>
      <w:pPr>
        <w:spacing w:after="0"/>
        <w:ind w:left="0"/>
        <w:jc w:val="both"/>
      </w:pPr>
      <w:r>
        <w:rPr>
          <w:rFonts w:ascii="Times New Roman"/>
          <w:b w:val="false"/>
          <w:i w:val="false"/>
          <w:color w:val="000000"/>
          <w:sz w:val="28"/>
        </w:rPr>
        <w:t>
      20) Департамент экономических расследований по городу Шымкенту Агентства Республики Казахстан по финансовому мониторингу.</w:t>
      </w:r>
    </w:p>
    <w:bookmarkEnd w:id="177"/>
    <w:bookmarkStart w:name="z429" w:id="178"/>
    <w:p>
      <w:pPr>
        <w:spacing w:after="0"/>
        <w:ind w:left="0"/>
        <w:jc w:val="left"/>
      </w:pPr>
      <w:r>
        <w:rPr>
          <w:rFonts w:ascii="Times New Roman"/>
          <w:b/>
          <w:i w:val="false"/>
          <w:color w:val="000000"/>
        </w:rPr>
        <w:t xml:space="preserve"> Перечень специализированных государственных учреждений Агентства</w:t>
      </w:r>
    </w:p>
    <w:bookmarkEnd w:id="178"/>
    <w:bookmarkStart w:name="z430" w:id="179"/>
    <w:p>
      <w:pPr>
        <w:spacing w:after="0"/>
        <w:ind w:left="0"/>
        <w:jc w:val="both"/>
      </w:pPr>
      <w:r>
        <w:rPr>
          <w:rFonts w:ascii="Times New Roman"/>
          <w:b w:val="false"/>
          <w:i w:val="false"/>
          <w:color w:val="000000"/>
          <w:sz w:val="28"/>
        </w:rPr>
        <w:t>
      Кинологический центр Агентства Республики Казахстан по финансовому мониторингу.</w:t>
      </w:r>
    </w:p>
    <w:bookmarkEnd w:id="179"/>
    <w:p>
      <w:pPr>
        <w:spacing w:after="0"/>
        <w:ind w:left="0"/>
        <w:jc w:val="left"/>
      </w:pPr>
      <w:r>
        <w:rPr>
          <w:rFonts w:ascii="Times New Roman"/>
          <w:b/>
          <w:i w:val="false"/>
          <w:color w:val="000000"/>
        </w:rPr>
        <w:t xml:space="preserve"> Перечень организаций, находящихся в ведении Агентства</w:t>
      </w:r>
    </w:p>
    <w:p>
      <w:pPr>
        <w:spacing w:after="0"/>
        <w:ind w:left="0"/>
        <w:jc w:val="both"/>
      </w:pPr>
      <w:r>
        <w:rPr>
          <w:rFonts w:ascii="Times New Roman"/>
          <w:b w:val="false"/>
          <w:i w:val="false"/>
          <w:color w:val="ff0000"/>
          <w:sz w:val="28"/>
        </w:rPr>
        <w:t xml:space="preserve">
      Сноска. Положение дополнено разделом в соответствии с Указом Президента РК от 16.09.2023 </w:t>
      </w:r>
      <w:r>
        <w:rPr>
          <w:rFonts w:ascii="Times New Roman"/>
          <w:b w:val="false"/>
          <w:i w:val="false"/>
          <w:color w:val="ff0000"/>
          <w:sz w:val="28"/>
        </w:rPr>
        <w:t>№ 355</w:t>
      </w:r>
      <w:r>
        <w:rPr>
          <w:rFonts w:ascii="Times New Roman"/>
          <w:b w:val="false"/>
          <w:i w:val="false"/>
          <w:color w:val="ff0000"/>
          <w:sz w:val="28"/>
        </w:rPr>
        <w:t xml:space="preserve">; с изменением, внесенным Указом Президента РК от 26.08.2024 </w:t>
      </w:r>
      <w:r>
        <w:rPr>
          <w:rFonts w:ascii="Times New Roman"/>
          <w:b w:val="false"/>
          <w:i w:val="false"/>
          <w:color w:val="ff0000"/>
          <w:sz w:val="28"/>
        </w:rPr>
        <w:t>№ 630</w:t>
      </w:r>
      <w:r>
        <w:rPr>
          <w:rFonts w:ascii="Times New Roman"/>
          <w:b w:val="false"/>
          <w:i w:val="false"/>
          <w:color w:val="ff0000"/>
          <w:sz w:val="28"/>
        </w:rPr>
        <w:t xml:space="preserve"> (вводится в действие со дня его первого официального опубликования).</w:t>
      </w:r>
    </w:p>
    <w:bookmarkStart w:name="z21" w:id="180"/>
    <w:p>
      <w:pPr>
        <w:spacing w:after="0"/>
        <w:ind w:left="0"/>
        <w:jc w:val="both"/>
      </w:pPr>
      <w:r>
        <w:rPr>
          <w:rFonts w:ascii="Times New Roman"/>
          <w:b w:val="false"/>
          <w:i w:val="false"/>
          <w:color w:val="000000"/>
          <w:sz w:val="28"/>
        </w:rPr>
        <w:t>
      Акционерное общество "Академия финансового мониторинга "AML ACADEMY".</w:t>
      </w:r>
    </w:p>
    <w:bookmarkEnd w:id="1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20 февраля 2021 года № 515</w:t>
            </w:r>
          </w:p>
        </w:tc>
      </w:tr>
    </w:tbl>
    <w:bookmarkStart w:name="z139" w:id="181"/>
    <w:p>
      <w:pPr>
        <w:spacing w:after="0"/>
        <w:ind w:left="0"/>
        <w:jc w:val="left"/>
      </w:pPr>
      <w:r>
        <w:rPr>
          <w:rFonts w:ascii="Times New Roman"/>
          <w:b/>
          <w:i w:val="false"/>
          <w:color w:val="000000"/>
        </w:rPr>
        <w:t xml:space="preserve"> СТРУКТУРА </w:t>
      </w:r>
      <w:r>
        <w:br/>
      </w:r>
      <w:r>
        <w:rPr>
          <w:rFonts w:ascii="Times New Roman"/>
          <w:b/>
          <w:i w:val="false"/>
          <w:color w:val="000000"/>
        </w:rPr>
        <w:t>Агентства Республики Казахстан по финансовому мониторингу</w:t>
      </w:r>
    </w:p>
    <w:bookmarkEnd w:id="181"/>
    <w:bookmarkStart w:name="z140" w:id="182"/>
    <w:p>
      <w:pPr>
        <w:spacing w:after="0"/>
        <w:ind w:left="0"/>
        <w:jc w:val="both"/>
      </w:pPr>
      <w:r>
        <w:rPr>
          <w:rFonts w:ascii="Times New Roman"/>
          <w:b w:val="false"/>
          <w:i w:val="false"/>
          <w:color w:val="000000"/>
          <w:sz w:val="28"/>
        </w:rPr>
        <w:t>
      Руководство</w:t>
      </w:r>
    </w:p>
    <w:bookmarkEnd w:id="182"/>
    <w:bookmarkStart w:name="z141" w:id="183"/>
    <w:p>
      <w:pPr>
        <w:spacing w:after="0"/>
        <w:ind w:left="0"/>
        <w:jc w:val="both"/>
      </w:pPr>
      <w:r>
        <w:rPr>
          <w:rFonts w:ascii="Times New Roman"/>
          <w:b w:val="false"/>
          <w:i w:val="false"/>
          <w:color w:val="000000"/>
          <w:sz w:val="28"/>
        </w:rPr>
        <w:t>
      Секретариат Председателя</w:t>
      </w:r>
    </w:p>
    <w:bookmarkEnd w:id="183"/>
    <w:bookmarkStart w:name="z142" w:id="184"/>
    <w:p>
      <w:pPr>
        <w:spacing w:after="0"/>
        <w:ind w:left="0"/>
        <w:jc w:val="both"/>
      </w:pPr>
      <w:r>
        <w:rPr>
          <w:rFonts w:ascii="Times New Roman"/>
          <w:b w:val="false"/>
          <w:i w:val="false"/>
          <w:color w:val="000000"/>
          <w:sz w:val="28"/>
        </w:rPr>
        <w:t xml:space="preserve">
      Департамент по работе с субъектами финансового мониторинга </w:t>
      </w:r>
    </w:p>
    <w:bookmarkEnd w:id="184"/>
    <w:bookmarkStart w:name="z143" w:id="185"/>
    <w:p>
      <w:pPr>
        <w:spacing w:after="0"/>
        <w:ind w:left="0"/>
        <w:jc w:val="both"/>
      </w:pPr>
      <w:r>
        <w:rPr>
          <w:rFonts w:ascii="Times New Roman"/>
          <w:b w:val="false"/>
          <w:i w:val="false"/>
          <w:color w:val="000000"/>
          <w:sz w:val="28"/>
        </w:rPr>
        <w:t xml:space="preserve">
      Департамент финансового мониторинга </w:t>
      </w:r>
    </w:p>
    <w:bookmarkEnd w:id="185"/>
    <w:bookmarkStart w:name="z144" w:id="186"/>
    <w:p>
      <w:pPr>
        <w:spacing w:after="0"/>
        <w:ind w:left="0"/>
        <w:jc w:val="both"/>
      </w:pPr>
      <w:r>
        <w:rPr>
          <w:rFonts w:ascii="Times New Roman"/>
          <w:b w:val="false"/>
          <w:i w:val="false"/>
          <w:color w:val="000000"/>
          <w:sz w:val="28"/>
        </w:rPr>
        <w:t xml:space="preserve">
      Департамент цифровизации </w:t>
      </w:r>
    </w:p>
    <w:bookmarkEnd w:id="186"/>
    <w:bookmarkStart w:name="z145" w:id="187"/>
    <w:p>
      <w:pPr>
        <w:spacing w:after="0"/>
        <w:ind w:left="0"/>
        <w:jc w:val="both"/>
      </w:pPr>
      <w:r>
        <w:rPr>
          <w:rFonts w:ascii="Times New Roman"/>
          <w:b w:val="false"/>
          <w:i w:val="false"/>
          <w:color w:val="000000"/>
          <w:sz w:val="28"/>
        </w:rPr>
        <w:t xml:space="preserve">
      Департамент правового обеспечения </w:t>
      </w:r>
    </w:p>
    <w:bookmarkEnd w:id="187"/>
    <w:bookmarkStart w:name="z146" w:id="188"/>
    <w:p>
      <w:pPr>
        <w:spacing w:after="0"/>
        <w:ind w:left="0"/>
        <w:jc w:val="both"/>
      </w:pPr>
      <w:r>
        <w:rPr>
          <w:rFonts w:ascii="Times New Roman"/>
          <w:b w:val="false"/>
          <w:i w:val="false"/>
          <w:color w:val="000000"/>
          <w:sz w:val="28"/>
        </w:rPr>
        <w:t xml:space="preserve">
      Следственный департамент </w:t>
      </w:r>
    </w:p>
    <w:bookmarkEnd w:id="188"/>
    <w:bookmarkStart w:name="z147" w:id="189"/>
    <w:p>
      <w:pPr>
        <w:spacing w:after="0"/>
        <w:ind w:left="0"/>
        <w:jc w:val="both"/>
      </w:pPr>
      <w:r>
        <w:rPr>
          <w:rFonts w:ascii="Times New Roman"/>
          <w:b w:val="false"/>
          <w:i w:val="false"/>
          <w:color w:val="000000"/>
          <w:sz w:val="28"/>
        </w:rPr>
        <w:t xml:space="preserve">
      Оперативный департамент </w:t>
      </w:r>
    </w:p>
    <w:bookmarkEnd w:id="189"/>
    <w:bookmarkStart w:name="z148" w:id="190"/>
    <w:p>
      <w:pPr>
        <w:spacing w:after="0"/>
        <w:ind w:left="0"/>
        <w:jc w:val="both"/>
      </w:pPr>
      <w:r>
        <w:rPr>
          <w:rFonts w:ascii="Times New Roman"/>
          <w:b w:val="false"/>
          <w:i w:val="false"/>
          <w:color w:val="000000"/>
          <w:sz w:val="28"/>
        </w:rPr>
        <w:t xml:space="preserve">
      Департамент превенции и аналитических разработок </w:t>
      </w:r>
    </w:p>
    <w:bookmarkEnd w:id="190"/>
    <w:bookmarkStart w:name="z149" w:id="191"/>
    <w:p>
      <w:pPr>
        <w:spacing w:after="0"/>
        <w:ind w:left="0"/>
        <w:jc w:val="both"/>
      </w:pPr>
      <w:r>
        <w:rPr>
          <w:rFonts w:ascii="Times New Roman"/>
          <w:b w:val="false"/>
          <w:i w:val="false"/>
          <w:color w:val="000000"/>
          <w:sz w:val="28"/>
        </w:rPr>
        <w:t xml:space="preserve">
      Департамент собственной безопасности </w:t>
      </w:r>
    </w:p>
    <w:bookmarkEnd w:id="191"/>
    <w:bookmarkStart w:name="z150" w:id="192"/>
    <w:p>
      <w:pPr>
        <w:spacing w:after="0"/>
        <w:ind w:left="0"/>
        <w:jc w:val="both"/>
      </w:pPr>
      <w:r>
        <w:rPr>
          <w:rFonts w:ascii="Times New Roman"/>
          <w:b w:val="false"/>
          <w:i w:val="false"/>
          <w:color w:val="000000"/>
          <w:sz w:val="28"/>
        </w:rPr>
        <w:t>
      Департамент стратегии и оперативного управления</w:t>
      </w:r>
    </w:p>
    <w:bookmarkEnd w:id="192"/>
    <w:bookmarkStart w:name="z151" w:id="193"/>
    <w:p>
      <w:pPr>
        <w:spacing w:after="0"/>
        <w:ind w:left="0"/>
        <w:jc w:val="both"/>
      </w:pPr>
      <w:r>
        <w:rPr>
          <w:rFonts w:ascii="Times New Roman"/>
          <w:b w:val="false"/>
          <w:i w:val="false"/>
          <w:color w:val="000000"/>
          <w:sz w:val="28"/>
        </w:rPr>
        <w:t xml:space="preserve">
      Департамент кадровой работы </w:t>
      </w:r>
    </w:p>
    <w:bookmarkEnd w:id="193"/>
    <w:bookmarkStart w:name="z152" w:id="194"/>
    <w:p>
      <w:pPr>
        <w:spacing w:after="0"/>
        <w:ind w:left="0"/>
        <w:jc w:val="both"/>
      </w:pPr>
      <w:r>
        <w:rPr>
          <w:rFonts w:ascii="Times New Roman"/>
          <w:b w:val="false"/>
          <w:i w:val="false"/>
          <w:color w:val="000000"/>
          <w:sz w:val="28"/>
        </w:rPr>
        <w:t xml:space="preserve">
      Административный департамент </w:t>
      </w:r>
    </w:p>
    <w:bookmarkEnd w:id="194"/>
    <w:bookmarkStart w:name="z153" w:id="195"/>
    <w:p>
      <w:pPr>
        <w:spacing w:after="0"/>
        <w:ind w:left="0"/>
        <w:jc w:val="both"/>
      </w:pPr>
      <w:r>
        <w:rPr>
          <w:rFonts w:ascii="Times New Roman"/>
          <w:b w:val="false"/>
          <w:i w:val="false"/>
          <w:color w:val="000000"/>
          <w:sz w:val="28"/>
        </w:rPr>
        <w:t xml:space="preserve">
      Криминалистическое управление </w:t>
      </w:r>
    </w:p>
    <w:bookmarkEnd w:id="195"/>
    <w:bookmarkStart w:name="z154" w:id="196"/>
    <w:p>
      <w:pPr>
        <w:spacing w:after="0"/>
        <w:ind w:left="0"/>
        <w:jc w:val="both"/>
      </w:pPr>
      <w:r>
        <w:rPr>
          <w:rFonts w:ascii="Times New Roman"/>
          <w:b w:val="false"/>
          <w:i w:val="false"/>
          <w:color w:val="000000"/>
          <w:sz w:val="28"/>
        </w:rPr>
        <w:t>
      Управление по работе со средствами массовой информации</w:t>
      </w:r>
    </w:p>
    <w:bookmarkEnd w:id="196"/>
    <w:bookmarkStart w:name="z155" w:id="197"/>
    <w:p>
      <w:pPr>
        <w:spacing w:after="0"/>
        <w:ind w:left="0"/>
        <w:jc w:val="both"/>
      </w:pPr>
      <w:r>
        <w:rPr>
          <w:rFonts w:ascii="Times New Roman"/>
          <w:b w:val="false"/>
          <w:i w:val="false"/>
          <w:color w:val="000000"/>
          <w:sz w:val="28"/>
        </w:rPr>
        <w:t>
      Служба внутреннего аудита</w:t>
      </w:r>
    </w:p>
    <w:bookmarkEnd w:id="19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20 февраля 2021 года № 515</w:t>
            </w:r>
          </w:p>
        </w:tc>
      </w:tr>
    </w:tbl>
    <w:bookmarkStart w:name="z157" w:id="198"/>
    <w:p>
      <w:pPr>
        <w:spacing w:after="0"/>
        <w:ind w:left="0"/>
        <w:jc w:val="left"/>
      </w:pPr>
      <w:r>
        <w:rPr>
          <w:rFonts w:ascii="Times New Roman"/>
          <w:b/>
          <w:i w:val="false"/>
          <w:color w:val="000000"/>
        </w:rPr>
        <w:t xml:space="preserve"> ИЗМЕНЕНИЯ И ДОПОЛНЕНИЯ, </w:t>
      </w:r>
      <w:r>
        <w:br/>
      </w:r>
      <w:r>
        <w:rPr>
          <w:rFonts w:ascii="Times New Roman"/>
          <w:b/>
          <w:i w:val="false"/>
          <w:color w:val="000000"/>
        </w:rPr>
        <w:t>которые вносятся в некоторые акты Президента Республики Казахстан</w:t>
      </w:r>
    </w:p>
    <w:bookmarkEnd w:id="198"/>
    <w:bookmarkStart w:name="z158" w:id="199"/>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22 января 1999 года № 29 "О мерах по дальнейшей оптимизации системы государственных органов Республики Казахстан" (САПП Республики Казахстан, 1999 г., № 1, ст. 2):</w:t>
      </w:r>
    </w:p>
    <w:bookmarkEnd w:id="199"/>
    <w:bookmarkStart w:name="z159" w:id="20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 xml:space="preserve"> к вышеназванному Указу:</w:t>
      </w:r>
    </w:p>
    <w:bookmarkEnd w:id="200"/>
    <w:bookmarkStart w:name="z160" w:id="201"/>
    <w:p>
      <w:pPr>
        <w:spacing w:after="0"/>
        <w:ind w:left="0"/>
        <w:jc w:val="both"/>
      </w:pPr>
      <w:r>
        <w:rPr>
          <w:rFonts w:ascii="Times New Roman"/>
          <w:b w:val="false"/>
          <w:i w:val="false"/>
          <w:color w:val="000000"/>
          <w:sz w:val="28"/>
        </w:rPr>
        <w:t>
      дополнить строкой следующего содержания:</w:t>
      </w:r>
    </w:p>
    <w:bookmarkEnd w:id="201"/>
    <w:bookmarkStart w:name="z161" w:id="202"/>
    <w:p>
      <w:pPr>
        <w:spacing w:after="0"/>
        <w:ind w:left="0"/>
        <w:jc w:val="both"/>
      </w:pPr>
      <w:r>
        <w:rPr>
          <w:rFonts w:ascii="Times New Roman"/>
          <w:b w:val="false"/>
          <w:i w:val="false"/>
          <w:color w:val="000000"/>
          <w:sz w:val="28"/>
        </w:rPr>
        <w:t>
      "</w:t>
      </w:r>
    </w:p>
    <w:bookmarkEnd w:id="2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финансовому мониторингу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63" w:id="203"/>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13 апреля 2000 года № 371 "Об утверждении Перечня должностных лиц государственных органов, наделенных полномочиями по отнесению сведений к государственным секретам Республики Казахстан" (САПП Республики Казахстан, 2000 г., № 18, ст. 186):</w:t>
      </w:r>
    </w:p>
    <w:bookmarkEnd w:id="203"/>
    <w:bookmarkStart w:name="z164" w:id="20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должностных лиц государственных органов, наделенных полномочиями по отнесению сведений к государственным секретам Республики Казахстан, утвержденном вышеназванным Указом: </w:t>
      </w:r>
    </w:p>
    <w:bookmarkEnd w:id="204"/>
    <w:bookmarkStart w:name="z165" w:id="205"/>
    <w:p>
      <w:pPr>
        <w:spacing w:after="0"/>
        <w:ind w:left="0"/>
        <w:jc w:val="both"/>
      </w:pPr>
      <w:r>
        <w:rPr>
          <w:rFonts w:ascii="Times New Roman"/>
          <w:b w:val="false"/>
          <w:i w:val="false"/>
          <w:color w:val="000000"/>
          <w:sz w:val="28"/>
        </w:rPr>
        <w:t>
      в графе 1 раздела "2. Сведения в области экономики, образования, науки и техники" таблицы:</w:t>
      </w:r>
    </w:p>
    <w:bookmarkEnd w:id="205"/>
    <w:bookmarkStart w:name="z166" w:id="206"/>
    <w:p>
      <w:pPr>
        <w:spacing w:after="0"/>
        <w:ind w:left="0"/>
        <w:jc w:val="both"/>
      </w:pPr>
      <w:r>
        <w:rPr>
          <w:rFonts w:ascii="Times New Roman"/>
          <w:b w:val="false"/>
          <w:i w:val="false"/>
          <w:color w:val="000000"/>
          <w:sz w:val="28"/>
        </w:rPr>
        <w:t>
      абзац четвертый изложить в следующей редакции:</w:t>
      </w:r>
    </w:p>
    <w:bookmarkEnd w:id="206"/>
    <w:bookmarkStart w:name="z167" w:id="207"/>
    <w:p>
      <w:pPr>
        <w:spacing w:after="0"/>
        <w:ind w:left="0"/>
        <w:jc w:val="both"/>
      </w:pPr>
      <w:r>
        <w:rPr>
          <w:rFonts w:ascii="Times New Roman"/>
          <w:b w:val="false"/>
          <w:i w:val="false"/>
          <w:color w:val="000000"/>
          <w:sz w:val="28"/>
        </w:rPr>
        <w:t>
      "Министр национальной экономики, Министр труда и социальной защиты населения, Министр образования и науки, Министр оборонной и аэрокосмической промышленности, Председатель Комитета национальной безопасности, Председатель Агентства по делам государственной службы, Председатель Агентства по противодействию коррупции (Антикоррупционной службы), Председатель Агентства Республики Казахстан по финансовому мониторингу, Начальник Службы государственной охраны";</w:t>
      </w:r>
    </w:p>
    <w:bookmarkEnd w:id="207"/>
    <w:bookmarkStart w:name="z168" w:id="208"/>
    <w:p>
      <w:pPr>
        <w:spacing w:after="0"/>
        <w:ind w:left="0"/>
        <w:jc w:val="both"/>
      </w:pPr>
      <w:r>
        <w:rPr>
          <w:rFonts w:ascii="Times New Roman"/>
          <w:b w:val="false"/>
          <w:i w:val="false"/>
          <w:color w:val="000000"/>
          <w:sz w:val="28"/>
        </w:rPr>
        <w:t>
      абзац двенадцатый изложить в следующей редакции:</w:t>
      </w:r>
    </w:p>
    <w:bookmarkEnd w:id="208"/>
    <w:bookmarkStart w:name="z169" w:id="209"/>
    <w:p>
      <w:pPr>
        <w:spacing w:after="0"/>
        <w:ind w:left="0"/>
        <w:jc w:val="both"/>
      </w:pPr>
      <w:r>
        <w:rPr>
          <w:rFonts w:ascii="Times New Roman"/>
          <w:b w:val="false"/>
          <w:i w:val="false"/>
          <w:color w:val="000000"/>
          <w:sz w:val="28"/>
        </w:rPr>
        <w:t>
      "Министр национальной экономики, Министр финансов, Министр оборонной и аэрокосмической промышленности, Председатель Агентства по противодействию коррупции (Антикоррупционной службы), Председатель Агентства Республики Казахстан по финансовому мониторингу, Начальник Службы государственной охраны, Председатель Комитета национальной безопасности, Министр энергетики";</w:t>
      </w:r>
    </w:p>
    <w:bookmarkEnd w:id="209"/>
    <w:bookmarkStart w:name="z170" w:id="210"/>
    <w:p>
      <w:pPr>
        <w:spacing w:after="0"/>
        <w:ind w:left="0"/>
        <w:jc w:val="both"/>
      </w:pPr>
      <w:r>
        <w:rPr>
          <w:rFonts w:ascii="Times New Roman"/>
          <w:b w:val="false"/>
          <w:i w:val="false"/>
          <w:color w:val="000000"/>
          <w:sz w:val="28"/>
        </w:rPr>
        <w:t>
      в графе 1 раздела "4. Сведения в области разведывательной, контрразведывательной, оперативно-розыскной и иной деятельности" таблицы:</w:t>
      </w:r>
    </w:p>
    <w:bookmarkEnd w:id="210"/>
    <w:bookmarkStart w:name="z171" w:id="211"/>
    <w:p>
      <w:pPr>
        <w:spacing w:after="0"/>
        <w:ind w:left="0"/>
        <w:jc w:val="both"/>
      </w:pPr>
      <w:r>
        <w:rPr>
          <w:rFonts w:ascii="Times New Roman"/>
          <w:b w:val="false"/>
          <w:i w:val="false"/>
          <w:color w:val="000000"/>
          <w:sz w:val="28"/>
        </w:rPr>
        <w:t>
      абзац первый изложить в следующей редакции:</w:t>
      </w:r>
    </w:p>
    <w:bookmarkEnd w:id="211"/>
    <w:bookmarkStart w:name="z172" w:id="212"/>
    <w:p>
      <w:pPr>
        <w:spacing w:after="0"/>
        <w:ind w:left="0"/>
        <w:jc w:val="both"/>
      </w:pPr>
      <w:r>
        <w:rPr>
          <w:rFonts w:ascii="Times New Roman"/>
          <w:b w:val="false"/>
          <w:i w:val="false"/>
          <w:color w:val="000000"/>
          <w:sz w:val="28"/>
        </w:rPr>
        <w:t>
      "Министр обороны, Министр внутренних дел, Председатель Агентства Республики Казахстан по финансовому мониторингу, Председатель Комитета национальной безопасности, Начальник Службы государственной охраны, Председатель Агентства по противодействию коррупции (Антикоррупционной службы)";</w:t>
      </w:r>
    </w:p>
    <w:bookmarkEnd w:id="212"/>
    <w:bookmarkStart w:name="z173" w:id="213"/>
    <w:p>
      <w:pPr>
        <w:spacing w:after="0"/>
        <w:ind w:left="0"/>
        <w:jc w:val="both"/>
      </w:pPr>
      <w:r>
        <w:rPr>
          <w:rFonts w:ascii="Times New Roman"/>
          <w:b w:val="false"/>
          <w:i w:val="false"/>
          <w:color w:val="000000"/>
          <w:sz w:val="28"/>
        </w:rPr>
        <w:t>
      абзац пятый изложить в следующей редакции:</w:t>
      </w:r>
    </w:p>
    <w:bookmarkEnd w:id="213"/>
    <w:bookmarkStart w:name="z174" w:id="214"/>
    <w:p>
      <w:pPr>
        <w:spacing w:after="0"/>
        <w:ind w:left="0"/>
        <w:jc w:val="both"/>
      </w:pPr>
      <w:r>
        <w:rPr>
          <w:rFonts w:ascii="Times New Roman"/>
          <w:b w:val="false"/>
          <w:i w:val="false"/>
          <w:color w:val="000000"/>
          <w:sz w:val="28"/>
        </w:rPr>
        <w:t>
      "Министр обороны, Министр внутренних дел, Председатель Агентства Республики Казахстан по финансовому мониторингу, Председатель Агентства по противодействию коррупции (Антикоррупционной службы), Председатель Комитета национальной безопасности, Начальник Службы государственной охраны";</w:t>
      </w:r>
    </w:p>
    <w:bookmarkEnd w:id="214"/>
    <w:bookmarkStart w:name="z175" w:id="215"/>
    <w:p>
      <w:pPr>
        <w:spacing w:after="0"/>
        <w:ind w:left="0"/>
        <w:jc w:val="both"/>
      </w:pPr>
      <w:r>
        <w:rPr>
          <w:rFonts w:ascii="Times New Roman"/>
          <w:b w:val="false"/>
          <w:i w:val="false"/>
          <w:color w:val="000000"/>
          <w:sz w:val="28"/>
        </w:rPr>
        <w:t>
      абзацы тринадцатый, четырнадцатый и пятнадцатый изложить в следующей редакции:</w:t>
      </w:r>
    </w:p>
    <w:bookmarkEnd w:id="215"/>
    <w:bookmarkStart w:name="z176" w:id="216"/>
    <w:p>
      <w:pPr>
        <w:spacing w:after="0"/>
        <w:ind w:left="0"/>
        <w:jc w:val="both"/>
      </w:pPr>
      <w:r>
        <w:rPr>
          <w:rFonts w:ascii="Times New Roman"/>
          <w:b w:val="false"/>
          <w:i w:val="false"/>
          <w:color w:val="000000"/>
          <w:sz w:val="28"/>
        </w:rPr>
        <w:t>
      "Министр внутренних дел, Председатель Агентства Республики Казахстан по финансовому мониторингу, Председатель Комитета национальной безопасности, Председатель Агентства по противодействию коррупции (Антикоррупционной службы)";</w:t>
      </w:r>
    </w:p>
    <w:bookmarkEnd w:id="216"/>
    <w:bookmarkStart w:name="z177" w:id="217"/>
    <w:p>
      <w:pPr>
        <w:spacing w:after="0"/>
        <w:ind w:left="0"/>
        <w:jc w:val="both"/>
      </w:pPr>
      <w:r>
        <w:rPr>
          <w:rFonts w:ascii="Times New Roman"/>
          <w:b w:val="false"/>
          <w:i w:val="false"/>
          <w:color w:val="000000"/>
          <w:sz w:val="28"/>
        </w:rPr>
        <w:t>
      "Министр внутренних дел, Председатель Агентства Республики Казахстан по финансовому мониторингу, Председатель Агентства по противодействию коррупции (Антикоррупционной службы)";</w:t>
      </w:r>
    </w:p>
    <w:bookmarkEnd w:id="217"/>
    <w:bookmarkStart w:name="z178" w:id="218"/>
    <w:p>
      <w:pPr>
        <w:spacing w:after="0"/>
        <w:ind w:left="0"/>
        <w:jc w:val="both"/>
      </w:pPr>
      <w:r>
        <w:rPr>
          <w:rFonts w:ascii="Times New Roman"/>
          <w:b w:val="false"/>
          <w:i w:val="false"/>
          <w:color w:val="000000"/>
          <w:sz w:val="28"/>
        </w:rPr>
        <w:t>
      "Министр внутренних дел, Председатель Агентства Республики Казахстан по финансовому мониторингу, Председатель Агентства по противодействию коррупции (Антикоррупционной службы), Председатель Комитета национальной безопасности, Генеральный Прокурор".</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Утратил силу Указом Президента РК от 31.07.2023 </w:t>
      </w:r>
      <w:r>
        <w:rPr>
          <w:rFonts w:ascii="Times New Roman"/>
          <w:b w:val="false"/>
          <w:i w:val="false"/>
          <w:color w:val="000000"/>
          <w:sz w:val="28"/>
        </w:rPr>
        <w:t>№ 290</w:t>
      </w:r>
      <w:r>
        <w:rPr>
          <w:rFonts w:ascii="Times New Roman"/>
          <w:b w:val="false"/>
          <w:i w:val="false"/>
          <w:color w:val="ff0000"/>
          <w:sz w:val="28"/>
        </w:rPr>
        <w:t>.</w:t>
      </w:r>
      <w:r>
        <w:br/>
      </w:r>
      <w:r>
        <w:rPr>
          <w:rFonts w:ascii="Times New Roman"/>
          <w:b w:val="false"/>
          <w:i w:val="false"/>
          <w:color w:val="000000"/>
          <w:sz w:val="28"/>
        </w:rPr>
        <w:t>
</w:t>
      </w:r>
    </w:p>
    <w:bookmarkStart w:name="z203" w:id="219"/>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 апреля 2002 года № 839 "Об образовании Комиссии при Президенте Республики Казахстан по вопросам противодействия коррупции" (САПП Республики Казахстан, 2002 г., № 10, ст. 92):</w:t>
      </w:r>
    </w:p>
    <w:bookmarkEnd w:id="219"/>
    <w:bookmarkStart w:name="z204" w:id="22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при Президенте Республики Казахстан по вопросам противодействия коррупции, утвержденном вышеназванным Указом: </w:t>
      </w:r>
    </w:p>
    <w:bookmarkEnd w:id="220"/>
    <w:bookmarkStart w:name="z205" w:id="221"/>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4</w:t>
      </w:r>
      <w:r>
        <w:rPr>
          <w:rFonts w:ascii="Times New Roman"/>
          <w:b w:val="false"/>
          <w:i w:val="false"/>
          <w:color w:val="000000"/>
          <w:sz w:val="28"/>
        </w:rPr>
        <w:t xml:space="preserve"> изложить в следующей редакции:</w:t>
      </w:r>
    </w:p>
    <w:bookmarkEnd w:id="221"/>
    <w:bookmarkStart w:name="z206" w:id="222"/>
    <w:p>
      <w:pPr>
        <w:spacing w:after="0"/>
        <w:ind w:left="0"/>
        <w:jc w:val="both"/>
      </w:pPr>
      <w:r>
        <w:rPr>
          <w:rFonts w:ascii="Times New Roman"/>
          <w:b w:val="false"/>
          <w:i w:val="false"/>
          <w:color w:val="000000"/>
          <w:sz w:val="28"/>
        </w:rPr>
        <w:t>
      "В состав Комиссии входят по должности два заместителя Руководителя Администрации Президента Республики Казахстан, Генеральный Прокурор Республики Казахстан, Председатель Комитета национальной безопасности Республики Казахстан, Председатель Счетного комитета по контролю за исполнением республиканского бюджета, Председатель Агентства Республики Казахстан по противодействию коррупции (Антикоррупционной службы), Председатель Агентства Республики Казахстан по финансовому мониторингу, Председатель Агентства Республики Казахстан по делам государственной службы, Министр внутренних дел Республики Казахстан, Министр юстиции Республики Казахстан, Министр финансов Республики Казахстан, по согласованию – председатели комитетов по конституционному законодательству, судебной системе и правоохранительным органам Сената Парламента Республики Казахстан, по законодательству и судебно-правовой реформе Мажилиса Парламента Республики Казахстан.".</w:t>
      </w:r>
    </w:p>
    <w:bookmarkEnd w:id="222"/>
    <w:bookmarkStart w:name="z207" w:id="223"/>
    <w:p>
      <w:pPr>
        <w:spacing w:after="0"/>
        <w:ind w:left="0"/>
        <w:jc w:val="both"/>
      </w:pPr>
      <w:r>
        <w:rPr>
          <w:rFonts w:ascii="Times New Roman"/>
          <w:b w:val="false"/>
          <w:i w:val="false"/>
          <w:color w:val="000000"/>
          <w:sz w:val="28"/>
        </w:rPr>
        <w:t>
      5. В Указе Президента Республики Казахстан от 17 января 2004 года № 1283дсп "Об утверждении реестров должностей военнослужащих, сотрудников специальных государственных органов, правоохранительных органов, государственной фельдъегерской службы и органов прокуратуры Республики Казахстан по категориям" (САПП Республики Казахстан, 2004 г., № 19, ст. 234): (с грифом "Для служебного пользования").</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Утратил силу Указом Президента РК от 18.09.2026 </w:t>
      </w:r>
      <w:r>
        <w:rPr>
          <w:rFonts w:ascii="Times New Roman"/>
          <w:b w:val="false"/>
          <w:i w:val="false"/>
          <w:color w:val="000000"/>
          <w:sz w:val="28"/>
        </w:rPr>
        <w:t>№ 1469</w:t>
      </w:r>
      <w:r>
        <w:rPr>
          <w:rFonts w:ascii="Times New Roman"/>
          <w:b w:val="false"/>
          <w:i w:val="false"/>
          <w:color w:val="ff0000"/>
          <w:sz w:val="28"/>
        </w:rPr>
        <w:t xml:space="preserve"> (вводится в действие с 21.10.2026).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Утратил силу Указом Президента РК от 30.05.2023 </w:t>
      </w:r>
      <w:r>
        <w:rPr>
          <w:rFonts w:ascii="Times New Roman"/>
          <w:b w:val="false"/>
          <w:i w:val="false"/>
          <w:color w:val="000000"/>
          <w:sz w:val="28"/>
        </w:rPr>
        <w:t>№ 238</w:t>
      </w:r>
      <w:r>
        <w:rPr>
          <w:rFonts w:ascii="Times New Roman"/>
          <w:b w:val="false"/>
          <w:i w:val="false"/>
          <w:color w:val="ff0000"/>
          <w:sz w:val="28"/>
        </w:rPr>
        <w:t>.</w:t>
      </w:r>
      <w:r>
        <w:br/>
      </w:r>
      <w:r>
        <w:rPr>
          <w:rFonts w:ascii="Times New Roman"/>
          <w:b w:val="false"/>
          <w:i w:val="false"/>
          <w:color w:val="000000"/>
          <w:sz w:val="28"/>
        </w:rPr>
        <w:t>
</w:t>
      </w:r>
    </w:p>
    <w:bookmarkStart w:name="z218" w:id="224"/>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 апреля 2013 года № 537 "О некоторых вопросах кадровой политики в правоохранительных органах" (САПП Республики Казахстан, 2013 г., № 24, ст. 379):</w:t>
      </w:r>
    </w:p>
    <w:bookmarkEnd w:id="224"/>
    <w:bookmarkStart w:name="z219" w:id="2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Комиссии при Президенте Республики Казахстан по вопросам кадровой политики в правоохранительных органах Республики Казахстан, утвержденном вышеназванным Указом:</w:t>
      </w:r>
    </w:p>
    <w:bookmarkEnd w:id="225"/>
    <w:bookmarkStart w:name="z220" w:id="226"/>
    <w:p>
      <w:pPr>
        <w:spacing w:after="0"/>
        <w:ind w:left="0"/>
        <w:jc w:val="both"/>
      </w:pPr>
      <w:r>
        <w:rPr>
          <w:rFonts w:ascii="Times New Roman"/>
          <w:b w:val="false"/>
          <w:i w:val="false"/>
          <w:color w:val="000000"/>
          <w:sz w:val="28"/>
        </w:rPr>
        <w:t>
      после строки "Председатель Агентства Республики Казахстан по противодействию коррупции (Антикоррупционной службы)" дополнить строкой следующего содержания:</w:t>
      </w:r>
    </w:p>
    <w:bookmarkEnd w:id="226"/>
    <w:bookmarkStart w:name="z221" w:id="227"/>
    <w:p>
      <w:pPr>
        <w:spacing w:after="0"/>
        <w:ind w:left="0"/>
        <w:jc w:val="both"/>
      </w:pPr>
      <w:r>
        <w:rPr>
          <w:rFonts w:ascii="Times New Roman"/>
          <w:b w:val="false"/>
          <w:i w:val="false"/>
          <w:color w:val="000000"/>
          <w:sz w:val="28"/>
        </w:rPr>
        <w:t>
      "Председатель Агентства Республики Казахстан по финансовому мониторингу";</w:t>
      </w:r>
    </w:p>
    <w:bookmarkEnd w:id="227"/>
    <w:bookmarkStart w:name="z222" w:id="228"/>
    <w:p>
      <w:pPr>
        <w:spacing w:after="0"/>
        <w:ind w:left="0"/>
        <w:jc w:val="both"/>
      </w:pPr>
      <w:r>
        <w:rPr>
          <w:rFonts w:ascii="Times New Roman"/>
          <w:b w:val="false"/>
          <w:i w:val="false"/>
          <w:color w:val="000000"/>
          <w:sz w:val="28"/>
        </w:rPr>
        <w:t>
      строку "Министр финансов Республики Казахстан" исключить.</w:t>
      </w:r>
    </w:p>
    <w:bookmarkEnd w:id="228"/>
    <w:bookmarkStart w:name="z223" w:id="229"/>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24 июня 2013 года № 588 "Об утверждении Положения об Антитеррористическом центре Республики Казахстан" (САПП Республики Казахстан, 2013 г., № 39, ст. 563):</w:t>
      </w:r>
    </w:p>
    <w:bookmarkEnd w:id="229"/>
    <w:bookmarkStart w:name="z224" w:id="2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Антитеррористическом центре Республики Казахстан, утвержденном вышеназванным Указом:</w:t>
      </w:r>
    </w:p>
    <w:bookmarkEnd w:id="230"/>
    <w:bookmarkStart w:name="z225" w:id="23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w:t>
      </w:r>
    </w:p>
    <w:bookmarkEnd w:id="231"/>
    <w:bookmarkStart w:name="z226" w:id="232"/>
    <w:p>
      <w:pPr>
        <w:spacing w:after="0"/>
        <w:ind w:left="0"/>
        <w:jc w:val="both"/>
      </w:pPr>
      <w:r>
        <w:rPr>
          <w:rFonts w:ascii="Times New Roman"/>
          <w:b w:val="false"/>
          <w:i w:val="false"/>
          <w:color w:val="000000"/>
          <w:sz w:val="28"/>
        </w:rPr>
        <w:t>
      дополнить подпунктом 17-1) следующего содержания:</w:t>
      </w:r>
    </w:p>
    <w:bookmarkEnd w:id="232"/>
    <w:bookmarkStart w:name="z227" w:id="233"/>
    <w:p>
      <w:pPr>
        <w:spacing w:after="0"/>
        <w:ind w:left="0"/>
        <w:jc w:val="both"/>
      </w:pPr>
      <w:r>
        <w:rPr>
          <w:rFonts w:ascii="Times New Roman"/>
          <w:b w:val="false"/>
          <w:i w:val="false"/>
          <w:color w:val="000000"/>
          <w:sz w:val="28"/>
        </w:rPr>
        <w:t>
      "17-1) заместитель Председателя Агентства Республики Казахстан по финансовому мониторингу;".</w:t>
      </w:r>
    </w:p>
    <w:bookmarkEnd w:id="233"/>
    <w:bookmarkStart w:name="z228" w:id="234"/>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13 января 2014 года № 722 "Об утверждении Правил оформления, выдачи, замены, сдачи, изъятия, учета, хранения и уничтожения дипломатических и служебных паспортов Республики Казахстан и перечня должностных лиц Республики Казахстан, которым выдаются дипломатические и служебные паспорта Республики Казахстан" (САПП Республики Казахстан, 2014 г., № 1, ст. 2):</w:t>
      </w:r>
    </w:p>
    <w:bookmarkEnd w:id="234"/>
    <w:bookmarkStart w:name="z229" w:id="2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должностных лиц Республики Казахстан, которым выдаются дипломатические и служебные паспорта Республики Казахстан, утвержденном вышеназванным Указом:</w:t>
      </w:r>
    </w:p>
    <w:bookmarkEnd w:id="235"/>
    <w:bookmarkStart w:name="z230" w:id="236"/>
    <w:p>
      <w:pPr>
        <w:spacing w:after="0"/>
        <w:ind w:left="0"/>
        <w:jc w:val="both"/>
      </w:pPr>
      <w:r>
        <w:rPr>
          <w:rFonts w:ascii="Times New Roman"/>
          <w:b w:val="false"/>
          <w:i w:val="false"/>
          <w:color w:val="000000"/>
          <w:sz w:val="28"/>
        </w:rPr>
        <w:t>
      в разделе "Перечень лиц, которым выдается служебный паспорт Республики Казахстан":</w:t>
      </w:r>
    </w:p>
    <w:bookmarkEnd w:id="2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232" w:id="237"/>
    <w:p>
      <w:pPr>
        <w:spacing w:after="0"/>
        <w:ind w:left="0"/>
        <w:jc w:val="both"/>
      </w:pPr>
      <w:r>
        <w:rPr>
          <w:rFonts w:ascii="Times New Roman"/>
          <w:b w:val="false"/>
          <w:i w:val="false"/>
          <w:color w:val="000000"/>
          <w:sz w:val="28"/>
        </w:rPr>
        <w:t>
      "5. Сотрудники Министерства обороны Республики Казахстан, Службы государственной охраны Республики Казахстан, Генеральной прокуратуры Республики Казахстан, Комитета национальной безопасности Республики Казахстан, Министерства внутренних дел Республики Казахстан, Агентства Республики Казахстан по противодействию коррупции (Антикоррупционной службы), Службы экономических расследований Агентства Республики Казахстан по финансовому мониторингу, имеющие офицерские звания, классные чины, квалификационные классы и (или) осуществляющие правоохранительную деятельность, за исключением сотрудников территориальных органов.".</w:t>
      </w:r>
    </w:p>
    <w:bookmarkEnd w:id="237"/>
    <w:bookmarkStart w:name="z233" w:id="238"/>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21 октября 2014 года № 932 "Об утверждении перечня компетентных государственных органов по Договору государств-участников Содружества Независимых Государств о межгосударственном розыске лиц" (САПП Республики Казахстан, 2014 г., № 64, ст. 580):</w:t>
      </w:r>
    </w:p>
    <w:bookmarkEnd w:id="238"/>
    <w:bookmarkStart w:name="z234" w:id="23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компетентных государственных органов по Договору государств-участников Содружества Независимых Государств о межгосударственном розыске лиц, утвержденном вышеназванным Указом:</w:t>
      </w:r>
    </w:p>
    <w:bookmarkEnd w:id="2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236" w:id="240"/>
    <w:p>
      <w:pPr>
        <w:spacing w:after="0"/>
        <w:ind w:left="0"/>
        <w:jc w:val="both"/>
      </w:pPr>
      <w:r>
        <w:rPr>
          <w:rFonts w:ascii="Times New Roman"/>
          <w:b w:val="false"/>
          <w:i w:val="false"/>
          <w:color w:val="000000"/>
          <w:sz w:val="28"/>
        </w:rPr>
        <w:t>
      "6. Агентство Республики Казахстан по финансовому мониторингу".</w:t>
      </w:r>
    </w:p>
    <w:bookmarkEnd w:id="240"/>
    <w:bookmarkStart w:name="z237" w:id="241"/>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150 "Об утверждении Реестра должностей политических и административных государственных служащих" (САПП Республики Казахстан, 2015 г., № 70-71, ст. 520):</w:t>
      </w:r>
    </w:p>
    <w:bookmarkEnd w:id="241"/>
    <w:bookmarkStart w:name="z238" w:id="2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Реестре</w:t>
      </w:r>
      <w:r>
        <w:rPr>
          <w:rFonts w:ascii="Times New Roman"/>
          <w:b w:val="false"/>
          <w:i w:val="false"/>
          <w:color w:val="000000"/>
          <w:sz w:val="28"/>
        </w:rPr>
        <w:t xml:space="preserve"> должностей политических и административных государственных служащих, утвержденном вышеназванным Указом: </w:t>
      </w:r>
    </w:p>
    <w:bookmarkEnd w:id="242"/>
    <w:bookmarkStart w:name="z239" w:id="24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главе</w:t>
      </w:r>
      <w:r>
        <w:rPr>
          <w:rFonts w:ascii="Times New Roman"/>
          <w:b w:val="false"/>
          <w:i w:val="false"/>
          <w:color w:val="000000"/>
          <w:sz w:val="28"/>
        </w:rPr>
        <w:t xml:space="preserve"> "2. Административные государственные должности":</w:t>
      </w:r>
    </w:p>
    <w:bookmarkEnd w:id="243"/>
    <w:bookmarkStart w:name="z240" w:id="24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"Корпус "Б": </w:t>
      </w:r>
    </w:p>
    <w:bookmarkEnd w:id="244"/>
    <w:bookmarkStart w:name="z241" w:id="24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группе</w:t>
      </w:r>
      <w:r>
        <w:rPr>
          <w:rFonts w:ascii="Times New Roman"/>
          <w:b w:val="false"/>
          <w:i w:val="false"/>
          <w:color w:val="000000"/>
          <w:sz w:val="28"/>
        </w:rPr>
        <w:t xml:space="preserve"> категорий В:</w:t>
      </w:r>
    </w:p>
    <w:bookmarkEnd w:id="245"/>
    <w:bookmarkStart w:name="z242" w:id="246"/>
    <w:p>
      <w:pPr>
        <w:spacing w:after="0"/>
        <w:ind w:left="0"/>
        <w:jc w:val="both"/>
      </w:pPr>
      <w:r>
        <w:rPr>
          <w:rFonts w:ascii="Times New Roman"/>
          <w:b w:val="false"/>
          <w:i w:val="false"/>
          <w:color w:val="000000"/>
          <w:sz w:val="28"/>
        </w:rPr>
        <w:t>
      заголовок изложить в следующей редакции:</w:t>
      </w:r>
    </w:p>
    <w:bookmarkEnd w:id="246"/>
    <w:bookmarkStart w:name="z243" w:id="247"/>
    <w:p>
      <w:pPr>
        <w:spacing w:after="0"/>
        <w:ind w:left="0"/>
        <w:jc w:val="both"/>
      </w:pPr>
      <w:r>
        <w:rPr>
          <w:rFonts w:ascii="Times New Roman"/>
          <w:b w:val="false"/>
          <w:i w:val="false"/>
          <w:color w:val="000000"/>
          <w:sz w:val="28"/>
        </w:rPr>
        <w:t>
      "Аппараты палат Парламента Республики Казахстан, Канцелярия Премьер-Министра Республики Казахстан, Департамент по обеспечению деятельности судов при Верховном Суде Республики Казахстан (аппарат Верховного Суда Республики Казахстан), аппарат Конституционного Совета Республики Казахстан, Аппарат Высшего Судебного Совета Республики Казахстан, Управление делами Президента Республики Казахстан, аппарат Центральной избирательной комиссии Республики Казахстан, Счетный комитет по контролю за исполнением республиканского бюджета, Агентство Республики Казахстан по делам государственной службы, Агентство Республики Казахстан по противодействию коррупции (Антикоррупционная служба), Агентство по защите и развитию конкуренции Республики Казахстан, Агентство по стратегическому планированию и реформам Республики Казахстан, Генеральная прокуратура Республики Казахстан, Агентство Республики Казахстан по финансовому мониторингу";</w:t>
      </w:r>
    </w:p>
    <w:bookmarkEnd w:id="247"/>
    <w:bookmarkStart w:name="z244" w:id="248"/>
    <w:p>
      <w:pPr>
        <w:spacing w:after="0"/>
        <w:ind w:left="0"/>
        <w:jc w:val="both"/>
      </w:pPr>
      <w:r>
        <w:rPr>
          <w:rFonts w:ascii="Times New Roman"/>
          <w:b w:val="false"/>
          <w:i w:val="false"/>
          <w:color w:val="000000"/>
          <w:sz w:val="28"/>
        </w:rPr>
        <w:t>
      в категории В-3:</w:t>
      </w:r>
    </w:p>
    <w:bookmarkEnd w:id="248"/>
    <w:bookmarkStart w:name="z245" w:id="249"/>
    <w:p>
      <w:pPr>
        <w:spacing w:after="0"/>
        <w:ind w:left="0"/>
        <w:jc w:val="both"/>
      </w:pPr>
      <w:r>
        <w:rPr>
          <w:rFonts w:ascii="Times New Roman"/>
          <w:b w:val="false"/>
          <w:i w:val="false"/>
          <w:color w:val="000000"/>
          <w:sz w:val="28"/>
        </w:rPr>
        <w:t>
      строку "Руководитель управления (службы) Агентства Республики Казахстан по делам государственной службы, Агентства Республики Казахстан по противодействию коррупции (Антикоррупционной службы), Агентства по защите и развитию конкуренции Республики Казахстан, Агентства по стратегическому планированию и реформам Республики Казахстан, Генеральной прокуратуры Республики Казахстан" изложить в следующей редакции:</w:t>
      </w:r>
    </w:p>
    <w:bookmarkEnd w:id="249"/>
    <w:bookmarkStart w:name="z246" w:id="250"/>
    <w:p>
      <w:pPr>
        <w:spacing w:after="0"/>
        <w:ind w:left="0"/>
        <w:jc w:val="both"/>
      </w:pPr>
      <w:r>
        <w:rPr>
          <w:rFonts w:ascii="Times New Roman"/>
          <w:b w:val="false"/>
          <w:i w:val="false"/>
          <w:color w:val="000000"/>
          <w:sz w:val="28"/>
        </w:rPr>
        <w:t>
      "Руководитель управления (службы) Агентства Республики Казахстан по делам государственной службы, Агентства Республики Казахстан по противодействию коррупции (Антикоррупционной службы), Агентства по защите и развитию конкуренции Республики Казахстан, Агентства по стратегическому планированию и реформам Республики Казахстан, Генеральной прокуратуры Республики Казахстан, Агентства Республики Казахстан по финансовому мониторингу";</w:t>
      </w:r>
    </w:p>
    <w:bookmarkEnd w:id="250"/>
    <w:bookmarkStart w:name="z247" w:id="25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группе</w:t>
      </w:r>
      <w:r>
        <w:rPr>
          <w:rFonts w:ascii="Times New Roman"/>
          <w:b w:val="false"/>
          <w:i w:val="false"/>
          <w:color w:val="000000"/>
          <w:sz w:val="28"/>
        </w:rPr>
        <w:t xml:space="preserve"> категорий C: </w:t>
      </w:r>
    </w:p>
    <w:bookmarkEnd w:id="251"/>
    <w:bookmarkStart w:name="z248" w:id="252"/>
    <w:p>
      <w:pPr>
        <w:spacing w:after="0"/>
        <w:ind w:left="0"/>
        <w:jc w:val="both"/>
      </w:pPr>
      <w:r>
        <w:rPr>
          <w:rFonts w:ascii="Times New Roman"/>
          <w:b w:val="false"/>
          <w:i w:val="false"/>
          <w:color w:val="000000"/>
          <w:sz w:val="28"/>
        </w:rPr>
        <w:t>
      в категории С-О-3:</w:t>
      </w:r>
    </w:p>
    <w:bookmarkEnd w:id="252"/>
    <w:bookmarkStart w:name="z249" w:id="253"/>
    <w:p>
      <w:pPr>
        <w:spacing w:after="0"/>
        <w:ind w:left="0"/>
        <w:jc w:val="both"/>
      </w:pPr>
      <w:r>
        <w:rPr>
          <w:rFonts w:ascii="Times New Roman"/>
          <w:b w:val="false"/>
          <w:i w:val="false"/>
          <w:color w:val="000000"/>
          <w:sz w:val="28"/>
        </w:rPr>
        <w:t>
      строку "Руководитель управления территориального органа Агентства Республики Казахстан по делам государственной службы, Агентства Республики Казахстан по противодействию коррупции (Антикоррупционной службы)" изложить в следующей редакции:</w:t>
      </w:r>
    </w:p>
    <w:bookmarkEnd w:id="253"/>
    <w:bookmarkStart w:name="z250" w:id="254"/>
    <w:p>
      <w:pPr>
        <w:spacing w:after="0"/>
        <w:ind w:left="0"/>
        <w:jc w:val="both"/>
      </w:pPr>
      <w:r>
        <w:rPr>
          <w:rFonts w:ascii="Times New Roman"/>
          <w:b w:val="false"/>
          <w:i w:val="false"/>
          <w:color w:val="000000"/>
          <w:sz w:val="28"/>
        </w:rPr>
        <w:t>
      "Руководитель управления территориального органа Агентства Республики Казахстан по делам государственной службы, Агентства Республики Казахстан по противодействию коррупции (Антикоррупционной службы), Агентства Республики Казахстан по финансовому мониторингу".</w:t>
      </w:r>
    </w:p>
    <w:bookmarkEnd w:id="254"/>
    <w:bookmarkStart w:name="z251" w:id="255"/>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 июня 2017 года № 486 "Об определении центрального компетентного органа и компетентных органов Республики Казахстан, ответственных за выполнение Соглашения о порядке создания и деятельности совместных следственно-оперативных групп на территориях государств-участников Содружества Независимых Государств" (САПП Республики Казахстан, 2017 г., № 20, ст. 154):</w:t>
      </w:r>
    </w:p>
    <w:bookmarkEnd w:id="2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53" w:id="256"/>
    <w:p>
      <w:pPr>
        <w:spacing w:after="0"/>
        <w:ind w:left="0"/>
        <w:jc w:val="both"/>
      </w:pPr>
      <w:r>
        <w:rPr>
          <w:rFonts w:ascii="Times New Roman"/>
          <w:b w:val="false"/>
          <w:i w:val="false"/>
          <w:color w:val="000000"/>
          <w:sz w:val="28"/>
        </w:rPr>
        <w:t>
      "1. Определить Генеральную прокуратуру Республики Казахстан центральным компетентным органом, Комитет национальной безопасности Республики Казахстан, Агентство Республики Казахстан по противодействию коррупции (Антикоррупционную службу), Службу экономических расследований Агентства Республики Казахстан по финансовому мониторингу, Министерство внутренних дел Республики Казахстан компетентными органами, ответственными за выполнение Соглашения.".</w:t>
      </w:r>
    </w:p>
    <w:bookmarkEnd w:id="256"/>
    <w:bookmarkStart w:name="z254" w:id="257"/>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10 января 2018 года № 621 "Об образовании Комиссии при Президенте Республики Казахстан по вопросам внедрения цифровизации в Республике Казахстан":</w:t>
      </w:r>
    </w:p>
    <w:bookmarkEnd w:id="257"/>
    <w:bookmarkStart w:name="z255" w:id="258"/>
    <w:p>
      <w:pPr>
        <w:spacing w:after="0"/>
        <w:ind w:left="0"/>
        <w:jc w:val="both"/>
      </w:pPr>
      <w:r>
        <w:rPr>
          <w:rFonts w:ascii="Times New Roman"/>
          <w:b w:val="false"/>
          <w:i w:val="false"/>
          <w:color w:val="000000"/>
          <w:sz w:val="28"/>
        </w:rPr>
        <w:t xml:space="preserve">
      в должностном </w:t>
      </w:r>
      <w:r>
        <w:rPr>
          <w:rFonts w:ascii="Times New Roman"/>
          <w:b w:val="false"/>
          <w:i w:val="false"/>
          <w:color w:val="000000"/>
          <w:sz w:val="28"/>
        </w:rPr>
        <w:t>составе</w:t>
      </w:r>
      <w:r>
        <w:rPr>
          <w:rFonts w:ascii="Times New Roman"/>
          <w:b w:val="false"/>
          <w:i w:val="false"/>
          <w:color w:val="000000"/>
          <w:sz w:val="28"/>
        </w:rPr>
        <w:t xml:space="preserve"> Комиссии при Президенте Республики Казахстан по вопросам внедрения цифровизации в Республике Казахстан, утвержденном вышеназванным Указом: </w:t>
      </w:r>
    </w:p>
    <w:bookmarkEnd w:id="258"/>
    <w:bookmarkStart w:name="z256" w:id="259"/>
    <w:p>
      <w:pPr>
        <w:spacing w:after="0"/>
        <w:ind w:left="0"/>
        <w:jc w:val="both"/>
      </w:pPr>
      <w:r>
        <w:rPr>
          <w:rFonts w:ascii="Times New Roman"/>
          <w:b w:val="false"/>
          <w:i w:val="false"/>
          <w:color w:val="000000"/>
          <w:sz w:val="28"/>
        </w:rPr>
        <w:t>
      после строки "Председатель Агентства Республики Казахстан по делам государственной службы" дополнить строкой следующего содержания:</w:t>
      </w:r>
    </w:p>
    <w:bookmarkEnd w:id="259"/>
    <w:bookmarkStart w:name="z257" w:id="260"/>
    <w:p>
      <w:pPr>
        <w:spacing w:after="0"/>
        <w:ind w:left="0"/>
        <w:jc w:val="both"/>
      </w:pPr>
      <w:r>
        <w:rPr>
          <w:rFonts w:ascii="Times New Roman"/>
          <w:b w:val="false"/>
          <w:i w:val="false"/>
          <w:color w:val="000000"/>
          <w:sz w:val="28"/>
        </w:rPr>
        <w:t>
      "Председатель Агентства Республики Казахстан по финансовому мониторингу".</w:t>
      </w:r>
    </w:p>
    <w:bookmarkEnd w:id="260"/>
    <w:bookmarkStart w:name="z258" w:id="261"/>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19 февраля 2018 года № 639 "Об определении центральных компетентных и уполномоченного органов Республики Казахстан по Соглашению о сотрудничестве в сфере безопасности на Каспийском море":</w:t>
      </w:r>
    </w:p>
    <w:bookmarkEnd w:id="261"/>
    <w:bookmarkStart w:name="z259" w:id="26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262"/>
    <w:bookmarkStart w:name="z260" w:id="263"/>
    <w:p>
      <w:pPr>
        <w:spacing w:after="0"/>
        <w:ind w:left="0"/>
        <w:jc w:val="both"/>
      </w:pPr>
      <w:r>
        <w:rPr>
          <w:rFonts w:ascii="Times New Roman"/>
          <w:b w:val="false"/>
          <w:i w:val="false"/>
          <w:color w:val="000000"/>
          <w:sz w:val="28"/>
        </w:rPr>
        <w:t>
      в таблице:</w:t>
      </w:r>
    </w:p>
    <w:bookmarkEnd w:id="263"/>
    <w:bookmarkStart w:name="z261" w:id="26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"Борьба с терроризмом:":</w:t>
      </w:r>
    </w:p>
    <w:bookmarkEnd w:id="264"/>
    <w:bookmarkStart w:name="z262" w:id="265"/>
    <w:p>
      <w:pPr>
        <w:spacing w:after="0"/>
        <w:ind w:left="0"/>
        <w:jc w:val="both"/>
      </w:pPr>
      <w:r>
        <w:rPr>
          <w:rFonts w:ascii="Times New Roman"/>
          <w:b w:val="false"/>
          <w:i w:val="false"/>
          <w:color w:val="000000"/>
          <w:sz w:val="28"/>
        </w:rPr>
        <w:t>
      строку "Министерство финансов Республики Казахстан;" изложить в следующей редакции:</w:t>
      </w:r>
    </w:p>
    <w:bookmarkEnd w:id="265"/>
    <w:bookmarkStart w:name="z263" w:id="266"/>
    <w:p>
      <w:pPr>
        <w:spacing w:after="0"/>
        <w:ind w:left="0"/>
        <w:jc w:val="both"/>
      </w:pPr>
      <w:r>
        <w:rPr>
          <w:rFonts w:ascii="Times New Roman"/>
          <w:b w:val="false"/>
          <w:i w:val="false"/>
          <w:color w:val="000000"/>
          <w:sz w:val="28"/>
        </w:rPr>
        <w:t>
      "Агентство Республики Казахстан по финансовому мониторингу;";</w:t>
      </w:r>
    </w:p>
    <w:bookmarkEnd w:id="266"/>
    <w:bookmarkStart w:name="z264" w:id="26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"Борьба с организованной преступностью:":</w:t>
      </w:r>
    </w:p>
    <w:bookmarkEnd w:id="267"/>
    <w:bookmarkStart w:name="z265" w:id="268"/>
    <w:p>
      <w:pPr>
        <w:spacing w:after="0"/>
        <w:ind w:left="0"/>
        <w:jc w:val="both"/>
      </w:pPr>
      <w:r>
        <w:rPr>
          <w:rFonts w:ascii="Times New Roman"/>
          <w:b w:val="false"/>
          <w:i w:val="false"/>
          <w:color w:val="000000"/>
          <w:sz w:val="28"/>
        </w:rPr>
        <w:t>
      строку "Министерство финансов Республики Казахстан;" изложить в следующей редакции:</w:t>
      </w:r>
    </w:p>
    <w:bookmarkEnd w:id="268"/>
    <w:bookmarkStart w:name="z266" w:id="269"/>
    <w:p>
      <w:pPr>
        <w:spacing w:after="0"/>
        <w:ind w:left="0"/>
        <w:jc w:val="both"/>
      </w:pPr>
      <w:r>
        <w:rPr>
          <w:rFonts w:ascii="Times New Roman"/>
          <w:b w:val="false"/>
          <w:i w:val="false"/>
          <w:color w:val="000000"/>
          <w:sz w:val="28"/>
        </w:rPr>
        <w:t>
      "Агентство Республики Казахстан по финансовому мониторингу;";</w:t>
      </w:r>
    </w:p>
    <w:bookmarkEnd w:id="269"/>
    <w:bookmarkStart w:name="z267" w:id="2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"Борьба с незаконным оборотом оружия любых видов и боеприпасов, взрывчатых и отравляющих веществ, военной техники:":</w:t>
      </w:r>
    </w:p>
    <w:bookmarkEnd w:id="270"/>
    <w:bookmarkStart w:name="z268" w:id="271"/>
    <w:p>
      <w:pPr>
        <w:spacing w:after="0"/>
        <w:ind w:left="0"/>
        <w:jc w:val="both"/>
      </w:pPr>
      <w:r>
        <w:rPr>
          <w:rFonts w:ascii="Times New Roman"/>
          <w:b w:val="false"/>
          <w:i w:val="false"/>
          <w:color w:val="000000"/>
          <w:sz w:val="28"/>
        </w:rPr>
        <w:t>
      после строки "Генеральная прокуратура Республики Казахстан;" дополнить строкой следующего содержания:</w:t>
      </w:r>
    </w:p>
    <w:bookmarkEnd w:id="271"/>
    <w:bookmarkStart w:name="z269" w:id="272"/>
    <w:p>
      <w:pPr>
        <w:spacing w:after="0"/>
        <w:ind w:left="0"/>
        <w:jc w:val="both"/>
      </w:pPr>
      <w:r>
        <w:rPr>
          <w:rFonts w:ascii="Times New Roman"/>
          <w:b w:val="false"/>
          <w:i w:val="false"/>
          <w:color w:val="000000"/>
          <w:sz w:val="28"/>
        </w:rPr>
        <w:t>
      "Агентство Республики Казахстан по финансовому мониторингу;";</w:t>
      </w:r>
    </w:p>
    <w:bookmarkEnd w:id="272"/>
    <w:bookmarkStart w:name="z270" w:id="27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"Борьба с незаконным оборотом наркотических средств, психотропных веществ и их прекурсоров:":</w:t>
      </w:r>
    </w:p>
    <w:bookmarkEnd w:id="273"/>
    <w:bookmarkStart w:name="z271" w:id="274"/>
    <w:p>
      <w:pPr>
        <w:spacing w:after="0"/>
        <w:ind w:left="0"/>
        <w:jc w:val="both"/>
      </w:pPr>
      <w:r>
        <w:rPr>
          <w:rFonts w:ascii="Times New Roman"/>
          <w:b w:val="false"/>
          <w:i w:val="false"/>
          <w:color w:val="000000"/>
          <w:sz w:val="28"/>
        </w:rPr>
        <w:t>
      после строки "Генеральная прокуратура Республики Казахстан;" дополнить строкой следующего содержания:</w:t>
      </w:r>
    </w:p>
    <w:bookmarkEnd w:id="274"/>
    <w:bookmarkStart w:name="z272" w:id="275"/>
    <w:p>
      <w:pPr>
        <w:spacing w:after="0"/>
        <w:ind w:left="0"/>
        <w:jc w:val="both"/>
      </w:pPr>
      <w:r>
        <w:rPr>
          <w:rFonts w:ascii="Times New Roman"/>
          <w:b w:val="false"/>
          <w:i w:val="false"/>
          <w:color w:val="000000"/>
          <w:sz w:val="28"/>
        </w:rPr>
        <w:t>
      "Агентство Республики Казахстан по финансовому мониторингу;";</w:t>
      </w:r>
    </w:p>
    <w:bookmarkEnd w:id="275"/>
    <w:bookmarkStart w:name="z273" w:id="2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"Борьба с отмыванием доходов, в том числе денежных средств, полученных преступным путем:":</w:t>
      </w:r>
    </w:p>
    <w:bookmarkEnd w:id="276"/>
    <w:bookmarkStart w:name="z274" w:id="277"/>
    <w:p>
      <w:pPr>
        <w:spacing w:after="0"/>
        <w:ind w:left="0"/>
        <w:jc w:val="both"/>
      </w:pPr>
      <w:r>
        <w:rPr>
          <w:rFonts w:ascii="Times New Roman"/>
          <w:b w:val="false"/>
          <w:i w:val="false"/>
          <w:color w:val="000000"/>
          <w:sz w:val="28"/>
        </w:rPr>
        <w:t>
      строку "Министерство финансов Республики Казахстан;" изложить в следующей редакции:</w:t>
      </w:r>
    </w:p>
    <w:bookmarkEnd w:id="277"/>
    <w:bookmarkStart w:name="z275" w:id="278"/>
    <w:p>
      <w:pPr>
        <w:spacing w:after="0"/>
        <w:ind w:left="0"/>
        <w:jc w:val="both"/>
      </w:pPr>
      <w:r>
        <w:rPr>
          <w:rFonts w:ascii="Times New Roman"/>
          <w:b w:val="false"/>
          <w:i w:val="false"/>
          <w:color w:val="000000"/>
          <w:sz w:val="28"/>
        </w:rPr>
        <w:t>
      "Агентство Республики Казахстан по финансовому мониторингу;";</w:t>
      </w:r>
    </w:p>
    <w:bookmarkEnd w:id="278"/>
    <w:bookmarkStart w:name="z276" w:id="27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"Борьба с контрабандой:":</w:t>
      </w:r>
    </w:p>
    <w:bookmarkEnd w:id="279"/>
    <w:bookmarkStart w:name="z277" w:id="280"/>
    <w:p>
      <w:pPr>
        <w:spacing w:after="0"/>
        <w:ind w:left="0"/>
        <w:jc w:val="both"/>
      </w:pPr>
      <w:r>
        <w:rPr>
          <w:rFonts w:ascii="Times New Roman"/>
          <w:b w:val="false"/>
          <w:i w:val="false"/>
          <w:color w:val="000000"/>
          <w:sz w:val="28"/>
        </w:rPr>
        <w:t>
      после строки "Министерство финансов Республики Казахстан;" дополнить строкой следующего содержания:</w:t>
      </w:r>
    </w:p>
    <w:bookmarkEnd w:id="280"/>
    <w:bookmarkStart w:name="z278" w:id="281"/>
    <w:p>
      <w:pPr>
        <w:spacing w:after="0"/>
        <w:ind w:left="0"/>
        <w:jc w:val="both"/>
      </w:pPr>
      <w:r>
        <w:rPr>
          <w:rFonts w:ascii="Times New Roman"/>
          <w:b w:val="false"/>
          <w:i w:val="false"/>
          <w:color w:val="000000"/>
          <w:sz w:val="28"/>
        </w:rPr>
        <w:t>
      "Агентство Республики Казахстан по финансовому мониторингу;".</w:t>
      </w:r>
    </w:p>
    <w:bookmarkEnd w:id="281"/>
    <w:bookmarkStart w:name="z279" w:id="282"/>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мая 2019 года № 52 "Об определении компетентных органов от Республики Казахстан, осуществляющих полномочия по реализации Протокола о порядке передачи наркотических средств, психотропных веществ и их прекурсоров, огнестрельного оружия, его основных частей, боеприпасов, взрывчатых веществ и взрывных устройств, являющихся вещественными доказательствами по уголовным делам":</w:t>
      </w:r>
    </w:p>
    <w:bookmarkEnd w:id="282"/>
    <w:bookmarkStart w:name="z280" w:id="283"/>
    <w:p>
      <w:pPr>
        <w:spacing w:after="0"/>
        <w:ind w:left="0"/>
        <w:jc w:val="both"/>
      </w:pPr>
      <w:r>
        <w:rPr>
          <w:rFonts w:ascii="Times New Roman"/>
          <w:b w:val="false"/>
          <w:i w:val="false"/>
          <w:color w:val="000000"/>
          <w:sz w:val="28"/>
        </w:rPr>
        <w:t xml:space="preserve">
      абзац третий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283"/>
    <w:bookmarkStart w:name="z281" w:id="284"/>
    <w:p>
      <w:pPr>
        <w:spacing w:after="0"/>
        <w:ind w:left="0"/>
        <w:jc w:val="both"/>
      </w:pPr>
      <w:r>
        <w:rPr>
          <w:rFonts w:ascii="Times New Roman"/>
          <w:b w:val="false"/>
          <w:i w:val="false"/>
          <w:color w:val="000000"/>
          <w:sz w:val="28"/>
        </w:rPr>
        <w:t>
      "по вещественным доказательствам в рамках оказания правовой помощи по уголовным делам Генеральную прокуратуру Республики Казахстан, Комитет национальной безопасности Республики Казахстан, Службу государственной охраны Республики Казахстан, Агентство Республики Казахстан по противодействию коррупции (Антикоррупционную службу), Службу экономических расследований Агентства Республики Казахстан по финансовому мониторингу, Министерство обороны Республики Казахстан, Министерство внутренних дел Республики Казахстан.".</w:t>
      </w:r>
    </w:p>
    <w:bookmarkEnd w:id="284"/>
    <w:bookmarkStart w:name="z282" w:id="285"/>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6 июня 2019 года № 65 "Об определении компетентных органов по реализации Соглашения государств-участников Содружества Независимых Государств о сотрудничестве в материально-техническом обеспечении компетентных органов, осуществляющих борьбу с терроризмом и иными насильственными проявлениями экстремизма":</w:t>
      </w:r>
    </w:p>
    <w:bookmarkEnd w:id="2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84" w:id="286"/>
    <w:p>
      <w:pPr>
        <w:spacing w:after="0"/>
        <w:ind w:left="0"/>
        <w:jc w:val="both"/>
      </w:pPr>
      <w:r>
        <w:rPr>
          <w:rFonts w:ascii="Times New Roman"/>
          <w:b w:val="false"/>
          <w:i w:val="false"/>
          <w:color w:val="000000"/>
          <w:sz w:val="28"/>
        </w:rPr>
        <w:t xml:space="preserve">
      "1. Определить Комитет национальной безопасности Республики Казахстан, Службу государственной охраны Республики Казахстан, Агентство Республики Казахстан по финансовому мониторингу, Министерство внутренних дел Республики Казахстан, Министерство обороны Республики Казахстан, Министерство финансов Республики Казахстан, Министерство цифрового развития, инноваций и аэрокосмической промышленности Республики Казахстан компетентными органами по реализации положений Соглашения.". </w:t>
      </w:r>
    </w:p>
    <w:bookmarkEnd w:id="286"/>
    <w:bookmarkStart w:name="z285" w:id="287"/>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9 марта 2020 года № 281 "Об определении компетентных органов от Республики Казахстан по Соглашению о сотрудничестве государств-участников Содружества Независимых Государств в борьбе с преступлениями в сфере информационных технологий" (САПП Республики Казахстан 2020 г., № 9, ст. 58.):</w:t>
      </w:r>
    </w:p>
    <w:bookmarkEnd w:id="2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87" w:id="288"/>
    <w:p>
      <w:pPr>
        <w:spacing w:after="0"/>
        <w:ind w:left="0"/>
        <w:jc w:val="both"/>
      </w:pPr>
      <w:r>
        <w:rPr>
          <w:rFonts w:ascii="Times New Roman"/>
          <w:b w:val="false"/>
          <w:i w:val="false"/>
          <w:color w:val="000000"/>
          <w:sz w:val="28"/>
        </w:rPr>
        <w:t xml:space="preserve">
      "1. Определить по Соглашению компетентными органами от Республики Казахстан Министерство внутренних дел Республики Казахстан, Генеральную прокуратуру Республики Казахстан, Комитет национальной безопасности Республики Казахстан, Службу экономических расследований Агентства Республики Казахстан по финансовому мониторингу.". </w:t>
      </w:r>
    </w:p>
    <w:bookmarkEnd w:id="288"/>
    <w:bookmarkStart w:name="z288" w:id="289"/>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распоряжении</w:t>
      </w:r>
      <w:r>
        <w:rPr>
          <w:rFonts w:ascii="Times New Roman"/>
          <w:b w:val="false"/>
          <w:i w:val="false"/>
          <w:color w:val="000000"/>
          <w:sz w:val="28"/>
        </w:rPr>
        <w:t xml:space="preserve"> Президента Республики Казахстан от 12 февраля 2014 года № 266 "О Совете по взаимодействию с Организацией экономического сотрудничества и развития" (САПП Республики Казахстан, 2014 г., № 7, ст. 66):</w:t>
      </w:r>
    </w:p>
    <w:bookmarkEnd w:id="289"/>
    <w:bookmarkStart w:name="z289" w:id="290"/>
    <w:p>
      <w:pPr>
        <w:spacing w:after="0"/>
        <w:ind w:left="0"/>
        <w:jc w:val="both"/>
      </w:pPr>
      <w:r>
        <w:rPr>
          <w:rFonts w:ascii="Times New Roman"/>
          <w:b w:val="false"/>
          <w:i w:val="false"/>
          <w:color w:val="000000"/>
          <w:sz w:val="28"/>
        </w:rPr>
        <w:t xml:space="preserve">
      в должностном </w:t>
      </w:r>
      <w:r>
        <w:rPr>
          <w:rFonts w:ascii="Times New Roman"/>
          <w:b w:val="false"/>
          <w:i w:val="false"/>
          <w:color w:val="000000"/>
          <w:sz w:val="28"/>
        </w:rPr>
        <w:t>составе</w:t>
      </w:r>
      <w:r>
        <w:rPr>
          <w:rFonts w:ascii="Times New Roman"/>
          <w:b w:val="false"/>
          <w:i w:val="false"/>
          <w:color w:val="000000"/>
          <w:sz w:val="28"/>
        </w:rPr>
        <w:t xml:space="preserve"> Совета по взаимодействию с Организацией экономического сотрудничества и развития, утвержденном вышеуказанным распоряжением: </w:t>
      </w:r>
    </w:p>
    <w:bookmarkEnd w:id="290"/>
    <w:bookmarkStart w:name="z290" w:id="291"/>
    <w:p>
      <w:pPr>
        <w:spacing w:after="0"/>
        <w:ind w:left="0"/>
        <w:jc w:val="both"/>
      </w:pPr>
      <w:r>
        <w:rPr>
          <w:rFonts w:ascii="Times New Roman"/>
          <w:b w:val="false"/>
          <w:i w:val="false"/>
          <w:color w:val="000000"/>
          <w:sz w:val="28"/>
        </w:rPr>
        <w:t>
      после строки "Председатель Агентства Республики Казахстан по противодействию коррупции (Антикоррупционной службы), заместитель председателя" дополнить строкой следующего содержания:</w:t>
      </w:r>
    </w:p>
    <w:bookmarkEnd w:id="291"/>
    <w:bookmarkStart w:name="z291" w:id="292"/>
    <w:p>
      <w:pPr>
        <w:spacing w:after="0"/>
        <w:ind w:left="0"/>
        <w:jc w:val="both"/>
      </w:pPr>
      <w:r>
        <w:rPr>
          <w:rFonts w:ascii="Times New Roman"/>
          <w:b w:val="false"/>
          <w:i w:val="false"/>
          <w:color w:val="000000"/>
          <w:sz w:val="28"/>
        </w:rPr>
        <w:t>
      "Председатель Агентства Республики Казахстан по финансовому мониторингу, заместитель председателя".</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Утратил силу Указом Президента РК от 19.05.2025 </w:t>
      </w:r>
      <w:r>
        <w:rPr>
          <w:rFonts w:ascii="Times New Roman"/>
          <w:b w:val="false"/>
          <w:i w:val="false"/>
          <w:color w:val="000000"/>
          <w:sz w:val="28"/>
        </w:rPr>
        <w:t>№ 879</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