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d0aa6" w14:textId="6ad0a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Комитета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14 июля 2025 года № 944.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Конституционного закона Республики Казахстан "О Президенте Республики Казахстан" ПОСТАНОВЛЯЮ: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Службе по противодействию коррупции Комитета национальной безопасности Республики Казахстан.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Реорганизовать республиканские государственные учреждения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Внести изменения и дополнения в следующие указы Президента Республики Казахстан: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апреля 1996 года № 2922 "Об утверждении Положения о Комитете национальной безопасности Республики Казахстан":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национальной безопасности Республики Казахстан, утвержденном вышеназванным Указом: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Комитет национальной безопасности Республики Казахстан (далее – Комитет национальной безопасности) – непосредственно подчиненный и подотчетный Президенту Республики Казахстан специальный государственный орган Республики Казахстан, осуществляющий руководство в пределах своих полномочий единой системой органов национальной безопасности Республики Казахстан (далее – органы национальной безопасности), разведывательной, контрразведывательной, оперативно-розыскной деятельностью, в области защиты и охраны Государственной границы Республики Казахстан (далее – Государственная граница), обеспечения правительственной связью и организации шифровальной работы, пресечения актов терроризма и иных особо опасных преступных посягательств на личность, общество и государство, организации деятельности авиации органов национальной безопасности, выявления, пресечения, раскрытия и расследования коррупционных правонарушений, защиты государственных секретов, и является уполномоченным органом по защите государственных секретов в Республике Казахстан.";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4-1) следующего содержания: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"4-1) Служба по противодействию коррупции Комитета национальной безопасности;";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11-1) следующего содержания: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"11-1) выявление, пресечение, раскрытие и расследование коррупционных правонарушений;";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подпунктом 34-1) следующего содержания: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"34-1) участие в выполнении задач территориальной обороны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территориальной обороне Республики Казахстан;";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"210) разработка и утверждение правил деятельности жилищных комиссий и работы информационной системы органов национальной безопасности;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211) разработка и утверждение правил осуществления жилищных выплат сотруднику и военнослужащему действующего резерва, штатному негласному сотруднику органов национальной безопасности;";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211-1) следующего содержания: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"211-1) разработка и утверждение перечня закрытых и обособленных военных городков, иных закрытых объектов, содержание служебных жилищ и централизованное отопление в которых обеспечиваются за счет бюджетных средств, а также в которых служебное жилище не подлежит приватизации;";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22 июля 2019 года № 74 "О некоторых вопросах Агентства Республики Казахстан по делам государственной службы и Агентства Республики Казахстан по противодействию коррупции (Антикоррупционной службы)":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исключить.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утратившими силу некоторые указы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Указ вводится в действие со дня подписания.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2025 года № 944</w:t>
            </w:r>
          </w:p>
        </w:tc>
      </w:tr>
    </w:tbl>
    <w:bookmarkStart w:name="z33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Службе по противодействию коррупции Комитета национальной безопасности Республики Казахстан</w:t>
      </w:r>
    </w:p>
    <w:bookmarkEnd w:id="19"/>
    <w:bookmarkStart w:name="z34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Служба по противодействию коррупции Комитета национальной безопасности Республики Казахстан (далее – Служба) является ведомством Комитета национальной безопасности Республики Казахстан (далее – КНБ), осуществляющим выявление, пресечение, раскрытие и расследование коррупционных правонарушений.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Служба осуществляет свою деятельность в соответствии с Конституцией и законами Республики Казахстан, актами Президента Республики Казахстан, иными нормативными правовыми актами и международными договорами Республики Казахстан, а также настоящим Положением.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Служба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Служба вступает в гражданско-правовые отношения от собственного имени.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Служба имеет право выступать стороной гражданско-правовых отношений от имени государства, если она уполномочена на это в соответствии с законодательством Республики Казахстан.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Служба по вопросам своей компетенции в установленном законодательством Республики Казахстан порядке принимает решения, оформляемые приказами руководителя Службы и другими актами, предусмотренными законодательством Республики Казахстан.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Службы утверждаются в соответствии с законодательством Республики Казахстан.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город Астана, район Нұра, проспект Кабанбай батыра, 19, блок Б.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Службы – республиканское государственное учреждение "Служба по противодействию коррупции Комитета национальной безопасности Республики Казахстан".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Службы.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Службы осуществляется из республиканского бюджета.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Службе запрещается вступать в договорные отношения с субъектами предпринимательства на предмет выполнения обязанностей, являющихся полномочиями Службы.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Службе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Службы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выработка предложений по разработке и реализации антикоррупционной политики; 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борьба с коррупцией;</w:t>
      </w:r>
    </w:p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задачи, предусмотренные законами Республики Казахстан и актами Президента Республики Казахстан.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Указом Президента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вносить в установленном порядке предложения по вопросам противодействия коррупции в пределах компетенции;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запрашивать у государственных органов, организаций, субъектов квазигосударственного сектора и должностных лиц информацию и материалы, в том числе из цифровых ресурсов, в порядке, установленном законодательством Республики Казахстан;</w:t>
      </w:r>
    </w:p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контрразведывательные, общие и специальные оперативно-розыскные мероприятия;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проводить анализ практики оперативно-розыскной и следственной деятельности, досудебного расследования по коррупционным преступлениям, 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 также контрразведывательной деятельности; 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имеющимся в производстве уголовным делам подвергать приводу лиц, уклоняющихся от явки по вызову; 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производить обыск, изъятие или выемку документов, товаров, предметов или иного имущества в соответствии с уголовно-процессуальным законодательством Республики Казахстан и (или) законодательством Республики Казахстан об административных правонарушениях; </w:t>
      </w:r>
    </w:p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использовать изоляторы временного содержания, следственные изоляторы в порядке, предусмотренном законодательством Республики Казахстан; 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вносить государственным органам и иным организациям или лицам, исполняющим в них управленческие функции, представления о принятии мер по устранению обстоятельств, способствовавших совершению уголовного правонарушения или устранению других нарушений закона, в порядке, установленном уголовно-процессуальным законодательством Республики Казахстан;</w:t>
      </w:r>
    </w:p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 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в соответствии с законодательством Республики Казахстан создавать и использовать цифровые системы, обеспечивающие решение возложенных на нее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совершенствовать формы и методы борьбы с коррупционными преступлениями, определять стратегию и тактику контрразведывательной и тактику оперативно-розыскной деятельности, вырабатывать и реализовывать меры по повышению ее эффективности;</w:t>
      </w:r>
    </w:p>
    <w:bookmarkStart w:name="z6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конвоировать задержанных и лиц, заключенных под стражу;</w:t>
      </w:r>
    </w:p>
    <w:bookmarkEnd w:id="45"/>
    <w:bookmarkStart w:name="z6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 разрабатывать и принимать правовые акты в пределах своей компетенции; </w:t>
      </w:r>
    </w:p>
    <w:bookmarkEnd w:id="46"/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внедрять и развивать цифровые системы и цифровые инструменты для выявления коррупционных правонарушений;</w:t>
      </w:r>
    </w:p>
    <w:bookmarkEnd w:id="47"/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обращаться в суд;</w:t>
      </w:r>
    </w:p>
    <w:bookmarkEnd w:id="48"/>
    <w:bookmarkStart w:name="z7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осуществлять иные права, предусмотренные законодательством Республики Казахстан;</w:t>
      </w:r>
    </w:p>
    <w:bookmarkEnd w:id="49"/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 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 </w:t>
      </w:r>
    </w:p>
    <w:bookmarkEnd w:id="50"/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 соблюдать законность при приеме, регистрации, учете и рассмотрении заявлений, сообщений, жалоб и иной информации о правонарушениях; </w:t>
      </w:r>
    </w:p>
    <w:bookmarkEnd w:id="51"/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 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в пределах компетенции Службы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осуществлять досудебное расследование в порядке, предусмотренном уголовно-процессуальным законодательством Республики Казахстан;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bookmarkEnd w:id="55"/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 учитывать и осуществлять контроль за сохранностью оружия, боеприпасов, специальных средств, состоящих на вооружении Службы; </w:t>
      </w:r>
    </w:p>
    <w:bookmarkEnd w:id="56"/>
    <w:bookmarkStart w:name="z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 учитывать и хранить уголовные дела, по которым сроки досудебного расследования прерваны, вещественные доказательства по уголовным делам, а также дела оперативного учета и негласных следственных действий;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 рассматривать акты прокурорского реагирования и судебные акты; 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 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Кодексом Республики Казахстан об административных правонарушениях; 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проводить мероприятия по установлению местонахождения и задержанию лиц, находящихся в розыске;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организовывать в пределах установленной компетенции Службы экстрадицию лиц, находящихся в розыске; 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взаимодействовать в установленном порядке с подразделениями, ведомствами, территориальными и иными органами национальной безопасности Республики Казахстан, а также с государственными органами и организациями;</w:t>
      </w:r>
    </w:p>
    <w:bookmarkEnd w:id="62"/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обеспечивать готовность линий связи и коммуникаций, а также проводить их техническое обслуживание и ремонт;</w:t>
      </w:r>
    </w:p>
    <w:bookmarkEnd w:id="63"/>
    <w:bookmarkStart w:name="z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использовать документы, иные методы и средства, зашифровывающие ведомственную принадлежность сотрудников и подразделений Службы, объектов и помещений, транспортных средств и лиц, оказывающих конфиденциальное содействие;</w:t>
      </w:r>
    </w:p>
    <w:bookmarkEnd w:id="64"/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иметь вне места ее нахождения иные обособленные структурные подразделения, выполняющие часть функций Службы и не подлежащие учетной регистрации в уполномоченном органе;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 осуществлять иные обязанности, предусмотренные законодательством Республики Казахстан.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указами РК от 02.05.2026 </w:t>
      </w:r>
      <w:r>
        <w:rPr>
          <w:rFonts w:ascii="Times New Roman"/>
          <w:b w:val="false"/>
          <w:i w:val="false"/>
          <w:color w:val="000000"/>
          <w:sz w:val="28"/>
        </w:rPr>
        <w:t>№ 1258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участие в разработке и реализации документов системы государственного планирования Республики Казахстан в сфере противодействия коррупции;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разработка правил заключения соглашения о неразглашении информации об оказании содействия в противодействии коррупции и его формы;</w:t>
      </w:r>
    </w:p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досудебного расследования; 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организация и осуществление оперативно-розыскной и контрразведывательной деятельности;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применение специальных и других технических средств в ходе проведения негласных следственных действий, общих и специальных оперативно-розыскных мероприятий, не связанных с использованием сети связи, а также контрразведывательных мероприятий, не связанных с использованием сети связи;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установление местонахождения и задержание лиц, находящихся в розыске, скрывшихся от следствия, дознания или суда; 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Указом Президента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формирование ведомственной статистики; 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выявление и пресечение административных коррупционных правонарушений, составление протоколов об административных коррупционных правонарушениях;</w:t>
      </w:r>
    </w:p>
    <w:bookmarkStart w:name="z9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прием, регистрация и рассмотрение заявлений, сообщений и иной информации об уголовных правонарушениях; 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 разработка нормативных правовых актов Республики Казахстан по вопросам борьбы с коррупцией в соответствии с целью и задачами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 и законодательством Республики Казахстан;</w:t>
      </w:r>
    </w:p>
    <w:bookmarkStart w:name="z1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разработка правил поощрения лиц, сообщивших о факте коррупционного правонарушения или иным образом оказывающих (оказавших) содействие в противодействии коррупции;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взаимодействие с другими государственными органами, физическими и юридическими лицами по основным направлениям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участие в подготовке проектов международных договоров по вопросам борьбы с коррупцией, взаимодействие с соответствующими органами иностранных государств по вопросам борьбы с коррупцией, участие в пределах своих полномочий в деятельности международных организаций;</w:t>
      </w:r>
    </w:p>
    <w:bookmarkStart w:name="z10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исполнение ходатайств и запросов, поступающих из государственных органов, а также компетентных органов иностранных государств в пределах компетенции Службы;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изучение передового международного опыта по вопросам борьбы с коррупцией и внедрение эффективных моделей на национальном уровне;</w:t>
      </w:r>
    </w:p>
    <w:bookmarkStart w:name="z10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обеспечение защиты государственных секретов и служебной информации ограниченного распространения, а также противодействие техническим разведкам в пределах компетенции Службы;</w:t>
      </w:r>
    </w:p>
    <w:bookmarkEnd w:id="78"/>
    <w:bookmarkStart w:name="z10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учет и контроль за сохранностью оружия, боеприпасов, специальных средств защиты, состоящих на вооружении Службы; </w:t>
      </w:r>
    </w:p>
    <w:bookmarkEnd w:id="79"/>
    <w:bookmarkStart w:name="z10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участие в разработке и реализации кадровой политики;</w:t>
      </w:r>
    </w:p>
    <w:bookmarkEnd w:id="80"/>
    <w:bookmarkStart w:name="z10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профилактика и предупреждение правонарушений среди личного состава Службы;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в установленном порядке планирования, контроля и координации деятельности в сфере борьбы с коррупцией в пределах компетенции Службы, формирование отчетности о ее результатах;</w:t>
      </w:r>
    </w:p>
    <w:bookmarkStart w:name="z10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финансовое и материально-техническое обеспечение оперативно-розыскной и контрразведывательной деятельности в пределах бюджетных средств, выделенных Службе на эти цели;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консультирование физических и юридических лиц по вопросам борьбы с коррупцией;</w:t>
      </w:r>
    </w:p>
    <w:bookmarkStart w:name="z1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22-1) выявление, пресечение, раскрытие и расследование коррупционных преступлений;</w:t>
      </w:r>
    </w:p>
    <w:bookmarkEnd w:id="83"/>
    <w:bookmarkStart w:name="z11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организация и несение боевого дежурства; </w:t>
      </w:r>
    </w:p>
    <w:bookmarkEnd w:id="84"/>
    <w:bookmarkStart w:name="z11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и ведение документационного обеспечения в Службе;</w:t>
      </w:r>
    </w:p>
    <w:bookmarkEnd w:id="85"/>
    <w:bookmarkStart w:name="z11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обеспечение охраны, пропускного и внутриобъектового режимов, организации и несения боевой службы на объектах Службы;</w:t>
      </w:r>
    </w:p>
    <w:bookmarkEnd w:id="86"/>
    <w:bookmarkStart w:name="z11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теоретических и практических занятий с личным составом на объектах Службы по планам охраны и обороны;</w:t>
      </w:r>
    </w:p>
    <w:bookmarkEnd w:id="87"/>
    <w:bookmarkStart w:name="z11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обеспечение и оснащение объектов Службы средствами досмотра, инженерно-технической укрепленности, защиты и системами безопасности;</w:t>
      </w:r>
    </w:p>
    <w:bookmarkEnd w:id="88"/>
    <w:bookmarkStart w:name="z11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организация и проведение комиссионных обследований объектов Службы на предмет соответствия инженерно-технической укрепленности объектов установленным требованиям;</w:t>
      </w:r>
    </w:p>
    <w:bookmarkEnd w:id="89"/>
    <w:bookmarkStart w:name="z11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участие в реализации политики кибербезопасности, обеспечении и совершенствовании технической и информационной деятельности Службы;</w:t>
      </w:r>
    </w:p>
    <w:bookmarkEnd w:id="90"/>
    <w:bookmarkStart w:name="z11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эксплуатация цифровых систем, обеспечивающих решение задач, возложенных на Службу, а также участие в их разработке, создании, модернизации и приобретении;</w:t>
      </w:r>
    </w:p>
    <w:bookmarkEnd w:id="91"/>
    <w:bookmarkStart w:name="z11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функционирования ведомственных сетей связи и подготовка предложений по их развитию;</w:t>
      </w:r>
    </w:p>
    <w:bookmarkEnd w:id="92"/>
    <w:bookmarkStart w:name="z12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шифровальной работы;</w:t>
      </w:r>
    </w:p>
    <w:bookmarkEnd w:id="93"/>
    <w:bookmarkStart w:name="z12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иные функции, возложенные законами Республики Казахстан, а также актами Президента Республики Казахстан.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указами РК от 02.05.2026 </w:t>
      </w:r>
      <w:r>
        <w:rPr>
          <w:rFonts w:ascii="Times New Roman"/>
          <w:b w:val="false"/>
          <w:i w:val="false"/>
          <w:color w:val="000000"/>
          <w:sz w:val="28"/>
        </w:rPr>
        <w:t>№ 1258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Службы при организации ее деятельности</w:t>
      </w:r>
    </w:p>
    <w:bookmarkEnd w:id="95"/>
    <w:bookmarkStart w:name="z12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Службы осуществляется директором Службы, который несет персональную ответственность за выполнение возложенных на Службу задач и осуществление ею своих полномочий.</w:t>
      </w:r>
    </w:p>
    <w:bookmarkEnd w:id="96"/>
    <w:bookmarkStart w:name="z12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Директор Службы назначается на должность и освобождается от должности в соответствии с законодательством Республики Казахстан.</w:t>
      </w:r>
    </w:p>
    <w:bookmarkEnd w:id="97"/>
    <w:bookmarkStart w:name="z12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Директор Службы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8"/>
    <w:bookmarkStart w:name="z12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директора Службы:</w:t>
      </w:r>
    </w:p>
    <w:bookmarkEnd w:id="99"/>
    <w:bookmarkStart w:name="z12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Службы;</w:t>
      </w:r>
    </w:p>
    <w:bookmarkEnd w:id="100"/>
    <w:bookmarkStart w:name="z12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порядке издает приказы (распоряжения) и дает указания, обязательные для исполнения сотрудниками и работниками Службы;</w:t>
      </w:r>
    </w:p>
    <w:bookmarkEnd w:id="101"/>
    <w:bookmarkStart w:name="z12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правовые акты, за исключением актов, затрагивающих права, свободы человека и гражданина;</w:t>
      </w:r>
    </w:p>
    <w:bookmarkEnd w:id="102"/>
    <w:bookmarkStart w:name="z13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Службу во взаимоотношениях с государственными органами Республики Казахстан, а также специальными и правоохранительными службами иностранных государств и международными организациями;</w:t>
      </w:r>
    </w:p>
    <w:bookmarkEnd w:id="103"/>
    <w:bookmarkStart w:name="z13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делегирует полномочия своим заместителям и должностным лицам Службы;</w:t>
      </w:r>
    </w:p>
    <w:bookmarkEnd w:id="104"/>
    <w:bookmarkStart w:name="z13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назначает на должности и освобождает от должностей сотрудников и работников Службы в пределах своей компетенции;</w:t>
      </w:r>
    </w:p>
    <w:bookmarkEnd w:id="105"/>
    <w:bookmarkStart w:name="z13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поощряет и наказывает в дисциплинарном порядке сотрудников и работников Службы;</w:t>
      </w:r>
    </w:p>
    <w:bookmarkEnd w:id="106"/>
    <w:bookmarkStart w:name="z13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оказывает в установленном законодательством порядке материальную помощь сотрудникам и работникам Службы;</w:t>
      </w:r>
    </w:p>
    <w:bookmarkEnd w:id="107"/>
    <w:bookmarkStart w:name="z13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присваивает специальные звания сотрудникам Службы в пределах своей компетенции;</w:t>
      </w:r>
    </w:p>
    <w:bookmarkEnd w:id="108"/>
    <w:bookmarkStart w:name="z13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вносит предложения Председателю КНБ по созданию, ликвидации, передислокации и преобразованию подразделений Службы, а также по еҰ структуре и штатам;</w:t>
      </w:r>
    </w:p>
    <w:bookmarkEnd w:id="109"/>
    <w:bookmarkStart w:name="z13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пределах полномочий, определенных Председателем КНБ, решает вопросы, связанные с прохождением службы, а также трудовыми отношениями работников Службы;</w:t>
      </w:r>
    </w:p>
    <w:bookmarkEnd w:id="110"/>
    <w:bookmarkStart w:name="z13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Председателю КНБ предложения по кандидатурам на присвоение специальных званий "лейтенант" и "полковник" в установленном порядке, награждению сотрудников и работников Службы ведомственными наградами;</w:t>
      </w:r>
    </w:p>
    <w:bookmarkEnd w:id="111"/>
    <w:bookmarkStart w:name="z13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утверждает положения о структурных подразделениях Службы;</w:t>
      </w:r>
    </w:p>
    <w:bookmarkEnd w:id="112"/>
    <w:bookmarkStart w:name="z14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13"/>
    <w:bookmarkStart w:name="z14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директора Службы в период его отсутствия осуществляется лицом, его замещающим, в соответствии с действующим законодательством Республики Казахстан.</w:t>
      </w:r>
    </w:p>
    <w:bookmarkEnd w:id="114"/>
    <w:bookmarkStart w:name="z14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Директор Службы определяет полномочия своих заместителей в соответствии с действующим законодательством Республики Казахстан.</w:t>
      </w:r>
    </w:p>
    <w:bookmarkEnd w:id="115"/>
    <w:bookmarkStart w:name="z14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Службы</w:t>
      </w:r>
    </w:p>
    <w:bookmarkEnd w:id="116"/>
    <w:bookmarkStart w:name="z14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117"/>
    <w:bookmarkStart w:name="z14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Службы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18"/>
    <w:bookmarkStart w:name="z14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Службой, относится к республиканской собственности.</w:t>
      </w:r>
    </w:p>
    <w:bookmarkEnd w:id="119"/>
    <w:bookmarkStart w:name="z14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Служба не вправе самостоятельно отчуждать или иным способом распоряжаться закрепленным за ней имуществом и имуществом, приобретенным за счет средств, выданных ей по плану финансирования, если иное не установлено законодательством Республики Казахстан.</w:t>
      </w:r>
    </w:p>
    <w:bookmarkEnd w:id="120"/>
    <w:bookmarkStart w:name="z148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Службы</w:t>
      </w:r>
    </w:p>
    <w:bookmarkEnd w:id="121"/>
    <w:bookmarkStart w:name="z14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Службы осуществляются в соответствии с законодательством Республики Казахстан.</w:t>
      </w:r>
    </w:p>
    <w:bookmarkEnd w:id="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2025 года № 944</w:t>
            </w:r>
          </w:p>
        </w:tc>
      </w:tr>
    </w:tbl>
    <w:bookmarkStart w:name="z151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реорганизуемых республиканских государственных учреждений</w:t>
      </w:r>
    </w:p>
    <w:bookmarkEnd w:id="123"/>
    <w:bookmarkStart w:name="z15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области Абай" – путем присоединения к республиканскому государственному учреждению "Департамент Комитета национальной безопасности Республики Казахстан по области Абай".</w:t>
      </w:r>
    </w:p>
    <w:bookmarkEnd w:id="124"/>
    <w:bookmarkStart w:name="z15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Акмолинской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Акмолинской области".</w:t>
      </w:r>
    </w:p>
    <w:bookmarkEnd w:id="125"/>
    <w:bookmarkStart w:name="z15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Актюбинской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Актюбинской области".</w:t>
      </w:r>
    </w:p>
    <w:bookmarkEnd w:id="126"/>
    <w:bookmarkStart w:name="z15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Алматинской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Алматинской области".</w:t>
      </w:r>
    </w:p>
    <w:bookmarkEnd w:id="127"/>
    <w:bookmarkStart w:name="z15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Атырауской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Атырауской области".</w:t>
      </w:r>
    </w:p>
    <w:bookmarkEnd w:id="128"/>
    <w:bookmarkStart w:name="z15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Западно-Казахстанской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Западно-Казахстанской области".</w:t>
      </w:r>
    </w:p>
    <w:bookmarkEnd w:id="129"/>
    <w:bookmarkStart w:name="z15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Жамбылской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Жамбылской области".</w:t>
      </w:r>
    </w:p>
    <w:bookmarkEnd w:id="130"/>
    <w:bookmarkStart w:name="z15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Республиканское государственное учреждение "Департамент Агентства Республики Казахстан по противодействию коррупции (Антикоррупционной службы) по области Жетісу" – путем присоединения к республиканскому государственному учреждению "Департамент Комитета национальной безопасности Республики Казахстан по области Жетісу".</w:t>
      </w:r>
    </w:p>
    <w:bookmarkEnd w:id="131"/>
    <w:bookmarkStart w:name="z16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Республиканское государственное учреждение "Департамент Агентства Республики Казахстан по противодействию коррупции (Антикоррупционной службы) по Карагандинской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Карагандинской области".</w:t>
      </w:r>
    </w:p>
    <w:bookmarkEnd w:id="132"/>
    <w:bookmarkStart w:name="z16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учреждение "Департамент Агентства Республики Казахстан по противодействию коррупции (Антикоррупционной службы) по Костанайской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Костанайской области".</w:t>
      </w:r>
    </w:p>
    <w:bookmarkEnd w:id="133"/>
    <w:bookmarkStart w:name="z16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Республиканское государственное учреждение "Департамент Агентства Республики Казахстан по противодействию коррупции (Антикоррупционной службы) по Кызылординской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Кызылординской области и городу Байконыр".</w:t>
      </w:r>
    </w:p>
    <w:bookmarkEnd w:id="134"/>
    <w:bookmarkStart w:name="z16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учреждение "Департамент Агентства Республики Казахстан по противодействию коррупции (Антикоррупционной службы) по Мангистауской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Мангистауской области".</w:t>
      </w:r>
    </w:p>
    <w:bookmarkEnd w:id="135"/>
    <w:bookmarkStart w:name="z16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Республиканское государственное учреждение "Департамент Агентства Республики Казахстан по противодействию коррупции (Антикоррупционной службы) по Павлодарской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Павлодарской области".</w:t>
      </w:r>
    </w:p>
    <w:bookmarkEnd w:id="136"/>
    <w:bookmarkStart w:name="z16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Республиканское государственное учреждение "Департамент Агентства Республики Казахстан по противодействию коррупции (Антикоррупционной службы) по Северо-Казахстанской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Северо-Казахстанской области".</w:t>
      </w:r>
    </w:p>
    <w:bookmarkEnd w:id="137"/>
    <w:bookmarkStart w:name="z16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Республиканское государственное учреждение "Департамент Агентства Республики Казахстан по противодействию коррупции (Антикоррупционной службы) по Туркестанской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Туркестанской области".</w:t>
      </w:r>
    </w:p>
    <w:bookmarkEnd w:id="138"/>
    <w:bookmarkStart w:name="z16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Республиканское государственное учреждение "Департамент Агентства Республики Казахстан по противодействию коррупции (Антикоррупционной службы) по области Ұлытау" – путем присоединения к республиканскому государственному учреждению "Департамент Комитета национальной безопасности Республики Казахстан по области Ұлытау".</w:t>
      </w:r>
    </w:p>
    <w:bookmarkEnd w:id="139"/>
    <w:bookmarkStart w:name="z16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Республиканское государственное учреждение "Департамент Агентства Республики Казахстан по противодействию коррупции (Антикоррупционной службы) по Восточно-Казахстанской области" – путем присоединения к республиканскому государственному учреждению "Департамент Комитета национальной безопасности Республики Казахстан по Восточно-Казахстанской области".</w:t>
      </w:r>
    </w:p>
    <w:bookmarkEnd w:id="140"/>
    <w:bookmarkStart w:name="z16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Республиканское государственное учреждение "Департамент Агентства Республики Казахстан по противодействию коррупции (Антикоррупционной службы) по городу Астане" – путем присоединения к республиканскому государственному учреждению "Департамент Комитета национальной безопасности Республики Казахстан по городу Астане".</w:t>
      </w:r>
    </w:p>
    <w:bookmarkEnd w:id="141"/>
    <w:bookmarkStart w:name="z17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Республиканское государственное учреждение "Департамент Агентства Республики Казахстан по противодействию коррупции (Антикоррупционной службы) по городу Алматы" – путем присоединения к республиканскому государственному учреждению "Департамент Комитета национальной безопасности Республики Казахстан по городу Алматы".</w:t>
      </w:r>
    </w:p>
    <w:bookmarkEnd w:id="142"/>
    <w:bookmarkStart w:name="z17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Республиканское государственное учреждение "Департамент Агентства Республики Казахстан по противодействию коррупции (Антикоррупционной службы) по городу Шымкенту" – путем присоединения к республиканскому государственному учреждению "Департамент Комитета национальной безопасности Республики Казахстан по городу Шымкенту".</w:t>
      </w:r>
    </w:p>
    <w:bookmarkEnd w:id="1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2025 года № 944</w:t>
            </w:r>
          </w:p>
        </w:tc>
      </w:tr>
    </w:tbl>
    <w:bookmarkStart w:name="z173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указов Президента Республики Казахстан</w:t>
      </w:r>
    </w:p>
    <w:bookmarkEnd w:id="144"/>
    <w:bookmarkStart w:name="z17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Абзацы двадцатый, двадцать первый, двадцать второй, двадцать третий, двадцать четвертый, двадцать пятый, двадцать шестой, двадцать седьмой и двадцать восьмой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13 ноября 2020 года № 447 "О внесении изменений и дополнений в указы Президента Республики Казахстан от 29 декабря 2015 года № 152 "О некоторых вопросах прохождения государственной службы" и от 22 июля 2019 года № 74 "О некоторых вопросах Агентства Республики Казахстан по делам государственной службы и Агентства Республики Казахстан по противодействию коррупции (Антикоррупционной службы)".</w:t>
      </w:r>
    </w:p>
    <w:bookmarkEnd w:id="145"/>
    <w:bookmarkStart w:name="z17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 Президента Республики Казахстан от 26 июня 2021 года № 605 "О внесении изменений в некоторые указы Президента Республики Казахстан".</w:t>
      </w:r>
    </w:p>
    <w:bookmarkEnd w:id="146"/>
    <w:bookmarkStart w:name="z17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 Президента Республики Казахстан от 28 июля 2022 года № 970 "О некоторых вопросах Агентства Республики Казахстан по противодействию коррупции (Антикоррупционной службы)".</w:t>
      </w:r>
    </w:p>
    <w:bookmarkEnd w:id="147"/>
    <w:bookmarkStart w:name="z17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Указа Президента Республики Казахстан от 17 ноября 2022 года № 1074 "О некоторых вопросах Агентства Республики Казахстан по делам государственной службы и Агентства Республики Казахстан по противодействию коррупции (Антикоррупционной службы)".</w:t>
      </w:r>
    </w:p>
    <w:bookmarkEnd w:id="148"/>
    <w:bookmarkStart w:name="z17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 апреля 2023 года № 166 "О внесении изменения и дополнений в Указ Президента Республики Казахстан от 22 июля 2019 года № 74 "О некоторых вопросах Агентства Республики Казахстан по делам государственной службы и Агентства Республики Казахстан по противодействию коррупции (Антикоррупционной службы)".</w:t>
      </w:r>
    </w:p>
    <w:bookmarkEnd w:id="149"/>
    <w:bookmarkStart w:name="z17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17 июля 2023 года № 286 "О внесении изменений и дополнений в некоторые указы Президента Республики Казахстан".</w:t>
      </w:r>
    </w:p>
    <w:bookmarkEnd w:id="150"/>
    <w:bookmarkStart w:name="z18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Абзацы четвертый, пятый, шестой, седьмой, восьмой, девятый, десятый, одиннадцатый, двенадцатый, тринадцатый, четырнадцатый и пятнадцатый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23 апреля 2025 года № 853 "О внесении изменений и дополнений в некоторые указы Президента Республики Казахстан".</w:t>
      </w:r>
    </w:p>
    <w:bookmarkEnd w:id="1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