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dfb9e" w14:textId="21dfb9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указы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17 октября 2026 года № 1531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дальнейшей дебюрократизации кадровых процессов на государственной службе в соответствии с принципами, определенными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2022 года № 872 "О мерах по дебюрократизации деятельности государственного аппарата", ПОСТАНОВЛЯЮ: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указы Президента Республики Казахстан.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октября 2026 года № 1531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</w:t>
      </w:r>
      <w:r>
        <w:br/>
      </w:r>
      <w:r>
        <w:rPr>
          <w:rFonts w:ascii="Times New Roman"/>
          <w:b/>
          <w:i w:val="false"/>
          <w:color w:val="000000"/>
        </w:rPr>
        <w:t xml:space="preserve"> которые вносятся в некоторые указы Президента Республики Казахстан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29 декабря 2015 года № 151 "Об утверждении Специальных квалификационных требований к административным государственным должностям корпуса "А":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Специальных квалификационных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административным государственным должностям корпуса "А", утвержденных вышеназванным Указом: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29 декабря 2015 года № 152 "О некоторых вопросах прохождения государственной службы":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занятия вакантных или временно вакантных административных государственных должностей корпуса "Б" в порядке перевода без проведения конкурса, утвержденных вышеназванным Указом: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Занятие государственной должности в порядке перевода помимо случаев,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может осуществляться: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административные государственные должности корпуса "Б" Администрации Президента Республики Казахстан, Аппарата Совета Безопасности Республики Казахстан, Аппарата Курултая Республики Казахстан, Аппарата Правительства Республики Казахстан, Управления делами Президента Республики Казахстан и Секретариата Қазақстан Халық Кеңесі, а также из данных государственных органов в другие государственные органы;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внутри государственных органов, указанных в подпункте 1) настоящего пункта;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политической государственной должности и административной государственной должности корпуса "А" на административную государственную должность корпуса "Б";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административной государственной должности корпуса "Б" на иную административную государственную должность корпуса "Б" при условии, что служащий занимал предыдущую должность не менее одного года и получил в течение четырех кварталов подряд на занимаемой должности результаты оценки деятельности со значением "выполняет функциональные обязанности эффективно";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нижестоящую должность внутри государственного органа административного государственного служащего корпуса "Б", занимающего временно вакантную должность, при выходе на работу основного служащего, за которым сохранялась данная должность.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Назначение в порядке перевода допускается при соответствии государственного служащего квалификационным требованиям и отсутствии у него в течение шести месяцев дисциплинарного взыскания за совершение дисциплинарного проступка, дискредитирующего государственную службу, либо за нарушение норм служебной этики.".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Указе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декабря 2020 года № 485 "Об утверждении квалификационных требований к отдельным политическим государственным должностям":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отдельным политическим государственным должностям, утвержденных вышеназванным Указом: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