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a92a74" w14:textId="3a92a7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выдачи Свидетельства о страховании или ином финансовом обеспечении гражданской ответственности за ущерб от загрязнения нефтью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транспорта и коммуникаций Республики Казахстан от 17 июля 2002 года N 251-I. Зарегистрирован в Министерстве юстиции Республики Казахстан 20 августа 2002 года N 1956.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В заголовок внесено изменение на казахском языке, текст на русском языке не меняется в соответствии с приказом Министра по инвестициям и развитию РК от 28.03.2018 </w:t>
      </w:r>
      <w:r>
        <w:rPr>
          <w:rFonts w:ascii="Times New Roman"/>
          <w:b w:val="false"/>
          <w:i w:val="false"/>
          <w:color w:val="ff0000"/>
          <w:sz w:val="28"/>
        </w:rPr>
        <w:t>№ 198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"Согласовано" Министр природных ресурсов и охраны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окружающей среды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 24 июля 2002 года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Преамбула предусмотрена в новой редакции приказом </w:t>
      </w:r>
      <w:r>
        <w:rPr>
          <w:rFonts w:ascii="Times New Roman"/>
          <w:b w:val="false"/>
          <w:i w:val="false"/>
          <w:color w:val="ff0000"/>
          <w:sz w:val="28"/>
        </w:rPr>
        <w:t xml:space="preserve">Министра транспорта РК от 27.08.2026 </w:t>
      </w:r>
      <w:r>
        <w:rPr>
          <w:rFonts w:ascii="Times New Roman"/>
          <w:b w:val="false"/>
          <w:i w:val="false"/>
          <w:color w:val="ff0000"/>
          <w:sz w:val="28"/>
        </w:rPr>
        <w:t>№ 223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 в действие по истечении шестидесяти календарных дней после дня его первого официального опубликования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пунктом 3 </w:t>
      </w:r>
      <w:r>
        <w:rPr>
          <w:rFonts w:ascii="Times New Roman"/>
          <w:b w:val="false"/>
          <w:i w:val="false"/>
          <w:color w:val="000000"/>
          <w:sz w:val="28"/>
        </w:rPr>
        <w:t xml:space="preserve"> постановления</w:t>
      </w:r>
      <w:r>
        <w:rPr>
          <w:rFonts w:ascii="Times New Roman"/>
          <w:b w:val="false"/>
          <w:i w:val="false"/>
          <w:color w:val="000000"/>
          <w:sz w:val="28"/>
        </w:rPr>
        <w:t xml:space="preserve"> Кабинета Министров Республики Казахстан от 4 марта 1994 года N 244 "О присоединении Республики Казахстан к Международным конвенциям, принятым под эгидой Международной морской организации (ИМО), и к Конвенции об ИМО" и с целью обеспечения безопасности судоходства и мореплавания в Республике Казахстан приказываю: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выдачи Свидетельства о страховании или ином финансовом обеспечении гражданской ответственности за ущерб от загрязнения нефтью.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В пункт 1 внесено изменение на казахском языке, текст на русском языке не меняется в соответствии с приказом Министра по инвестициям и развитию РК от 28.03.2018 </w:t>
      </w:r>
      <w:r>
        <w:rPr>
          <w:rFonts w:ascii="Times New Roman"/>
          <w:b w:val="false"/>
          <w:i w:val="false"/>
          <w:color w:val="000000"/>
          <w:sz w:val="28"/>
        </w:rPr>
        <w:t>№ 198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Комитету транспортного контроля Министерства транспорта и коммуникаций Республики Казахстан (Бейсембаев М.Т.) в установленном порядке настоящий приказ согласовать с Министерством природных ресурсов и охраны окружающей среды Республики Казахстан и представить в Министерство юстиции Республики Казахстан для государственной регистрации.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Контроль за исполнением настоящего приказа возложить на первого вице-Министра транспорта и коммуникаций Республики Казахстан Джакупова К.К.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Настоящий приказ вводится в действие со дня государственной регистрации в Министерстве юстиции Республики Казахстан.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" w:id="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Министр</w:t>
            </w:r>
          </w:p>
          <w:bookmarkEnd w:id="1"/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транспорта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коммуникаций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17 июля 2002 года № 251-I</w:t>
            </w:r>
          </w:p>
        </w:tc>
      </w:tr>
    </w:tbl>
    <w:bookmarkStart w:name="z4" w:id="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выдачи Свидетельства о страховании или ином финансовом обеспечении гражданской ответственности за ущерб от загрязнения нефтью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- в редакции приказа и.о. Министра транспорта РК от 21.04.2025 </w:t>
      </w:r>
      <w:r>
        <w:rPr>
          <w:rFonts w:ascii="Times New Roman"/>
          <w:b w:val="false"/>
          <w:i w:val="false"/>
          <w:color w:val="ff0000"/>
          <w:sz w:val="28"/>
        </w:rPr>
        <w:t>№ 129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шестидесяти календарных дней после дня его первого официального опубликования).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Пункт 1 предусмотрен в новой редакции приказом </w:t>
      </w:r>
      <w:r>
        <w:rPr>
          <w:rFonts w:ascii="Times New Roman"/>
          <w:b w:val="false"/>
          <w:i w:val="false"/>
          <w:color w:val="ff0000"/>
          <w:sz w:val="28"/>
        </w:rPr>
        <w:t xml:space="preserve">Министра транспорта РК от 27.08.2026 </w:t>
      </w:r>
      <w:r>
        <w:rPr>
          <w:rFonts w:ascii="Times New Roman"/>
          <w:b w:val="false"/>
          <w:i w:val="false"/>
          <w:color w:val="ff0000"/>
          <w:sz w:val="28"/>
        </w:rPr>
        <w:t>№ 223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 в действие по истечении шестидесяти календарных дней после дня его первого официального опубликования</w:t>
      </w:r>
      <w:r>
        <w:rPr>
          <w:rFonts w:ascii="Times New Roman"/>
          <w:b w:val="false"/>
          <w:i w:val="false"/>
          <w:color w:val="ff0000"/>
          <w:sz w:val="28"/>
        </w:rPr>
        <w:t>).</w:t>
      </w:r>
    </w:p>
    <w:bookmarkStart w:name="z22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выдачи Свидетельства о страховании или ином финансовом обеспечении гражданской ответственности за ущерб от загрязнения нефтью (далее -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55-25)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4 Закона Республики Казахстан "О торговом мореплавании" и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Закона Республики Казахстан "О государственных услугах" (далее – Закон о государственных услугах) и определяют порядок оказания государственной услуги "Выдача Свидетельства о страховании или ином финансовом обеспечении гражданской ответственности за ущерб от загрязнения нефтью".</w:t>
      </w:r>
    </w:p>
    <w:bookmarkEnd w:id="3"/>
    <w:bookmarkStart w:name="z23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 настоящих Правилах используются следующие основные понятия: </w:t>
      </w:r>
    </w:p>
    <w:bookmarkEnd w:id="4"/>
    <w:bookmarkStart w:name="z24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судно – самоходное или несамоходное плавучее сооружение, включая неводоизмещающее судно и гидросамолет, используемые в целях торгового мореплавания;</w:t>
      </w:r>
    </w:p>
    <w:bookmarkEnd w:id="5"/>
    <w:bookmarkStart w:name="z25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судовладелец – лицо, эксплуатирующее судно от своего имени независимо от того, является ли оно собственником судна или использует его на ином законном основании;</w:t>
      </w:r>
    </w:p>
    <w:bookmarkEnd w:id="6"/>
    <w:bookmarkStart w:name="z26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собственник судна – лицо, зарегистрированное в качестве собственника судна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государственной регистрации судов и прав на них, утвержденными приказом исполняющего обязанности Министра по инвестициям и развитию развития Республики Казахстан от 24 февраля 2015 года № 165 (зарегистрирован в Реестре государственной регистрации нормативных правовых актов под № 11125);</w:t>
      </w:r>
    </w:p>
    <w:bookmarkEnd w:id="7"/>
    <w:bookmarkStart w:name="z27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ущерб от загрязнения – убытки или ущерб, причиненные вне судна, перевозящего нефть, загрязнением, происшедшим вследствие утечки или слива нефти, где бы такая утечка или слив не произошли, и включающие стоимость предупредительных мер и, кроме того, убытки или ущерб, причиненные предупредительными мерами;</w:t>
      </w:r>
    </w:p>
    <w:bookmarkEnd w:id="8"/>
    <w:bookmarkStart w:name="z28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нефть – любая стойкая нефть, в частности, сырая нефть, мазут, тяжелое дизельное топливо, смазочное масло и китовый жир, независимо от того, перевозятся ли они на борту судна в качестве груза или в топливных танкерах такого судна; </w:t>
      </w:r>
    </w:p>
    <w:bookmarkEnd w:id="9"/>
    <w:bookmarkStart w:name="z29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уполномоченный орган – Комитет железнодорожного и водного транспорта Министерства транспорта Республики Казахстан.</w:t>
      </w:r>
    </w:p>
    <w:bookmarkEnd w:id="10"/>
    <w:bookmarkStart w:name="z30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Выдача Свидетельства судам, зарегистрированным в Республике Казахстан</w:t>
      </w:r>
    </w:p>
    <w:bookmarkEnd w:id="11"/>
    <w:bookmarkStart w:name="z31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Свидетельство о страховании или ином финансовом обеспечении гражданской ответственности за ущерб от загрязнения нефтью (далее - Свидетельство) выдается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в соответствии с Международной конвенцией о гражданской ответственности за ущерб от загрязнения нефтью 1969 года с поправками судам, зарегистрированным в Республике Казахстан, на основании заявления судовладельца и полиса о страховании или иного финансового обеспечения.</w:t>
      </w:r>
    </w:p>
    <w:bookmarkEnd w:id="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В пункт 4 предусмотрены изменения приказом </w:t>
      </w:r>
      <w:r>
        <w:rPr>
          <w:rFonts w:ascii="Times New Roman"/>
          <w:b w:val="false"/>
          <w:i w:val="false"/>
          <w:color w:val="ff0000"/>
          <w:sz w:val="28"/>
        </w:rPr>
        <w:t xml:space="preserve">Министра транспорта РК от 27.08.2026 </w:t>
      </w:r>
      <w:r>
        <w:rPr>
          <w:rFonts w:ascii="Times New Roman"/>
          <w:b w:val="false"/>
          <w:i w:val="false"/>
          <w:color w:val="ff0000"/>
          <w:sz w:val="28"/>
        </w:rPr>
        <w:t>№ 223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 в действие по истечении шестидесяти календарных дней после дня его первого официального опубликования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2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Физические или юридические лица (далее – услугополучатель) для получения Свидетельства направляют в Морскую администрацию порта через канцелярию заявление на выдачу Свидетельства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13"/>
    <w:bookmarkStart w:name="z33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Перечень основных требований к оказанию государственной услуги "Выдача свидетельства о страховании или ином финансовом обеспечении гражданской ответственности за ущерб от загрязнения нефтью" изложен в </w:t>
      </w:r>
      <w:r>
        <w:rPr>
          <w:rFonts w:ascii="Times New Roman"/>
          <w:b w:val="false"/>
          <w:i w:val="false"/>
          <w:color w:val="000000"/>
          <w:sz w:val="28"/>
        </w:rPr>
        <w:t>приложении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(далее – Перечень основных требований к оказанию государственной услуги).</w:t>
      </w:r>
    </w:p>
    <w:bookmarkEnd w:id="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Пункт 5 предусмотрен в новой редакции приказом </w:t>
      </w:r>
      <w:r>
        <w:rPr>
          <w:rFonts w:ascii="Times New Roman"/>
          <w:b w:val="false"/>
          <w:i w:val="false"/>
          <w:color w:val="ff0000"/>
          <w:sz w:val="28"/>
        </w:rPr>
        <w:t xml:space="preserve">Министра транспорта РК от 27.08.2026 </w:t>
      </w:r>
      <w:r>
        <w:rPr>
          <w:rFonts w:ascii="Times New Roman"/>
          <w:b w:val="false"/>
          <w:i w:val="false"/>
          <w:color w:val="ff0000"/>
          <w:sz w:val="28"/>
        </w:rPr>
        <w:t>№ 223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 в действие по истечении шестидесяти календарных дней после дня его первого официального опубликования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4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Общий срок рассмотрения документов, освидетельствования и выдачи Свидетельства Морской администрацией порта составляет 3 (три) рабочих дня со дня получения документов.</w:t>
      </w:r>
    </w:p>
    <w:bookmarkEnd w:id="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В пункт 6 предусмотрены изменения приказом </w:t>
      </w:r>
      <w:r>
        <w:rPr>
          <w:rFonts w:ascii="Times New Roman"/>
          <w:b w:val="false"/>
          <w:i w:val="false"/>
          <w:color w:val="ff0000"/>
          <w:sz w:val="28"/>
        </w:rPr>
        <w:t xml:space="preserve">Министра транспорта РК от 27.08.2026 </w:t>
      </w:r>
      <w:r>
        <w:rPr>
          <w:rFonts w:ascii="Times New Roman"/>
          <w:b w:val="false"/>
          <w:i w:val="false"/>
          <w:color w:val="ff0000"/>
          <w:sz w:val="28"/>
        </w:rPr>
        <w:t>№ 223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 в действие по истечении шестидесяти календарных дней после дня его первого официального опубликования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5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Услугодатель в течение 2 (двух) рабочих дней со дня получения документов услугополучателя проверяет полноту представленных документов.</w:t>
      </w:r>
    </w:p>
    <w:bookmarkEnd w:id="16"/>
    <w:bookmarkStart w:name="z36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представлении услугополучателем неполного пакета документов и (или) документов с истекшим сроком действия, услугодатель в указанные сроки дает мотивированный отказ в дальнейшем рассмотрении заявления.</w:t>
      </w:r>
    </w:p>
    <w:bookmarkEnd w:id="17"/>
    <w:bookmarkStart w:name="z37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предоставлении услугополучателем полного пакета документов, услугодатель проверяет документы в течение 1 (одного) дня на соответствие требованиям, установленным настоящими Правилами.</w:t>
      </w:r>
    </w:p>
    <w:bookmarkEnd w:id="18"/>
    <w:bookmarkStart w:name="z38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соответствии документов услугодатель формирует Cвидетельство, при наличии оснований для отказа в оказании государственной услуги, изложенных в пункте 10 Перечня основных требований к оказанию государственной услуги, формирует мотивированный отказ в оказании государственной услуги. </w:t>
      </w:r>
    </w:p>
    <w:bookmarkEnd w:id="19"/>
    <w:bookmarkStart w:name="z39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Уполномоченный орган в течение 3 (трех) рабочих дней после государственной регистрации нормативного правового акта, направляет информацию о внесенных изменениях и (или) дополнениях в настоящие Правила, определяющие порядок оказания государственной услуги, услугодателю и в Единый контакт-центр.</w:t>
      </w:r>
    </w:p>
    <w:bookmarkEnd w:id="20"/>
    <w:bookmarkStart w:name="z40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Свидетельство составляется на казахском, русском и английском языках и выдается на срок, не превышающий срок действия полиса о страховании или документа о наличии иного финансового обеспечения.</w:t>
      </w:r>
    </w:p>
    <w:bookmarkEnd w:id="21"/>
    <w:bookmarkStart w:name="z41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Действие Свидетельства прекращается в случае:</w:t>
      </w:r>
    </w:p>
    <w:bookmarkEnd w:id="22"/>
    <w:bookmarkStart w:name="z42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истечения срока действия Свидетельства;</w:t>
      </w:r>
    </w:p>
    <w:bookmarkEnd w:id="23"/>
    <w:bookmarkStart w:name="z43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изменения валовой вместимости судна;</w:t>
      </w:r>
    </w:p>
    <w:bookmarkEnd w:id="24"/>
    <w:bookmarkStart w:name="z44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аннулирования полиса о страховании или документа о наличии иного финансового обеспечения.</w:t>
      </w:r>
    </w:p>
    <w:bookmarkEnd w:id="2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Пункт 10 предусмотрен в новой редакции приказом </w:t>
      </w:r>
      <w:r>
        <w:rPr>
          <w:rFonts w:ascii="Times New Roman"/>
          <w:b w:val="false"/>
          <w:i w:val="false"/>
          <w:color w:val="ff0000"/>
          <w:sz w:val="28"/>
        </w:rPr>
        <w:t xml:space="preserve">Министра транспорта РК от 27.08.2026 </w:t>
      </w:r>
      <w:r>
        <w:rPr>
          <w:rFonts w:ascii="Times New Roman"/>
          <w:b w:val="false"/>
          <w:i w:val="false"/>
          <w:color w:val="ff0000"/>
          <w:sz w:val="28"/>
        </w:rPr>
        <w:t>№ 223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 в действие по истечении шестидесяти календарных дней после дня его первого официального опубликования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5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В случае утраты или порчи судовладельцем или собственником судна Свидетельства, Морская администрация порта по заявлению судовладельца или собственника судна о выдаче дубликата Свидетельства, составленному в произвольной форме, выдает ему дубликат указанного Свидетельства в течение 2 (двух) рабочих дней со дня получения заявления.</w:t>
      </w:r>
    </w:p>
    <w:bookmarkEnd w:id="26"/>
    <w:bookmarkStart w:name="z46" w:id="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обжалования решений, действий (бездействий) услугодателя и (или) его должностных лиц, по вопросам оказания государственных услуг</w:t>
      </w:r>
    </w:p>
    <w:bookmarkEnd w:id="27"/>
    <w:bookmarkStart w:name="z47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Рассмотрение жалобы по вопросам оказания государственных услуг производится вышестоящим административным органом, должностным лицом, уполномоченным органом по оценке и контролю за качеством оказания государственных услуг (далее – орган, рассматривающий жалобу).</w:t>
      </w:r>
    </w:p>
    <w:bookmarkEnd w:id="28"/>
    <w:bookmarkStart w:name="z48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Жалоба подается услугодателю и (или) должностному лицу, чье решение, действие (бездействие) обжалуются.</w:t>
      </w:r>
    </w:p>
    <w:bookmarkEnd w:id="29"/>
    <w:bookmarkStart w:name="z49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Услугодатель, должностное лицо, чье решение, действие (бездействие) обжалуются, не позднее 3 (трех) рабочих дней со дня поступления жалобы направляют ее и административное дело в орган, рассматривающий жалобу.</w:t>
      </w:r>
    </w:p>
    <w:bookmarkEnd w:id="30"/>
    <w:bookmarkStart w:name="z50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услугодатель, должностное лицо, чье решение, действие (бездействие) обжалуются, не направляет жалобу в орган, рассматривающий жалобу, если он в течение 3 (трех) рабочих дней примет решение либо иное административное действие, полностью удовлетворяющие требованиям, указанным в жалобе.</w:t>
      </w:r>
    </w:p>
    <w:bookmarkEnd w:id="31"/>
    <w:bookmarkStart w:name="z51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Жалоба услугополучателя, поступившая в адрес услугодателя,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25 Закона о государственных услугах, подлежит рассмотрению в течение 5 (пяти) рабочих дней со дня ее регистрации.</w:t>
      </w:r>
    </w:p>
    <w:bookmarkEnd w:id="32"/>
    <w:bookmarkStart w:name="z52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15 (пятнадцати) рабочих дней со дня ее регистрации.</w:t>
      </w:r>
    </w:p>
    <w:bookmarkEnd w:id="33"/>
    <w:bookmarkStart w:name="z53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Если иное не предусмотрено законами Республики Казахстан, обращение в суд допускается после обжалования в досудебном порядке согласно </w:t>
      </w:r>
      <w:r>
        <w:rPr>
          <w:rFonts w:ascii="Times New Roman"/>
          <w:b w:val="false"/>
          <w:i w:val="false"/>
          <w:color w:val="000000"/>
          <w:sz w:val="28"/>
        </w:rPr>
        <w:t>пункту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91 Административного процедурно-процессуального кодекса Республики Казахстан.</w:t>
      </w:r>
    </w:p>
    <w:bookmarkEnd w:id="34"/>
    <w:bookmarkStart w:name="z54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отсутствия вышестоящего административного органа, должностного лица административный акт, административное действие (бездействие) могут быть обжалованы в суде, о чем извещается участник административной процедуры административным органом, чей административный акт, административное действие (бездействие) обжалуются, при принятии решения по административному делу.</w:t>
      </w:r>
    </w:p>
    <w:bookmarkEnd w:id="3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выдачи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Свидетельства о страховании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или ином финансовом обеспечении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гражданской ответственности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 ущерб от загрязнения нефтью</w:t>
            </w:r>
          </w:p>
        </w:tc>
      </w:tr>
    </w:tbl>
    <w:bookmarkStart w:name="z56" w:id="3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Мұнаймен ластанудан болатын залал үшiн азаматтық жауапкершiлiктi</w:t>
      </w:r>
      <w:r>
        <w:br/>
      </w:r>
      <w:r>
        <w:rPr>
          <w:rFonts w:ascii="Times New Roman"/>
          <w:b/>
          <w:i w:val="false"/>
          <w:color w:val="000000"/>
        </w:rPr>
        <w:t>сақтандыру немесе өзге де қаржылық қамтамасыз ету туралы</w:t>
      </w:r>
      <w:r>
        <w:br/>
      </w:r>
      <w:r>
        <w:rPr>
          <w:rFonts w:ascii="Times New Roman"/>
          <w:b/>
          <w:i w:val="false"/>
          <w:color w:val="000000"/>
        </w:rPr>
        <w:t>КУӘЛIК</w:t>
      </w:r>
    </w:p>
    <w:bookmarkEnd w:id="36"/>
    <w:bookmarkStart w:name="z57" w:id="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СВИДЕТЕЛЬСТВО</w:t>
      </w:r>
      <w:r>
        <w:br/>
      </w:r>
      <w:r>
        <w:rPr>
          <w:rFonts w:ascii="Times New Roman"/>
          <w:b/>
          <w:i w:val="false"/>
          <w:color w:val="000000"/>
        </w:rPr>
        <w:t>о страховании или ином финансовом обеспечении гражданской ответственности</w:t>
      </w:r>
      <w:r>
        <w:br/>
      </w:r>
      <w:r>
        <w:rPr>
          <w:rFonts w:ascii="Times New Roman"/>
          <w:b/>
          <w:i w:val="false"/>
          <w:color w:val="000000"/>
        </w:rPr>
        <w:t>за ущерб от загрязнения нефтью</w:t>
      </w:r>
    </w:p>
    <w:bookmarkEnd w:id="37"/>
    <w:bookmarkStart w:name="z58" w:id="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CERTIFICATE</w:t>
      </w:r>
      <w:r>
        <w:br/>
      </w:r>
      <w:r>
        <w:rPr>
          <w:rFonts w:ascii="Times New Roman"/>
          <w:b/>
          <w:i w:val="false"/>
          <w:color w:val="000000"/>
        </w:rPr>
        <w:t>of insurance or other financial security in respect of civil liability for oil pollution damage</w:t>
      </w:r>
    </w:p>
    <w:bookmarkEnd w:id="38"/>
    <w:bookmarkStart w:name="z59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1969 жылғы Мұнаймен ластанудан болатын залал үшін азаматтық жауапкершілікті сақтандыру туралы халықаралық конвенцияның VII бабына сәйкес берілген.</w:t>
      </w:r>
    </w:p>
    <w:bookmarkEnd w:id="39"/>
    <w:bookmarkStart w:name="z60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Выдано в соответствии с положениями статьи VII Международной конвенции о гражданской ответственности за ущерб от загрязнения нефтью 1969 года.</w:t>
      </w:r>
    </w:p>
    <w:bookmarkEnd w:id="40"/>
    <w:bookmarkStart w:name="z61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Issued in accordance with the provisions of article VII of the International Convention on Civil Liability for Oil Pollution Damage, 1969.</w:t>
      </w:r>
    </w:p>
    <w:bookmarkEnd w:id="4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Кеменің атауы/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Название судна/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Name of ship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Айырым нөмірі немесе белгілері/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Отличительный номер или знаки/ Destinctive number or letters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Кеменің тіркелген порты/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Порт приписки/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Port of registry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Кеме меншік иесінің атауы және мекенжайы/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и адрес собственника судна/Name and address of shipowner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62" w:id="42"/>
      <w:r>
        <w:rPr>
          <w:rFonts w:ascii="Times New Roman"/>
          <w:b w:val="false"/>
          <w:i w:val="false"/>
          <w:color w:val="000000"/>
          <w:sz w:val="28"/>
        </w:rPr>
        <w:t>
      Осымен жоғарыда аталған кеме, 1969 жылғы Мұнаймен ластанудан болатын залал</w:t>
      </w:r>
    </w:p>
    <w:bookmarkEnd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үшiн азаматтық жауапкершiлiктi сақтандыру туралы халықаралық конвенцияның III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бабының талаптарын қанағаттандыратын сақтандыру полисiнің немесе өзге де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қаржылық қамтамасыз етудiң бар екенiн куәландырады.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Настоящим удостоверяется, что названное выше судно имеет страховой полис или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иное финансовое обеспечение, удовлетворяющее требованиям статьи III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Международной конвенции о гражданской ответственности за ущерб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 загрязнения нефтью 1969 года.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This is to certify that the vessel named above has an insurance policy or other financial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security that satisfies the requirements of Article III of the International Convention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on Civil Liability for Oil Pollution Damage, 1969.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Қамтамасыз ету түрi/Вид обеспечения/Type of security: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Қамтамасыз етудiң қолданылатын мерзiмi/Срок действия обеспечения/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Duration of security: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Сақтандырушының (сақтандырушылардың) және/немесе қаржымен қамтамасыз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етудi ұсынған тұлғаның (тұлғалардың) атауы және мекен-жайы/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Наименование и адрес страховщика (страховщиков) и/или лица (лиц),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предоставивших финансовое обеспечение/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Name and address of the insurer(s) and/or guarantor(s):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Атауы/Наименование/Name:__________________________________________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Мекенжайы/Адрес/Address: 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Осы куәлiк 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дейін қолданылады//Настоящее свидетельство действительно до/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This certificate is valid until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Берiлген/Выдано в/Issued in: 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(Орын/Место/Place) (Уақыт/Дата/Date)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(Теңiз портының капитаны/ Капитан морского порта/ Sea harbor Master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выдачи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Свидетельства о страховании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или ином финансовом обеспечении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гражданской ответственности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 ущерб от загрязнения нефтью</w:t>
            </w:r>
          </w:p>
        </w:tc>
      </w:tr>
    </w:tbl>
    <w:bookmarkStart w:name="z64" w:id="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 на получение Свидетельства о страховании или ином</w:t>
      </w:r>
      <w:r>
        <w:br/>
      </w:r>
      <w:r>
        <w:rPr>
          <w:rFonts w:ascii="Times New Roman"/>
          <w:b/>
          <w:i w:val="false"/>
          <w:color w:val="000000"/>
        </w:rPr>
        <w:t>финансовом обеспечении гражданской ответственности за ущерб от загрязнения нефтью</w:t>
      </w:r>
    </w:p>
    <w:bookmarkEnd w:id="43"/>
    <w:bookmarkStart w:name="z65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Название судна __________________________________________________</w:t>
      </w:r>
    </w:p>
    <w:bookmarkEnd w:id="44"/>
    <w:p>
      <w:pPr>
        <w:spacing w:after="0"/>
        <w:ind w:left="0"/>
        <w:jc w:val="both"/>
      </w:pPr>
      <w:bookmarkStart w:name="z66" w:id="45"/>
      <w:r>
        <w:rPr>
          <w:rFonts w:ascii="Times New Roman"/>
          <w:b w:val="false"/>
          <w:i w:val="false"/>
          <w:color w:val="000000"/>
          <w:sz w:val="28"/>
        </w:rPr>
        <w:t>
      2. Опознавательный номер судна, присвоенный Международной морской</w:t>
      </w:r>
    </w:p>
    <w:bookmarkEnd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организацией _____________________________________________________</w:t>
      </w:r>
    </w:p>
    <w:bookmarkStart w:name="z67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Позывной сигнал ________________________________________________</w:t>
      </w:r>
    </w:p>
    <w:bookmarkEnd w:id="46"/>
    <w:bookmarkStart w:name="z68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Порт приписки __________________________________________________</w:t>
      </w:r>
    </w:p>
    <w:bookmarkEnd w:id="47"/>
    <w:p>
      <w:pPr>
        <w:spacing w:after="0"/>
        <w:ind w:left="0"/>
        <w:jc w:val="both"/>
      </w:pPr>
      <w:bookmarkStart w:name="z69" w:id="48"/>
      <w:r>
        <w:rPr>
          <w:rFonts w:ascii="Times New Roman"/>
          <w:b w:val="false"/>
          <w:i w:val="false"/>
          <w:color w:val="000000"/>
          <w:sz w:val="28"/>
        </w:rPr>
        <w:t>
      5. Регистрационный номер судна по Государственному судовому реестру</w:t>
      </w:r>
    </w:p>
    <w:bookmarkEnd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или Бербоут-чартерному реестру _____________________________________</w:t>
      </w:r>
    </w:p>
    <w:bookmarkStart w:name="z70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Наименование судовладельца (фрахтователя) ________________________</w:t>
      </w:r>
    </w:p>
    <w:bookmarkEnd w:id="49"/>
    <w:p>
      <w:pPr>
        <w:spacing w:after="0"/>
        <w:ind w:left="0"/>
        <w:jc w:val="both"/>
      </w:pPr>
      <w:bookmarkStart w:name="z71" w:id="50"/>
      <w:r>
        <w:rPr>
          <w:rFonts w:ascii="Times New Roman"/>
          <w:b w:val="false"/>
          <w:i w:val="false"/>
          <w:color w:val="000000"/>
          <w:sz w:val="28"/>
        </w:rPr>
        <w:t>
      7. Адрес, телефон, электронная почта судовладельца (фрахтователя)</w:t>
      </w:r>
    </w:p>
    <w:bookmarkEnd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__________________________________________________________________</w:t>
      </w:r>
    </w:p>
    <w:bookmarkStart w:name="z72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Наименование собственника судна __________________________________</w:t>
      </w:r>
    </w:p>
    <w:bookmarkEnd w:id="51"/>
    <w:p>
      <w:pPr>
        <w:spacing w:after="0"/>
        <w:ind w:left="0"/>
        <w:jc w:val="both"/>
      </w:pPr>
      <w:bookmarkStart w:name="z73" w:id="52"/>
      <w:r>
        <w:rPr>
          <w:rFonts w:ascii="Times New Roman"/>
          <w:b w:val="false"/>
          <w:i w:val="false"/>
          <w:color w:val="000000"/>
          <w:sz w:val="28"/>
        </w:rPr>
        <w:t>
      9. Адрес, телефон и электронная почта собственника судна</w:t>
      </w:r>
    </w:p>
    <w:bookmarkEnd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__________________________________________________________________</w:t>
      </w:r>
    </w:p>
    <w:bookmarkStart w:name="z74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Вид обеспечения ________________________________________________</w:t>
      </w:r>
    </w:p>
    <w:bookmarkEnd w:id="53"/>
    <w:bookmarkStart w:name="z75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Срок действия обеспечения________________________________________</w:t>
      </w:r>
    </w:p>
    <w:bookmarkEnd w:id="54"/>
    <w:p>
      <w:pPr>
        <w:spacing w:after="0"/>
        <w:ind w:left="0"/>
        <w:jc w:val="both"/>
      </w:pPr>
      <w:bookmarkStart w:name="z76" w:id="55"/>
      <w:r>
        <w:rPr>
          <w:rFonts w:ascii="Times New Roman"/>
          <w:b w:val="false"/>
          <w:i w:val="false"/>
          <w:color w:val="000000"/>
          <w:sz w:val="28"/>
        </w:rPr>
        <w:t>
      12. Наименование страховщика (страховщиков) и/или лица (лиц),</w:t>
      </w:r>
    </w:p>
    <w:bookmarkEnd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предоставивших финансовое обеспечение ______________________________</w:t>
      </w:r>
    </w:p>
    <w:p>
      <w:pPr>
        <w:spacing w:after="0"/>
        <w:ind w:left="0"/>
        <w:jc w:val="both"/>
      </w:pPr>
      <w:bookmarkStart w:name="z77" w:id="56"/>
      <w:r>
        <w:rPr>
          <w:rFonts w:ascii="Times New Roman"/>
          <w:b w:val="false"/>
          <w:i w:val="false"/>
          <w:color w:val="000000"/>
          <w:sz w:val="28"/>
        </w:rPr>
        <w:t>
      13. Адрес страховщика (страховщиков) и/или лица (лиц), предоставивших</w:t>
      </w:r>
    </w:p>
    <w:bookmarkEnd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финансовое обеспечение _____________________________________________</w:t>
      </w:r>
    </w:p>
    <w:p>
      <w:pPr>
        <w:spacing w:after="0"/>
        <w:ind w:left="0"/>
        <w:jc w:val="both"/>
      </w:pPr>
      <w:bookmarkStart w:name="z78" w:id="57"/>
      <w:r>
        <w:rPr>
          <w:rFonts w:ascii="Times New Roman"/>
          <w:b w:val="false"/>
          <w:i w:val="false"/>
          <w:color w:val="000000"/>
          <w:sz w:val="28"/>
        </w:rPr>
        <w:t>
      14. Подпись и фамилия, имя, отчество (при его наличии) услугополучателя</w:t>
      </w:r>
    </w:p>
    <w:bookmarkEnd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________________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Приложение 3 предусмотрено в новой редакции приказом </w:t>
      </w:r>
      <w:r>
        <w:rPr>
          <w:rFonts w:ascii="Times New Roman"/>
          <w:b w:val="false"/>
          <w:i w:val="false"/>
          <w:color w:val="ff0000"/>
          <w:sz w:val="28"/>
        </w:rPr>
        <w:t xml:space="preserve">Министра транспорта РК от 27.08.2026 </w:t>
      </w:r>
      <w:r>
        <w:rPr>
          <w:rFonts w:ascii="Times New Roman"/>
          <w:b w:val="false"/>
          <w:i w:val="false"/>
          <w:color w:val="ff0000"/>
          <w:sz w:val="28"/>
        </w:rPr>
        <w:t>№ 223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 в действие по истечении шестидесяти календарных дней после дня его первого официального опубликования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выдачи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Свидетельства о страховании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или ином финансовом обеспечении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гражданской ответственности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 ущерб от загрязнения нефтью</w:t>
            </w:r>
          </w:p>
        </w:tc>
      </w:tr>
    </w:tbl>
    <w:bookmarkStart w:name="z80" w:id="5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основных требований к оказанию государственной услуги</w:t>
      </w:r>
      <w:r>
        <w:br/>
      </w:r>
      <w:r>
        <w:rPr>
          <w:rFonts w:ascii="Times New Roman"/>
          <w:b/>
          <w:i w:val="false"/>
          <w:color w:val="000000"/>
        </w:rPr>
        <w:t>"Выдача Свидетельства о страховании или ином финансовом обеспечении</w:t>
      </w:r>
      <w:r>
        <w:br/>
      </w:r>
      <w:r>
        <w:rPr>
          <w:rFonts w:ascii="Times New Roman"/>
          <w:b/>
          <w:i w:val="false"/>
          <w:color w:val="000000"/>
        </w:rPr>
        <w:t>гражданской ответственности за ущерб от загрязнения нефтью"</w:t>
      </w:r>
    </w:p>
    <w:bookmarkEnd w:id="5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Выдача Свидетельства о страховании или ином финансовом обеспечении гражданской ответственности за ущерб от загрязнения нефтью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услугодателя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Морская администрация порта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Способы предоставления государственной услуги (каналы доступа)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Прием заявления и выдача результата оказания государственной услуги осуществляется через канцелярию услугодателя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(три) рабочих дня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оказания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Бумажная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Свидетельство о страховании или ином финансовом обеспечении гражданской ответственности за ущерб от загрязнения нефтью по форме согласно Приложению 1 к настоящим Правилам или мотивированный отказ в оказании государственной услуги.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 предоставления результата оказания государственной услуги: бумажная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оплаты,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Бесплатно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График работы услугодателя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услугодатель – с понедельника по пятницу, в соответствии с установленным графиком работы с 9.00 до 18.30 часов, за исключением выходных и праздничных дней,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Трудовому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кодексу Республики Казахстан с перерывом на обед с 13.00 часов до 14.30 часов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документов и сведений, истребуемых у услугополучателя для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заявление согласно приложению 2 к настоящим Правилам, поданное через канцелярию в форме сканированной копии документа, подписанного живой подписью услугополучателя и его печатью (при наличии) либо в форме бумажного документа, подписанного живой подписью услугополучателя и его печатью (при наличии);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сканированная копия полиса о страховании или документа о наличии иного финансового обеспечения, в том числе гарантии банка или аналогичного учреждения.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Сведения о документах, удостоверяющих личность, о государственной регистрации (перерегистрации) юридического лица услугодатель получает из соответствующих государственных информационных систем через шлюз "электронного правительства"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услуги, установленные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несоответствие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настоящими Правилами;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в отношении услугополучателя имеется вступившее в законную силу решение (приговор) суда о запрещении деятельности или отдельных видов деятельности, требующих получения настоящей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в отношении услугополучателя имеется вступившее в законную силу решение суда, на основании которого услугополучатель лишен специального права, связанного с получением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5) отсутствие согласия услугополучателя, предоставляемого в соответствии со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требования с учетом особенностей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Контактные номера телефонов: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услугодатель: +77292290974;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единый контакт-центр по вопросам оказания государственных услуг: 1414, +77172906984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