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7cdfab" w14:textId="a7cdfa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присвоения персональных идентификационных номеров-кодов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27 февраля 2015 года № 137. Зарегистрирован в Министерстве юстиции Республики Казахстан 31 марта 2015 года № 10584.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внесено изменение на казахском языке, текст на русском языке не меняется приказом Министра финансов РК от 08.06.2020 </w:t>
      </w:r>
      <w:r>
        <w:rPr>
          <w:rFonts w:ascii="Times New Roman"/>
          <w:b w:val="false"/>
          <w:i w:val="false"/>
          <w:color w:val="ff0000"/>
          <w:sz w:val="28"/>
        </w:rPr>
        <w:t>№ 579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 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государственном регулировании производства и оборота отдельных видов нефтепродуктов"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финансов РК от 23.06.2026 </w:t>
      </w:r>
      <w:r>
        <w:rPr>
          <w:rFonts w:ascii="Times New Roman"/>
          <w:b w:val="false"/>
          <w:i w:val="false"/>
          <w:color w:val="000000"/>
          <w:sz w:val="28"/>
        </w:rPr>
        <w:t>№ 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присвоения персональных идентификационных номеров-кодов.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 внесено изменение на казахском языке, текст на русском языке не меняется приказом Министра финансов РК от 08.06.2020 </w:t>
      </w:r>
      <w:r>
        <w:rPr>
          <w:rFonts w:ascii="Times New Roman"/>
          <w:b w:val="false"/>
          <w:i w:val="false"/>
          <w:color w:val="000000"/>
          <w:sz w:val="28"/>
        </w:rPr>
        <w:t>№ 579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 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(Ергожин Д.Е.)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направление его на официальное опубликование в периодических печатных изданиях и в информационно- правовой системе "Әділет";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финансов Республики Казахстан.</w:t>
      </w:r>
    </w:p>
    <w:bookmarkEnd w:id="5"/>
    <w:bookmarkStart w:name="z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Султанов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февраля 2015 года № 137</w:t>
            </w:r>
          </w:p>
        </w:tc>
      </w:tr>
    </w:tbl>
    <w:bookmarkStart w:name="z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присвоения персональных идентификационных номеров-кодов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Заместителя Премьер-Министра - Министра финансов РК от 02.02.2023 </w:t>
      </w:r>
      <w:r>
        <w:rPr>
          <w:rFonts w:ascii="Times New Roman"/>
          <w:b w:val="false"/>
          <w:i w:val="false"/>
          <w:color w:val="ff0000"/>
          <w:sz w:val="28"/>
        </w:rPr>
        <w:t>№ 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присвоения персональных идентификационных номеров-кодов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государственном регулировании производства и оборота отдельных видов нефтепродуктов"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Закон) и определяют порядок присвоения персональных идентификационных номеров-кодов (далее – ПИН-код).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финансов РК от 23.06.2026 </w:t>
      </w:r>
      <w:r>
        <w:rPr>
          <w:rFonts w:ascii="Times New Roman"/>
          <w:b w:val="false"/>
          <w:i w:val="false"/>
          <w:color w:val="000000"/>
          <w:sz w:val="28"/>
        </w:rPr>
        <w:t>№ 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ПИН-коды присваиваются производителям нефтепродуктов, оптовым поставщикам нефтепродуктов, осуществляющим импорт нефтепродуктов (далее – услугополучатели), и каждому наименованию нефтепродукта, производимого в Республике Казахстан или ввозимого на территорию Республики Казахстан.</w:t>
      </w:r>
    </w:p>
    <w:bookmarkEnd w:id="10"/>
    <w:bookmarkStart w:name="z1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присвоения ПИН-кодов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"Присвоение персонального идентификационного номера (ПИН-код) производителям (импортерам) отдельных видов нефтепродуктов, а также на товары производителей и импортеров некоторых видов подакцизной продукции, авиационного топлива и мазута" оказываются территориальными органами Комитета государственных доходов Министерства финансов Республики Казахстан по областям, городам Астана, Алматы и Шымкенту (далее – услугодатель) через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Услугополучатели через Государственную корпорацию представляют услогодателю заявку на присвоение персональных идентификационных номеров-кодов производителям нефтепродуктов, лицам, осуществляющим импорт нефтепродуктов (далее – заявка)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Правилам: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производитель нефтепродуктов – до начала осуществления производства нефтепродуктов;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импортер нефтепродуктов – до начала осуществления ввоза (в том числе импорта) нефтепродуктов.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Перечень основных требований к оказанию государственной услуги "Присвоение персонального идентификационного номера (ПИН-код) производителям (импортерам) отдельных видов нефтепродуктов, а также на товары производителей и импортеров некоторых видов подакцизной продукции, авиационного топлива и мазута" изложен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Прием заявки через Государственную корпорацию осуществляется в порядке "электронной" очереди, по месту регистрации услугополучателя без ускоренного обслуживания, возможно бронирование электронной очереди.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документе, удостоверяющем личность, либо электронный документ из сервиса цифровых документов (для идентификации) работник Государственной корпорации получает из соответствующих государственных цифровых систем через шлюз "цифрового правительства".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услугополучателем заявки через Государственную корпорацию, услугополучателю выдается расписка с штрих-кодом, присвоенным цифровой системой мониторинга, о приеме соответствующих документов от заявителя, в которой указывается перечень принятых документов, фамилия, имя и отчество (если оно указано в документе, удостоверяющем личность) работника, принявшего заявление, дата и время подачи заявления, а также дата выдачи готовых документов. Заявка, принятая Государственной корпорацией, направляется услугодателю через курьерскую, и (или) почтовую связь, и (или) посредством цифровой системы. При этом день принятия Государственной корпорацией заявки на бумажном носителе не входит в срок оказания государственных услуг.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Структурное подразделение услугодателя, ответственное за прием заявок, в день поступления заявок осуществляет прием и регистрацию (при обращении услугополучателя после окончания рабочего времени, в выходные и праздничные дни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 кодексу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праздниках в Республике Казахстан", прием заявки и выдача результатов оказания государственной услуги осуществляется следующим рабочим днем).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структурного подразделения уполномоченного органа рассматривает заявки, указанные в пункте 4 настоящих Правил, на соответствие требованиям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Работник, ответственный за обработку документов, вводит заявки и обрабатывает в цифровой системе "Контроль за производством и оборотом подакцизной продукции и отдельных видов нефтепродуктов" (далее – цифровая система) в течение 1 (одного) рабочего дня с даты получения документов и результат государственной услуги направляет в Государственную корпорацию через курьерскую, и (или) почтовую связь, и (или) посредством цифровой системы, не позднее времени, установленного графиком работы услуг Государственной корпорации и цифровых объектов.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Государственной корпорации выдача готовых документов осуществляется в соответствии с графиком ее работы, при предъявлении документа, удостоверяющего личность, либо электронного документа из сервиса цифровых документов (для идентификации), (либо его представителя, действующего на основании документа, выданного в соответствии с гражданским законодательством Республики Казахстан, в которой указываются соответствующие полномочия представителя).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обеспечивает хранение документов, в течение 1 (одного) месяца, после чего передает их услугодателю для дальнейшего хранения.</w:t>
      </w:r>
    </w:p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 истечении 1 (одного) месяца, по запросу Государственной корпорации услугодатель в течение 1 (одного) рабочего дня направляет готовые документы в Государственную корпорацию для выдачи услугополучателю.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приказа Министра финансов РК от 23.06.2026 </w:t>
      </w:r>
      <w:r>
        <w:rPr>
          <w:rFonts w:ascii="Times New Roman"/>
          <w:b w:val="false"/>
          <w:i w:val="false"/>
          <w:color w:val="000000"/>
          <w:sz w:val="28"/>
        </w:rPr>
        <w:t>№ 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Услугодатель отказывает в присвоении ПИН-кода в следующих случаях: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отсутствия регистрационного учета в качестве налогоплательщика, осуществляющего отдельные виды деятельности,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104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наличия присвоенного ПИН-кода на вид нефтепродукта.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приказа Министра финансов РК от 23.06.2026 </w:t>
      </w:r>
      <w:r>
        <w:rPr>
          <w:rFonts w:ascii="Times New Roman"/>
          <w:b w:val="false"/>
          <w:i w:val="false"/>
          <w:color w:val="000000"/>
          <w:sz w:val="28"/>
        </w:rPr>
        <w:t>№ 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получении отказа в присвоении ПИН-кода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услугополучатели повторно подают заявки на присвоение ПИН-кода в порядке, установленном настоящими Правилами.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Закона при внесении изменений и (или) дополнений в настоящие Правила услугодатель в течение 3 (трех) рабочих дней после регистрации в Министерстве юстиции Республики Казахстан актуализирует информацию о порядке оказания государственной услуги и направляет внесенные изменения и (или) дополнения в Единый контакт-центр, оператору "цифрового правительства".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приказа Министра финансов РК от 23.06.2026 </w:t>
      </w:r>
      <w:r>
        <w:rPr>
          <w:rFonts w:ascii="Times New Roman"/>
          <w:b w:val="false"/>
          <w:i w:val="false"/>
          <w:color w:val="000000"/>
          <w:sz w:val="28"/>
        </w:rPr>
        <w:t>№ 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построении присвоения ПИН-кода в цифровой системе используется структура фасетной системы кодирования по форме согласно приложению 3 к настоящим Правилам.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приказа Министра финансов РК от 23.06.2026 </w:t>
      </w:r>
      <w:r>
        <w:rPr>
          <w:rFonts w:ascii="Times New Roman"/>
          <w:b w:val="false"/>
          <w:i w:val="false"/>
          <w:color w:val="000000"/>
          <w:sz w:val="28"/>
        </w:rPr>
        <w:t>№ 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их работников по вопросам оказания государственных услуг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При несогласии с результатами оказания государственной услуги услугополучателем подается жалоба на решение, действия (бездействие) услугодателя по вопросам оказания государственных услуг в соответствии с Законом: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имя руководителя услугодателя;</w:t>
      </w:r>
    </w:p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имя руководителя уполномоченного органа, осуществляющего руководство в сфере обеспечения поступлений налогов и других обязательных платежей в бюджет;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уполномоченный орган по оценке и контролю за качеством оказания государственных услуг.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жалоба на действия (бездействие) работников Государственной корпорации при оказании государственных услуг через Государственную корпорацию подается на имя руководителя Государственной корпорации либо в уполномоченный орган в сфере цифровизации.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приказа Министра финансов РК от 23.06.2026 </w:t>
      </w:r>
      <w:r>
        <w:rPr>
          <w:rFonts w:ascii="Times New Roman"/>
          <w:b w:val="false"/>
          <w:i w:val="false"/>
          <w:color w:val="000000"/>
          <w:sz w:val="28"/>
        </w:rPr>
        <w:t>№ 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в течение 5 (пяти) рабочих дней со дня ее регистрации.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При несогласии с результатами оказания государственной услуги услугополучатель 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обращается в суд, после обжалования в административном (досудебном) порядке.</w:t>
      </w:r>
    </w:p>
    <w:bookmarkEnd w:id="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присвоения персональных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номеров-кодов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финансов РК от 23.06.2026 </w:t>
      </w:r>
      <w:r>
        <w:rPr>
          <w:rFonts w:ascii="Times New Roman"/>
          <w:b w:val="false"/>
          <w:i w:val="false"/>
          <w:color w:val="ff0000"/>
          <w:sz w:val="28"/>
        </w:rPr>
        <w:t>№ 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3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присвоение персональных идентификационных номеров-кодов производителям нефтепродуктов, лицам, осуществляющим импорт нефтепродуктов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 Департамента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доходов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(области/городу)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20__ года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субъекта: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/ бизнес-идентификационный номер субъекта: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Тип субъекта (производитель/импортер):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Страна производитель нефтепродукта: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Административно-территориальная единица субъекта: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нефтепродукта (бензин – 1, дизельное топливо – 2, мазут – 3, авиатопливо – 4) (выпадающий список)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нефтепродукта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Технические характеристики (Государственный стандарт, Технические условия)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________________________________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(если оно указано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документе, удостоверяющем личность))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присвоения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персональных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номеров-кодов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финансов РК от 23.06.2026 </w:t>
      </w:r>
      <w:r>
        <w:rPr>
          <w:rFonts w:ascii="Times New Roman"/>
          <w:b w:val="false"/>
          <w:i w:val="false"/>
          <w:color w:val="ff0000"/>
          <w:sz w:val="28"/>
        </w:rPr>
        <w:t>№ 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"Присвоение персонального идентификационного номера (ПИН-код) производителям (импортерам) отдельных видов нефтепродуктов, а также на товары производителей и импортеров некоторых видов подакцизной продукции, авиационного топлива и мазута"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услугодателя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органы Комитета государственных доходов Министерства финансов Республики Казахстан по областям, городам Астана, Алматы и Шымкенту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некоммерческое акционерное общество "Государственная корпорация "Правительство для граждан" (далее – Государственная корпорация)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 (одного) рабочего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 и (или) 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Присвоенный Пин-код или мотивированный отказ в оказании государственной услуги.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на бесплатной основе физическим и юридическим лицам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График работы услугодателя, Государственной корпорации и объектов информации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услугодатель – с понедельника по пятницу, в соответствии с установленным графиком работы с 8.30 до 18.00 часов,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праздниках в Республике Казахстан" (далее – Закон о праздниках) с перерывом на обед с 13.00 часов до 14.30 часов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Предварительная запись для получения государственной услуги не требуется, ускоренное обслуживание не предусмотрено;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Государственная корпорация –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 праздниках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осуществляется в порядке "электронной" очереди, по месту регистрации услугополучателя без ускоренного обслуживания, возможно бронирование электронной очереди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Заявка на присвоение персональных идентификационных номеров-кодов производителям нефтепродуктов, лицам, осуществляющим импорт нефтепродуктов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отказывает в присвоении персональных идентификационных номеров-кодов в следующих случаях: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отсутствия постановки на регистрационной учет в качестве налогоплательщика, осуществляющего отдельные виды деятельности, по месту нахождения объектов налогообложения и (или) объектов, связанных с налогообложением,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 104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Налогового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 наличия присвоенного персонального идентификационного номера-кода на вид нефтепродукта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Услугополучателям, имеющим в установленном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7777 (при оказании услуги через Государственную корпорацию)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присвоения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персональных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номеров-кодов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7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фасетной системы кодирования</w:t>
      </w:r>
    </w:p>
    <w:bookmarkEnd w:id="36"/>
    <w:bookmarkStart w:name="z5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"/>
    <w:p>
      <w:pPr>
        <w:spacing w:after="0"/>
        <w:ind w:left="0"/>
        <w:jc w:val="both"/>
      </w:pPr>
      <w:r>
        <w:drawing>
          <wp:inline distT="0" distB="0" distL="0" distR="0">
            <wp:extent cx="6311900" cy="420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119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Первый фасет – код страны производителя нефтепродукта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структуре персонального идентификационного номера-кода;</w:t>
      </w:r>
    </w:p>
    <w:bookmarkEnd w:id="38"/>
    <w:bookmarkStart w:name="z6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второй фасет – код административно-территориальной единицы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структуре персонального идентификационного номера-кода;</w:t>
      </w:r>
    </w:p>
    <w:bookmarkEnd w:id="39"/>
    <w:bookmarkStart w:name="z6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третий фасет – код субъекта рынка нефтепродуктов (порядковые номера от 0001 до 9999) присваивается производителям и (или) импортерам бензина, авиационного и дизельного топлива, мазута;</w:t>
      </w:r>
    </w:p>
    <w:bookmarkEnd w:id="40"/>
    <w:bookmarkStart w:name="z6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четвертый фасет – код продукции (1 – бензин, 2 – дизельное топливо, 3 – мазут, 4 – авиационное топливо) присваивается отдельному виду нефтепродуктов, производимых на территории Республики Казахстан и (или) ввозимых на территорию Республики Казахстан;</w:t>
      </w:r>
    </w:p>
    <w:bookmarkEnd w:id="41"/>
    <w:bookmarkStart w:name="z6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пятый фасет – код марки бензина, авиационного и дизельного топлива, мазута (порядковые номера от 001 до ∞) присваивается каждой марке бензина, дизельного топлива и мазута, зарегистрированных в органах стандартизации и разрешенных к серийному производству и реализации.</w:t>
      </w:r>
    </w:p>
    <w:bookmarkEnd w:id="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структуре фасетной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системы кодирования</w:t>
            </w:r>
          </w:p>
        </w:tc>
      </w:tr>
    </w:tbl>
    <w:bookmarkStart w:name="z65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Коды стран производителей нефтепродуктов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Персональный идентификационный номер-код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страны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производителя нефтепродукта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Страны вне Евразийского экономического союза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Беларусь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Российская Федерация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Кыргызстан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Армения</w:t>
            </w:r>
          </w:p>
        </w:tc>
      </w:tr>
    </w:tbl>
    <w:bookmarkStart w:name="z66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Коды административно-территориальных единиц</w:t>
      </w:r>
    </w:p>
    <w:bookmarkEnd w:id="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Персональный идентификационный номер-код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административно-территориальных единиц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Кокшетау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Атбасарский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Сандыктауский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Аршалынский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Ерейментауский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Егиндыкольский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Коргалжынский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Буландинский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Целиноградский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Жаркаинский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Енбекшилдерский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СЭЗ Бурабай*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Актобе*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Байганинский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Айтекбийский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Иргизский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Мартукский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Мугалжарский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Уилский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Кобдинский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Хромтауский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Шалкарский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Талдыкорган*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Балхашский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Раимбекский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Уйгурский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Енбекшиказахский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Капчагай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Алакольский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Каратальский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Коксуский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Саркандский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Ескельдинский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Текели*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Атырау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Курмангазинский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Исатайский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Кзылкогинский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Макатский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Махамбетский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Жылойский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Зайсанский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Курчумский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Тарбагатайский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Шемонаихинский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Зыряновский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Аягузский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Бескарагайский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Бородулихинский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Жарминский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Кокпектинский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Курчатов*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Урджарский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Семей*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Тараз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имени Турара Рыскулова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Меркенский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Мойынкумский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Байзакский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Талласский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Шусский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Уральск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Бурлинский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Джаныбекский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Джангалинский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Зеленовский район 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Казталовский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Каратобинский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Сырымский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Таскалинский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Теректинский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Букейординский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Акжаикский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Чингирлауский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Караганда*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Каркаралинский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Сарань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Темир-Тау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Бухар-Жырауский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Шахтинск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Октябрьский район г. Караганды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имени Казыбек би г. Караганды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Жана-Аркинский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Улытауский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Жезказган*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Приозерск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Каражал*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Сатпаев*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Кызыл-орда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Казалинский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Кармакчинский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Жалагашский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Шиелийский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Жанакорганский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Мендыкаринский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Житикаринский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Камыстинский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Карабылыкский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Наурзумский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Аулиекольский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Тарановский район 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Сарыкольский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Лисаковск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Рудный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Жангельдинский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Аркалык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Мунайлинский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Каракиянский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Тупкараганский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Жанаозен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Морпорт Актау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Павлодар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Баянаульский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Качирский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Лебяжинский район*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Щербактинский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Аксу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Экибастуз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имени М. Жумабаева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имени Шал акына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Аккайынский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Уалихановский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Габита Мусрепова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Южно-Казахстанская область*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Казгуртский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Мактааральский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Шардаринский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Арысь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Кентау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Туркестан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Аль-Фарабийский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Енбекшинский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Алматы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Алматы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Ауэзовский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Жетысуйский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Турксибский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Сарыаркинский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"Астана-жаңа қала"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Южно-Казахстанская область*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СЭЗ Онтустик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Каратауский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Алматы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Наурызбайский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Кентау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Туркестан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Мактааральский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Жетысайский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Казгуртский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Шардаринский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Аль-Фарабийский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Енбекшинский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Оңтүстік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Каратауский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Биржан сал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Кегенский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район Тереңкөл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район Аққулы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Байқоныр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Алматы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 информационных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Астана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Сарыаркинский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"Астана-жаңа қала"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район Байқоныр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Астана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Алматы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Бәйтерек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Алтай-город Алтай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Тобыл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им.Беимбет Майлина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Арыс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Косшы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Катон-Карагайский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Зайсанский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Курчумский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Тарбагатайский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Шемонаихинский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Алтай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Риддер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Самар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Аксуатский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Аягузский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Бескарагайский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Бородулихинский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Кокпектинский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Курчатов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Урджарский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Семей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Балхашский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Раимбекский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Уйгурский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Енбекшиказахский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Конаев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Жетысуская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Талдыкорган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Алакольский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Каратальский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Коксуский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Саркандский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Ескельдинский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Текели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Караганда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Каркаралинский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Нуринский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Сарань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Темир-Тау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Бухар-Жырауский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Шахтинск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Октябрьский район г. Караганды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имени Казыбек би г. Караганды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Приозерск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Улытауская область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Жезказган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Улытауский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Каражал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Сатпаев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Жана-Аркинский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Туран</w:t>
            </w:r>
          </w:p>
        </w:tc>
      </w:tr>
    </w:tbl>
    <w:bookmarkStart w:name="z6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используются в рамках проведения налогового контроля.</w:t>
      </w:r>
    </w:p>
    <w:bookmarkEnd w:id="4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