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2d19e6" w14:textId="92d19e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форм сведений для приложения к уведомлению о начале турагентской деятельности, деятельности гида, экскурсовода и инструктора туризма, осуществляющих деятельность в Республике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инвестициям и развитию Республики Казахстан от 27 февраля 2015 года № 249. Зарегистрирован в Министерстве юстиции Республики Казахстан 28 мая 2015 года № 11209.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Министра туризма и спорта РК от 14.07.2026 </w:t>
      </w:r>
      <w:r>
        <w:rPr>
          <w:rFonts w:ascii="Times New Roman"/>
          <w:b w:val="false"/>
          <w:i w:val="false"/>
          <w:color w:val="ff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117)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туризма и спорта Республики Казахстан, утвержденного постановлением Правительства Республики Казахстан от 4 октября 2023 года № 865,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туризма и спорта РК от 15.07.2025 </w:t>
      </w:r>
      <w:r>
        <w:rPr>
          <w:rFonts w:ascii="Times New Roman"/>
          <w:b w:val="false"/>
          <w:i w:val="false"/>
          <w:color w:val="000000"/>
          <w:sz w:val="28"/>
        </w:rPr>
        <w:t>№ 131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Утвердить: 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форму сведений для приложения к уведомлению о начале турагентской деятельности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Start w:name="z11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форму сведений для приложения к уведомлению о начале деятельности гида, осуществляющего деятельность в Республике Казахстан,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12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форму сведений для приложения к уведомлению о начале деятельности экскурсовода, осуществляющего деятельность в Республике Казахстан,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форму сведений для приложения к уведомлению о начале деятельности инструктора туризма, осуществляющего деятельность в Республике Казахстан,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туризма и спорта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индустрии туризма Министерства по инвестициям и развитию Республики Казахстан обеспечить: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установленном законодательством порядке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в Министерстве юстиции Республики Казахстан, направление его копии на официальное опубликование в периодических печатных изданиях и информационно-правовой системе "Әділет" республиканского государственного предприятия на праве хозяйственного ведения "Республиканский центр правовой информации Министерства юстиции Республики Казахстан";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по инвестициям и развитию Республики Казахстан и на интранет-портале государственных органов;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мероприятий, предусмотренных подпунктами 1), 2) и 3) пункта 2 настоящего приказа.</w:t>
      </w:r>
    </w:p>
    <w:bookmarkStart w:name="z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первого вице-министра по инвестициям и развитию Республики Казахстан.</w:t>
      </w:r>
    </w:p>
    <w:bookmarkEnd w:id="6"/>
    <w:bookmarkStart w:name="z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Министр по инвестициям и развитию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Исекешев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 Е. Досаев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24 апреля 2015 год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февраля 2015 года № 249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8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сведений для приложения к уведомлению о начале турагентской деятельности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туризма и спорта РК от 14.07.2026 </w:t>
      </w:r>
      <w:r>
        <w:rPr>
          <w:rFonts w:ascii="Times New Roman"/>
          <w:b w:val="false"/>
          <w:i w:val="false"/>
          <w:color w:val="ff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Комитет индустрии туризма Министерства туризма и спорта Республики Казахстан</w:t>
      </w:r>
    </w:p>
    <w:bookmarkStart w:name="z2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интернет–ресурсах: www.tsm.gov.kz и www.elisence.kz</w:t>
      </w:r>
    </w:p>
    <w:bookmarkEnd w:id="9"/>
    <w:bookmarkStart w:name="z3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"Сведения для приложения к уведомлению о начале турагентской деятельности"</w:t>
      </w:r>
    </w:p>
    <w:bookmarkEnd w:id="10"/>
    <w:bookmarkStart w:name="z3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1-КТТ</w:t>
      </w:r>
    </w:p>
    <w:bookmarkEnd w:id="11"/>
    <w:bookmarkStart w:name="z3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единовременная</w:t>
      </w:r>
    </w:p>
    <w:bookmarkEnd w:id="12"/>
    <w:bookmarkStart w:name="z3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 число __ месяц ____ год</w:t>
      </w:r>
    </w:p>
    <w:bookmarkEnd w:id="13"/>
    <w:bookmarkStart w:name="z3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физические и юридические лица, начинающие деятельность туристских агентств</w:t>
      </w:r>
    </w:p>
    <w:bookmarkEnd w:id="14"/>
    <w:bookmarkStart w:name="z3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при подаче документов о начале деятельности туристских агентств</w:t>
      </w:r>
    </w:p>
    <w:bookmarkEnd w:id="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16"/>
          <w:p>
            <w:pPr>
              <w:spacing w:after="20"/>
              <w:ind w:left="20"/>
              <w:jc w:val="both"/>
            </w:pPr>
          </w:p>
          <w:bookmarkEnd w:id="16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(не заполняется в случае представления данных физическими лицами, а также в агрегированном виде)</w:t>
      </w:r>
    </w:p>
    <w:bookmarkEnd w:id="17"/>
    <w:bookmarkStart w:name="z3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End w:id="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Организационная форма туризма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Местонахождение офиса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Участник Системы гарантирования прав граждан Республики Казахстан в сфере выездного туризма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выездной туризм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въездной и/или внутренний туризм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да/нет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</w:tbl>
    <w:bookmarkStart w:name="z3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</w:t>
      </w:r>
    </w:p>
    <w:bookmarkEnd w:id="19"/>
    <w:bookmarkStart w:name="z4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</w:t>
      </w:r>
    </w:p>
    <w:bookmarkEnd w:id="20"/>
    <w:bookmarkStart w:name="z4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_________________________________________________</w:t>
      </w:r>
    </w:p>
    <w:bookmarkEnd w:id="21"/>
    <w:bookmarkStart w:name="z4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подпись, телефон</w:t>
      </w:r>
    </w:p>
    <w:bookmarkEnd w:id="22"/>
    <w:bookmarkStart w:name="z4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23"/>
    <w:bookmarkStart w:name="z4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</w:t>
      </w:r>
    </w:p>
    <w:bookmarkEnd w:id="24"/>
    <w:bookmarkStart w:name="z4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</w:t>
      </w:r>
    </w:p>
    <w:bookmarkEnd w:id="25"/>
    <w:bookmarkStart w:name="z4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_____________________________________________</w:t>
      </w:r>
    </w:p>
    <w:bookmarkEnd w:id="26"/>
    <w:bookmarkStart w:name="z4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(за исключением лиц, являющихся субъектами частного предпринимательства)</w:t>
      </w:r>
    </w:p>
    <w:bookmarkEnd w:id="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сведений для приложения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уведомлению о начале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турагентской деятельности</w:t>
            </w:r>
          </w:p>
        </w:tc>
      </w:tr>
    </w:tbl>
    <w:bookmarkStart w:name="z49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в области туристской деятельности "Сведения для приложения к уведомлению о начале турагентской деятельности"</w:t>
      </w:r>
    </w:p>
    <w:bookmarkEnd w:id="28"/>
    <w:bookmarkStart w:name="z5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графе 1 указывается порядковый номер.</w:t>
      </w:r>
    </w:p>
    <w:bookmarkEnd w:id="29"/>
    <w:bookmarkStart w:name="z5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графе 2 указывается организационная форма выездного туризма.</w:t>
      </w:r>
    </w:p>
    <w:bookmarkEnd w:id="30"/>
    <w:bookmarkStart w:name="z5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графе 3 указывается организационная форма въездного/внутреннего туризма</w:t>
      </w:r>
    </w:p>
    <w:bookmarkEnd w:id="31"/>
    <w:bookmarkStart w:name="z5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4 указывается адрес офиса.</w:t>
      </w:r>
    </w:p>
    <w:bookmarkEnd w:id="32"/>
    <w:bookmarkStart w:name="z5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5 указывается участник Системы гарантирования прав граждан Республики Казахстан в сфере выездного туризма: да__ / нет__.</w:t>
      </w:r>
    </w:p>
    <w:bookmarkEnd w:id="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февраля 2015 года № 249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4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сведений для приложения к уведомлению о начале деятельности гида, осуществляющего деятельность в Республике Казахстан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туризма и спорта РК от 14.07.2026 </w:t>
      </w:r>
      <w:r>
        <w:rPr>
          <w:rFonts w:ascii="Times New Roman"/>
          <w:b w:val="false"/>
          <w:i w:val="false"/>
          <w:color w:val="ff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Комитет индустрии туризма Министерства туризма и спорта Республики Казахстан</w:t>
      </w:r>
    </w:p>
    <w:bookmarkStart w:name="z6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интернет–ресурсах: www.tsm.gov.kz и www.elisence.kz</w:t>
      </w:r>
    </w:p>
    <w:bookmarkEnd w:id="35"/>
    <w:bookmarkStart w:name="z6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"Сведения для приложения к уведомлению о начале деятельности гида, осуществляющего деятельность в Республике Казахстан"</w:t>
      </w:r>
    </w:p>
    <w:bookmarkEnd w:id="36"/>
    <w:bookmarkStart w:name="z6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1-КТТ</w:t>
      </w:r>
    </w:p>
    <w:bookmarkEnd w:id="37"/>
    <w:bookmarkStart w:name="z6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единовременная</w:t>
      </w:r>
    </w:p>
    <w:bookmarkEnd w:id="38"/>
    <w:bookmarkStart w:name="z6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 число __ месяц ____ год</w:t>
      </w:r>
    </w:p>
    <w:bookmarkEnd w:id="39"/>
    <w:bookmarkStart w:name="z6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профессионально подготовленные физические лица, начинающие деятельность в Республике Казахстан туристских гидов</w:t>
      </w:r>
    </w:p>
    <w:bookmarkEnd w:id="40"/>
    <w:bookmarkStart w:name="z6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при подаче документов о начале деятельности туристских гидов</w:t>
      </w:r>
    </w:p>
    <w:bookmarkEnd w:id="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67" w:id="42"/>
          <w:p>
            <w:pPr>
              <w:spacing w:after="20"/>
              <w:ind w:left="20"/>
              <w:jc w:val="both"/>
            </w:pPr>
          </w:p>
          <w:bookmarkEnd w:id="42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(не заполняется в случае представления данных физическими лицами, а также в агрегированном виде)</w:t>
      </w:r>
    </w:p>
    <w:bookmarkEnd w:id="43"/>
    <w:bookmarkStart w:name="z6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End w:id="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 оказания информационных и (или) организационных услуг (код местонахождения по КАТО)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Язык (-и) оказания информационных и (или) организационных услуг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</w:t>
      </w:r>
    </w:p>
    <w:bookmarkEnd w:id="45"/>
    <w:bookmarkStart w:name="z7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</w:t>
      </w:r>
    </w:p>
    <w:bookmarkEnd w:id="46"/>
    <w:bookmarkStart w:name="z7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_________________________________________________</w:t>
      </w:r>
    </w:p>
    <w:bookmarkEnd w:id="47"/>
    <w:bookmarkStart w:name="z7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подпись, телефон</w:t>
      </w:r>
    </w:p>
    <w:bookmarkEnd w:id="48"/>
    <w:bookmarkStart w:name="z7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49"/>
    <w:bookmarkStart w:name="z7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</w:t>
      </w:r>
    </w:p>
    <w:bookmarkEnd w:id="50"/>
    <w:bookmarkStart w:name="z7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</w:t>
      </w:r>
    </w:p>
    <w:bookmarkEnd w:id="51"/>
    <w:bookmarkStart w:name="z7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_____________________________________________</w:t>
      </w:r>
    </w:p>
    <w:bookmarkEnd w:id="52"/>
    <w:bookmarkStart w:name="z7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(за исключением лиц, являющихся субъектами частного предпринимательства)</w:t>
      </w:r>
    </w:p>
    <w:bookmarkEnd w:id="5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сведений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приложения к уведомлению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начале деятельности гида,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осуществляющего деятельность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Республике Казахстан</w:t>
            </w:r>
          </w:p>
        </w:tc>
      </w:tr>
    </w:tbl>
    <w:bookmarkStart w:name="z80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в области туристской деятельности "Сведения для приложения к уведомлению о начале деятельности гида, осуществляющего деятельность в Республике Казахстан"</w:t>
      </w:r>
    </w:p>
    <w:bookmarkEnd w:id="54"/>
    <w:bookmarkStart w:name="z8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графе 1 указывается порядковый номер.</w:t>
      </w:r>
    </w:p>
    <w:bookmarkEnd w:id="55"/>
    <w:bookmarkStart w:name="z8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графе 2 указывается регион оказания информационных и (или) организационных услуг (код местонахождения по КАТО).</w:t>
      </w:r>
    </w:p>
    <w:bookmarkEnd w:id="56"/>
    <w:bookmarkStart w:name="z8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графе 3 указывается язык (-и) оказания информационных и (или) организационных услуг".</w:t>
      </w:r>
    </w:p>
    <w:bookmarkEnd w:id="5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февраля 2023 года № 249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сведений для приложения к уведомлению о начале деятельности экскурсовода, осуществляющего деятельность в Республике Казахстан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Министра туризма и спорта РК от 14.07.2026 </w:t>
      </w:r>
      <w:r>
        <w:rPr>
          <w:rFonts w:ascii="Times New Roman"/>
          <w:b w:val="false"/>
          <w:i w:val="false"/>
          <w:color w:val="ff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Комитет индустрии туризма Министерства туризма и спорта Республики Казахстан</w:t>
      </w:r>
    </w:p>
    <w:bookmarkEnd w:id="59"/>
    <w:bookmarkStart w:name="z8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Форма, предназначенная для сбора административных данных на безвозмездной основе размещена на интернет – ресурсах: www.tsm.gov.kz и www.elisence.kz </w:t>
      </w:r>
    </w:p>
    <w:bookmarkEnd w:id="60"/>
    <w:bookmarkStart w:name="z9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Наименование административной формы: "Сведения для приложения к уведомлению о начале деятельности экскурсовода, осуществляющего деятельность в Республике Казахстан"</w:t>
      </w:r>
    </w:p>
    <w:bookmarkEnd w:id="61"/>
    <w:bookmarkStart w:name="z9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1-КТЭ</w:t>
      </w:r>
    </w:p>
    <w:bookmarkEnd w:id="62"/>
    <w:bookmarkStart w:name="z9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Периодичность: единовременная</w:t>
      </w:r>
    </w:p>
    <w:bookmarkEnd w:id="63"/>
    <w:bookmarkStart w:name="z9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Отчетный период: __ число __ месяц ____ год</w:t>
      </w:r>
    </w:p>
    <w:bookmarkEnd w:id="64"/>
    <w:bookmarkStart w:name="z9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Круг лиц, представляющих форму, предназначенную для сбора административных данных на безвозмездной основе: профессионально подготовленные физические лица, начинающие деятельность в Республике Казахстан туристских экскурсоводов</w:t>
      </w:r>
    </w:p>
    <w:bookmarkEnd w:id="65"/>
    <w:bookmarkStart w:name="z9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Срок представления формы, предназначенной для сбора административных данных на безвозмездной основе: при подаче документов о начале деятельности туристских экскурсоводов</w:t>
      </w:r>
    </w:p>
    <w:bookmarkEnd w:id="6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96" w:id="67"/>
          <w:p>
            <w:pPr>
              <w:spacing w:after="20"/>
              <w:ind w:left="20"/>
              <w:jc w:val="both"/>
            </w:pPr>
          </w:p>
          <w:bookmarkEnd w:id="67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(не заполняется в случае представления данных физическими лицами, а также в агрегированном виде) </w:t>
      </w:r>
    </w:p>
    <w:bookmarkEnd w:id="68"/>
    <w:bookmarkStart w:name="z9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End w:id="6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 оказания экскурсионных услуг (код местонахождения по КАТО)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Телефон______________________________________________________</w:t>
      </w:r>
    </w:p>
    <w:bookmarkEnd w:id="70"/>
    <w:bookmarkStart w:name="z10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почты______________________________________</w:t>
      </w:r>
    </w:p>
    <w:bookmarkEnd w:id="71"/>
    <w:bookmarkStart w:name="z10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Исполнитель_____________________________________</w:t>
      </w:r>
    </w:p>
    <w:bookmarkEnd w:id="72"/>
    <w:bookmarkStart w:name="z10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подпись, телефон</w:t>
      </w:r>
    </w:p>
    <w:bookmarkEnd w:id="73"/>
    <w:bookmarkStart w:name="z10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74"/>
    <w:bookmarkStart w:name="z10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75"/>
    <w:bookmarkStart w:name="z10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</w:t>
      </w:r>
    </w:p>
    <w:bookmarkEnd w:id="76"/>
    <w:bookmarkStart w:name="z10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____________________________________________________</w:t>
      </w:r>
    </w:p>
    <w:bookmarkEnd w:id="77"/>
    <w:bookmarkStart w:name="z10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(за исключением лиц, являющихся субъектами частного предпринимательства)</w:t>
      </w:r>
    </w:p>
    <w:bookmarkEnd w:id="7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сведений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приложения к уведомлению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начале деятельности экскурсовода,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осуществляющего деятельность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Республике Казахстан</w:t>
            </w:r>
          </w:p>
        </w:tc>
      </w:tr>
    </w:tbl>
    <w:bookmarkStart w:name="z109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в области туристской деятельности "Сведения для приложения к уведомлению о начале деятельности экскурсовода, осуществляющего деятельность в Республике Казахстан"</w:t>
      </w:r>
    </w:p>
    <w:bookmarkEnd w:id="79"/>
    <w:bookmarkStart w:name="z11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графе 1 указывается порядковый номер.</w:t>
      </w:r>
    </w:p>
    <w:bookmarkEnd w:id="80"/>
    <w:bookmarkStart w:name="z11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графе 2 указывается регион оказания экскурсионных услуг (код местонахождения по КАТО).</w:t>
      </w:r>
    </w:p>
    <w:bookmarkEnd w:id="8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февраля 2023 года № 249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0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сведений для приложения к уведомлению о начале деятельности инструктора туризма, осуществляющего деятельность в Республике Казахстан</w:t>
      </w:r>
    </w:p>
    <w:bookmarkEnd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Министра туризма и спорта РК от 14.07.2026 </w:t>
      </w:r>
      <w:r>
        <w:rPr>
          <w:rFonts w:ascii="Times New Roman"/>
          <w:b w:val="false"/>
          <w:i w:val="false"/>
          <w:color w:val="ff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Комитет индустрии туризма Министерства туризма и спорта Республики Казахстан</w:t>
      </w:r>
    </w:p>
    <w:bookmarkStart w:name="z11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Форма, предназначенная для сбора административных данных на безвозмездной основе размещена на интернет – ресурсах: www.tsm.gov.kz и www.elisence.kz </w:t>
      </w:r>
    </w:p>
    <w:bookmarkEnd w:id="83"/>
    <w:bookmarkStart w:name="z11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Наименование административной формы: "Сведения для приложения к уведомлению о начале деятельности инструктора туризма, осуществляющего деятельность в Республике Казахстан"</w:t>
      </w:r>
    </w:p>
    <w:bookmarkEnd w:id="84"/>
    <w:bookmarkStart w:name="z11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1-КТИ</w:t>
      </w:r>
    </w:p>
    <w:bookmarkEnd w:id="85"/>
    <w:bookmarkStart w:name="z12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Периодичность: единовременная</w:t>
      </w:r>
    </w:p>
    <w:bookmarkEnd w:id="86"/>
    <w:bookmarkStart w:name="z12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Отчетный период: __ число __ месяц ____ год</w:t>
      </w:r>
    </w:p>
    <w:bookmarkEnd w:id="87"/>
    <w:bookmarkStart w:name="z12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Круг лиц, представляющих форму, предназначенную для сбора административных данных на безвозмездной основе: профессионально подготовленные физические лица, начинающие деятельность в Республике Казахстан инструкторов туризма</w:t>
      </w:r>
    </w:p>
    <w:bookmarkEnd w:id="88"/>
    <w:bookmarkStart w:name="z12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Срок представления формы, предназначенной для сбора административных данных на безвозмездной основе: при подаче документов о начале деятельности инструктора туризма</w:t>
      </w:r>
    </w:p>
    <w:bookmarkEnd w:id="8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124" w:id="90"/>
          <w:p>
            <w:pPr>
              <w:spacing w:after="20"/>
              <w:ind w:left="20"/>
              <w:jc w:val="both"/>
            </w:pPr>
          </w:p>
          <w:bookmarkEnd w:id="90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(не заполняется в случае представления данных физическими лицами, а также в агрегированном виде)</w:t>
      </w:r>
    </w:p>
    <w:bookmarkEnd w:id="91"/>
    <w:bookmarkStart w:name="z12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End w:id="9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 оказания услуг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прохождения туристских маршрутов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Телефон______________________________________________________</w:t>
      </w:r>
    </w:p>
    <w:bookmarkEnd w:id="93"/>
    <w:bookmarkStart w:name="z12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почты______________________________________</w:t>
      </w:r>
    </w:p>
    <w:bookmarkEnd w:id="94"/>
    <w:bookmarkStart w:name="z12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Исполнитель_____________________________________</w:t>
      </w:r>
    </w:p>
    <w:bookmarkEnd w:id="95"/>
    <w:bookmarkStart w:name="z13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подпись, телефон</w:t>
      </w:r>
    </w:p>
    <w:bookmarkEnd w:id="96"/>
    <w:bookmarkStart w:name="z13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97"/>
    <w:bookmarkStart w:name="z13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98"/>
    <w:bookmarkStart w:name="z13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</w:t>
      </w:r>
    </w:p>
    <w:bookmarkEnd w:id="99"/>
    <w:bookmarkStart w:name="z13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____________________________________________________</w:t>
      </w:r>
    </w:p>
    <w:bookmarkEnd w:id="100"/>
    <w:bookmarkStart w:name="z13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(за исключением лиц, являющихся субъектами частного предпринимательства)</w:t>
      </w:r>
    </w:p>
    <w:bookmarkEnd w:id="10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сведений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приложения к уведомлению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начале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инструктора туризма,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осуществляющего деятельность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Республике Казахстан</w:t>
            </w:r>
          </w:p>
        </w:tc>
      </w:tr>
    </w:tbl>
    <w:bookmarkStart w:name="z137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в области туристской деятельности "Сведения для приложения к уведомлению о начале деятельности инструктора туризма, осуществляющего деятельность в Республике Казахстан"</w:t>
      </w:r>
    </w:p>
    <w:bookmarkEnd w:id="102"/>
    <w:bookmarkStart w:name="z13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графе 1 указывается порядковый номер.</w:t>
      </w:r>
    </w:p>
    <w:bookmarkEnd w:id="103"/>
    <w:bookmarkStart w:name="z13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графе 2 указывается регион оказания услуг (код местонахождения по КАТО).</w:t>
      </w:r>
    </w:p>
    <w:bookmarkEnd w:id="104"/>
    <w:bookmarkStart w:name="z14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графе 3 указывается опыт прохождения туристских маршрутов.</w:t>
      </w:r>
    </w:p>
    <w:bookmarkEnd w:id="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