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8c999" w14:textId="348c9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аттестации производителей оригинальных и элитных семян, семян первой, второй и третьей репродукций, реализаторов семян</w:t>
      </w:r>
    </w:p>
    <w:p>
      <w:pPr>
        <w:spacing w:after="0"/>
        <w:ind w:left="0"/>
        <w:jc w:val="both"/>
      </w:pPr>
      <w:r>
        <w:rPr>
          <w:rFonts w:ascii="Times New Roman"/>
          <w:b w:val="false"/>
          <w:i w:val="false"/>
          <w:color w:val="000000"/>
          <w:sz w:val="28"/>
        </w:rPr>
        <w:t>Приказ и.о. Министра сельского хозяйства Республики Казахстан от 27 марта 2015 года № 4-2/266. Зарегистрирован в Министерстве юстиции Республики Казахстан 28 июля 2015 года № 11773.</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6 Закона Республики Казахстан "О семеноводстве" и подпунктом 1) </w:t>
      </w:r>
      <w:r>
        <w:rPr>
          <w:rFonts w:ascii="Times New Roman"/>
          <w:b w:val="false"/>
          <w:i w:val="false"/>
          <w:color w:val="000000"/>
          <w:sz w:val="28"/>
        </w:rPr>
        <w:t>статьи 10</w:t>
      </w:r>
      <w:r>
        <w:rPr>
          <w:rFonts w:ascii="Times New Roman"/>
          <w:b w:val="false"/>
          <w:i w:val="false"/>
          <w:color w:val="000000"/>
          <w:sz w:val="28"/>
        </w:rPr>
        <w:t xml:space="preserve">, подпунктом 3-1) </w:t>
      </w:r>
      <w:r>
        <w:rPr>
          <w:rFonts w:ascii="Times New Roman"/>
          <w:b w:val="false"/>
          <w:i w:val="false"/>
          <w:color w:val="000000"/>
          <w:sz w:val="28"/>
        </w:rPr>
        <w:t>статьи 14</w:t>
      </w:r>
      <w:r>
        <w:rPr>
          <w:rFonts w:ascii="Times New Roman"/>
          <w:b w:val="false"/>
          <w:i w:val="false"/>
          <w:color w:val="000000"/>
          <w:sz w:val="28"/>
        </w:rPr>
        <w:t xml:space="preserve"> и </w:t>
      </w:r>
      <w:r>
        <w:rPr>
          <w:rFonts w:ascii="Times New Roman"/>
          <w:b w:val="false"/>
          <w:i w:val="false"/>
          <w:color w:val="000000"/>
          <w:sz w:val="28"/>
        </w:rPr>
        <w:t>статьей 21-3</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Преамбула - в редакции приказа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аттестации производителей оригинальных и элитных семян, семян первой, второй и третьей репродукций, реализаторов семян.</w:t>
      </w:r>
    </w:p>
    <w:bookmarkEnd w:id="1"/>
    <w:bookmarkStart w:name="z3" w:id="2"/>
    <w:p>
      <w:pPr>
        <w:spacing w:after="0"/>
        <w:ind w:left="0"/>
        <w:jc w:val="both"/>
      </w:pPr>
      <w:r>
        <w:rPr>
          <w:rFonts w:ascii="Times New Roman"/>
          <w:b w:val="false"/>
          <w:i w:val="false"/>
          <w:color w:val="000000"/>
          <w:sz w:val="28"/>
        </w:rPr>
        <w:t>
      2. Департаменту производства и переработки растениеводческой продукции и фитосанитарной безопасности Министерства сельского хозяйства Республики Казахстан в установленном законодательством порядке обеспечить:</w:t>
      </w:r>
    </w:p>
    <w:bookmarkEnd w:id="2"/>
    <w:bookmarkStart w:name="z39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приказом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99" w:id="4"/>
    <w:p>
      <w:pPr>
        <w:spacing w:after="0"/>
        <w:ind w:left="0"/>
        <w:jc w:val="both"/>
      </w:pPr>
      <w:r>
        <w:rPr>
          <w:rFonts w:ascii="Times New Roman"/>
          <w:b w:val="false"/>
          <w:i w:val="false"/>
          <w:color w:val="000000"/>
          <w:sz w:val="28"/>
        </w:rPr>
        <w:t>
      3) размещение настоящего приказа на интернет-ресурсе Министерства сельского хозяйства Республики Казахстан.</w:t>
      </w:r>
    </w:p>
    <w:bookmarkEnd w:id="4"/>
    <w:bookmarkStart w:name="z4" w:id="5"/>
    <w:p>
      <w:pPr>
        <w:spacing w:after="0"/>
        <w:ind w:left="0"/>
        <w:jc w:val="both"/>
      </w:pPr>
      <w:r>
        <w:rPr>
          <w:rFonts w:ascii="Times New Roman"/>
          <w:b w:val="false"/>
          <w:i w:val="false"/>
          <w:color w:val="000000"/>
          <w:sz w:val="28"/>
        </w:rPr>
        <w:t>
      3. Настоящий приказ вводится в действие по истечении двадцати одного календарного дня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Омаров</w:t>
            </w:r>
          </w:p>
        </w:tc>
      </w:tr>
    </w:tbl>
    <w:bookmarkStart w:name="z680" w:id="6"/>
    <w:p>
      <w:pPr>
        <w:spacing w:after="0"/>
        <w:ind w:left="0"/>
        <w:jc w:val="both"/>
      </w:pPr>
      <w:r>
        <w:rPr>
          <w:rFonts w:ascii="Times New Roman"/>
          <w:b w:val="false"/>
          <w:i w:val="false"/>
          <w:color w:val="000000"/>
          <w:sz w:val="28"/>
        </w:rPr>
        <w:t xml:space="preserve">
      "СОГЛАСОВАН" </w:t>
      </w:r>
    </w:p>
    <w:bookmarkEnd w:id="6"/>
    <w:bookmarkStart w:name="z400" w:id="7"/>
    <w:p>
      <w:pPr>
        <w:spacing w:after="0"/>
        <w:ind w:left="0"/>
        <w:jc w:val="both"/>
      </w:pPr>
      <w:r>
        <w:rPr>
          <w:rFonts w:ascii="Times New Roman"/>
          <w:b w:val="false"/>
          <w:i w:val="false"/>
          <w:color w:val="000000"/>
          <w:sz w:val="28"/>
        </w:rPr>
        <w:t xml:space="preserve">
      Министр по инвестициям и </w:t>
      </w:r>
    </w:p>
    <w:bookmarkEnd w:id="7"/>
    <w:bookmarkStart w:name="z401" w:id="8"/>
    <w:p>
      <w:pPr>
        <w:spacing w:after="0"/>
        <w:ind w:left="0"/>
        <w:jc w:val="both"/>
      </w:pPr>
      <w:r>
        <w:rPr>
          <w:rFonts w:ascii="Times New Roman"/>
          <w:b w:val="false"/>
          <w:i w:val="false"/>
          <w:color w:val="000000"/>
          <w:sz w:val="28"/>
        </w:rPr>
        <w:t xml:space="preserve">
      развитию Республики Казахстан </w:t>
      </w:r>
    </w:p>
    <w:bookmarkEnd w:id="8"/>
    <w:bookmarkStart w:name="z402" w:id="9"/>
    <w:p>
      <w:pPr>
        <w:spacing w:after="0"/>
        <w:ind w:left="0"/>
        <w:jc w:val="both"/>
      </w:pPr>
      <w:r>
        <w:rPr>
          <w:rFonts w:ascii="Times New Roman"/>
          <w:b w:val="false"/>
          <w:i w:val="false"/>
          <w:color w:val="000000"/>
          <w:sz w:val="28"/>
        </w:rPr>
        <w:t xml:space="preserve">
      ______________ А. Исекешев </w:t>
      </w:r>
    </w:p>
    <w:bookmarkEnd w:id="9"/>
    <w:bookmarkStart w:name="z403" w:id="10"/>
    <w:p>
      <w:pPr>
        <w:spacing w:after="0"/>
        <w:ind w:left="0"/>
        <w:jc w:val="both"/>
      </w:pPr>
      <w:r>
        <w:rPr>
          <w:rFonts w:ascii="Times New Roman"/>
          <w:b w:val="false"/>
          <w:i w:val="false"/>
          <w:color w:val="000000"/>
          <w:sz w:val="28"/>
        </w:rPr>
        <w:t>
      5 июня 2015 года</w:t>
      </w:r>
    </w:p>
    <w:bookmarkEnd w:id="10"/>
    <w:bookmarkStart w:name="z681" w:id="11"/>
    <w:p>
      <w:pPr>
        <w:spacing w:after="0"/>
        <w:ind w:left="0"/>
        <w:jc w:val="both"/>
      </w:pPr>
      <w:r>
        <w:rPr>
          <w:rFonts w:ascii="Times New Roman"/>
          <w:b w:val="false"/>
          <w:i w:val="false"/>
          <w:color w:val="000000"/>
          <w:sz w:val="28"/>
        </w:rPr>
        <w:t xml:space="preserve">
      "СОГЛАСОВАН" </w:t>
      </w:r>
    </w:p>
    <w:bookmarkEnd w:id="11"/>
    <w:bookmarkStart w:name="z404" w:id="12"/>
    <w:p>
      <w:pPr>
        <w:spacing w:after="0"/>
        <w:ind w:left="0"/>
        <w:jc w:val="both"/>
      </w:pPr>
      <w:r>
        <w:rPr>
          <w:rFonts w:ascii="Times New Roman"/>
          <w:b w:val="false"/>
          <w:i w:val="false"/>
          <w:color w:val="000000"/>
          <w:sz w:val="28"/>
        </w:rPr>
        <w:t xml:space="preserve">
      Министр национальной экономики </w:t>
      </w:r>
    </w:p>
    <w:bookmarkEnd w:id="12"/>
    <w:bookmarkStart w:name="z405" w:id="13"/>
    <w:p>
      <w:pPr>
        <w:spacing w:after="0"/>
        <w:ind w:left="0"/>
        <w:jc w:val="both"/>
      </w:pPr>
      <w:r>
        <w:rPr>
          <w:rFonts w:ascii="Times New Roman"/>
          <w:b w:val="false"/>
          <w:i w:val="false"/>
          <w:color w:val="000000"/>
          <w:sz w:val="28"/>
        </w:rPr>
        <w:t xml:space="preserve">
      Республики Казахстан </w:t>
      </w:r>
    </w:p>
    <w:bookmarkEnd w:id="13"/>
    <w:bookmarkStart w:name="z406" w:id="14"/>
    <w:p>
      <w:pPr>
        <w:spacing w:after="0"/>
        <w:ind w:left="0"/>
        <w:jc w:val="both"/>
      </w:pPr>
      <w:r>
        <w:rPr>
          <w:rFonts w:ascii="Times New Roman"/>
          <w:b w:val="false"/>
          <w:i w:val="false"/>
          <w:color w:val="000000"/>
          <w:sz w:val="28"/>
        </w:rPr>
        <w:t xml:space="preserve">
      ___________ Е. Досаев </w:t>
      </w:r>
    </w:p>
    <w:bookmarkEnd w:id="14"/>
    <w:bookmarkStart w:name="z407" w:id="15"/>
    <w:p>
      <w:pPr>
        <w:spacing w:after="0"/>
        <w:ind w:left="0"/>
        <w:jc w:val="both"/>
      </w:pPr>
      <w:r>
        <w:rPr>
          <w:rFonts w:ascii="Times New Roman"/>
          <w:b w:val="false"/>
          <w:i w:val="false"/>
          <w:color w:val="000000"/>
          <w:sz w:val="28"/>
        </w:rPr>
        <w:t>
      25 июня 2015 года</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марта 2015 года № 4-2/266</w:t>
            </w:r>
          </w:p>
        </w:tc>
      </w:tr>
    </w:tbl>
    <w:bookmarkStart w:name="z6" w:id="16"/>
    <w:p>
      <w:pPr>
        <w:spacing w:after="0"/>
        <w:ind w:left="0"/>
        <w:jc w:val="left"/>
      </w:pPr>
      <w:r>
        <w:rPr>
          <w:rFonts w:ascii="Times New Roman"/>
          <w:b/>
          <w:i w:val="false"/>
          <w:color w:val="000000"/>
        </w:rPr>
        <w:t xml:space="preserve"> Правила аттестации производителей оригинальных и элитных семян, семян первой, второй и третьей репродукций, реализаторов семян</w:t>
      </w:r>
    </w:p>
    <w:bookmarkEnd w:id="16"/>
    <w:bookmarkStart w:name="z682" w:id="17"/>
    <w:p>
      <w:pPr>
        <w:spacing w:after="0"/>
        <w:ind w:left="0"/>
        <w:jc w:val="both"/>
      </w:pPr>
      <w:r>
        <w:rPr>
          <w:rFonts w:ascii="Times New Roman"/>
          <w:b w:val="false"/>
          <w:i w:val="false"/>
          <w:color w:val="ff0000"/>
          <w:sz w:val="28"/>
        </w:rPr>
        <w:t xml:space="preserve">
      Сноска. Правила - в редакции приказа Министра сельского хозяйства РК от 06.05.2020 </w:t>
      </w:r>
      <w:r>
        <w:rPr>
          <w:rFonts w:ascii="Times New Roman"/>
          <w:b w:val="false"/>
          <w:i w:val="false"/>
          <w:color w:val="ff0000"/>
          <w:sz w:val="28"/>
        </w:rPr>
        <w:t>№ 156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7"/>
    <w:bookmarkStart w:name="z7" w:id="18"/>
    <w:p>
      <w:pPr>
        <w:spacing w:after="0"/>
        <w:ind w:left="0"/>
        <w:jc w:val="left"/>
      </w:pPr>
      <w:r>
        <w:rPr>
          <w:rFonts w:ascii="Times New Roman"/>
          <w:b/>
          <w:i w:val="false"/>
          <w:color w:val="000000"/>
        </w:rPr>
        <w:t xml:space="preserve"> Глава 1. Общие положения</w:t>
      </w:r>
    </w:p>
    <w:bookmarkEnd w:id="18"/>
    <w:bookmarkStart w:name="z8" w:id="19"/>
    <w:p>
      <w:pPr>
        <w:spacing w:after="0"/>
        <w:ind w:left="0"/>
        <w:jc w:val="both"/>
      </w:pPr>
      <w:r>
        <w:rPr>
          <w:rFonts w:ascii="Times New Roman"/>
          <w:b w:val="false"/>
          <w:i w:val="false"/>
          <w:color w:val="000000"/>
          <w:sz w:val="28"/>
        </w:rPr>
        <w:t xml:space="preserve">
      1. Настоящие Правила аттестации производителей оригинальных и элитных семян, семян первой, второй и третьей репродукций, реализаторов семян (далее – Правила) разработаны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пункта 1 статьи 6 Закона Республики Казахстан "О семеноводстве" (далее – Закон о семеноводстве), </w:t>
      </w:r>
      <w:r>
        <w:rPr>
          <w:rFonts w:ascii="Times New Roman"/>
          <w:b w:val="false"/>
          <w:i w:val="false"/>
          <w:color w:val="000000"/>
          <w:sz w:val="28"/>
        </w:rPr>
        <w:t>подпунктом 1)</w:t>
      </w:r>
      <w:r>
        <w:rPr>
          <w:rFonts w:ascii="Times New Roman"/>
          <w:b w:val="false"/>
          <w:i w:val="false"/>
          <w:color w:val="000000"/>
          <w:sz w:val="28"/>
        </w:rPr>
        <w:t xml:space="preserve"> </w:t>
      </w:r>
      <w:r>
        <w:rPr>
          <w:rFonts w:ascii="Times New Roman"/>
          <w:b w:val="false"/>
          <w:i w:val="false"/>
          <w:color w:val="000000"/>
          <w:sz w:val="28"/>
        </w:rPr>
        <w:t>статьи 10</w:t>
      </w:r>
      <w:r>
        <w:rPr>
          <w:rFonts w:ascii="Times New Roman"/>
          <w:b w:val="false"/>
          <w:i w:val="false"/>
          <w:color w:val="000000"/>
          <w:sz w:val="28"/>
        </w:rPr>
        <w:t xml:space="preserve">, </w:t>
      </w:r>
      <w:r>
        <w:rPr>
          <w:rFonts w:ascii="Times New Roman"/>
          <w:b w:val="false"/>
          <w:i w:val="false"/>
          <w:color w:val="000000"/>
          <w:sz w:val="28"/>
        </w:rPr>
        <w:t>подпунктом 3-1)</w:t>
      </w:r>
      <w:r>
        <w:rPr>
          <w:rFonts w:ascii="Times New Roman"/>
          <w:b w:val="false"/>
          <w:i w:val="false"/>
          <w:color w:val="000000"/>
          <w:sz w:val="28"/>
        </w:rPr>
        <w:t xml:space="preserve"> </w:t>
      </w:r>
      <w:r>
        <w:rPr>
          <w:rFonts w:ascii="Times New Roman"/>
          <w:b w:val="false"/>
          <w:i w:val="false"/>
          <w:color w:val="000000"/>
          <w:sz w:val="28"/>
        </w:rPr>
        <w:t>статьи 14</w:t>
      </w:r>
      <w:r>
        <w:rPr>
          <w:rFonts w:ascii="Times New Roman"/>
          <w:b w:val="false"/>
          <w:i w:val="false"/>
          <w:color w:val="000000"/>
          <w:sz w:val="28"/>
        </w:rPr>
        <w:t xml:space="preserve"> и </w:t>
      </w:r>
      <w:r>
        <w:rPr>
          <w:rFonts w:ascii="Times New Roman"/>
          <w:b w:val="false"/>
          <w:i w:val="false"/>
          <w:color w:val="000000"/>
          <w:sz w:val="28"/>
        </w:rPr>
        <w:t>статьей 21-3</w:t>
      </w:r>
      <w:r>
        <w:rPr>
          <w:rFonts w:ascii="Times New Roman"/>
          <w:b w:val="false"/>
          <w:i w:val="false"/>
          <w:color w:val="000000"/>
          <w:sz w:val="28"/>
        </w:rPr>
        <w:t xml:space="preserve"> Закона Республики "О государственных и социально ответственных услугах" (далее – Закон) и определяют порядок аттестации производителей оригинальных и элитных семян, семян первой, второй и третьей репродукций, реализаторов семян, а также порядок оказания государственной услуги "Аттестация производителей оригинальных, элитных семян, семян первой, второй и третьей репродукций и реализаторов семян" (далее – государственная услуга).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1 - в редакции приказа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 w:id="20"/>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20"/>
    <w:bookmarkStart w:name="z10" w:id="21"/>
    <w:p>
      <w:pPr>
        <w:spacing w:after="0"/>
        <w:ind w:left="0"/>
        <w:jc w:val="both"/>
      </w:pPr>
      <w:r>
        <w:rPr>
          <w:rFonts w:ascii="Times New Roman"/>
          <w:b w:val="false"/>
          <w:i w:val="false"/>
          <w:color w:val="000000"/>
          <w:sz w:val="28"/>
        </w:rPr>
        <w:t>
      1) свидетельство об аттестации – документ, выданный в пределах компетенции местным исполнительным органом области (города республиканского значения, столицы) (далее – местный исполнительный орган (услугодатель)), свидетельствующий о признании государством деятельности аттестованных субъектов в области семеноводства;</w:t>
      </w:r>
    </w:p>
    <w:bookmarkEnd w:id="21"/>
    <w:bookmarkStart w:name="z11" w:id="22"/>
    <w:p>
      <w:pPr>
        <w:spacing w:after="0"/>
        <w:ind w:left="0"/>
        <w:jc w:val="both"/>
      </w:pPr>
      <w:r>
        <w:rPr>
          <w:rFonts w:ascii="Times New Roman"/>
          <w:b w:val="false"/>
          <w:i w:val="false"/>
          <w:color w:val="000000"/>
          <w:sz w:val="28"/>
        </w:rPr>
        <w:t>
      2) оригинальные семена – семена, произведенные автором сорта сельскохозяйственного растения, уполномоченным им лицом или оригинатором сорта и предназначенные для производства элитных семян;</w:t>
      </w:r>
    </w:p>
    <w:bookmarkEnd w:id="22"/>
    <w:bookmarkStart w:name="z12" w:id="23"/>
    <w:p>
      <w:pPr>
        <w:spacing w:after="0"/>
        <w:ind w:left="0"/>
        <w:jc w:val="both"/>
      </w:pPr>
      <w:r>
        <w:rPr>
          <w:rFonts w:ascii="Times New Roman"/>
          <w:b w:val="false"/>
          <w:i w:val="false"/>
          <w:color w:val="000000"/>
          <w:sz w:val="28"/>
        </w:rPr>
        <w:t>
      3) семена первой, второй и третьей репродукций – последующее размножение семян элиты по годам: первый год – первая репродукция, второй год – вторая репродукция, третий год – третья репродукция;</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приказом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24"/>
    <w:p>
      <w:pPr>
        <w:spacing w:after="0"/>
        <w:ind w:left="0"/>
        <w:jc w:val="both"/>
      </w:pPr>
      <w:r>
        <w:rPr>
          <w:rFonts w:ascii="Times New Roman"/>
          <w:b w:val="false"/>
          <w:i w:val="false"/>
          <w:color w:val="000000"/>
          <w:sz w:val="28"/>
        </w:rPr>
        <w:t>
      5) заявитель (далее – (заявитель (услугополучатель)) – физическое или юридическое лицо, подавшее заявление на веб-портале "цифрового правительства" (далее – портал) для прохождения аттестации и получения свидетельства об аттестации;</w:t>
      </w:r>
    </w:p>
    <w:bookmarkEnd w:id="24"/>
    <w:bookmarkStart w:name="z15" w:id="25"/>
    <w:p>
      <w:pPr>
        <w:spacing w:after="0"/>
        <w:ind w:left="0"/>
        <w:jc w:val="both"/>
      </w:pPr>
      <w:r>
        <w:rPr>
          <w:rFonts w:ascii="Times New Roman"/>
          <w:b w:val="false"/>
          <w:i w:val="false"/>
          <w:color w:val="000000"/>
          <w:sz w:val="28"/>
        </w:rPr>
        <w:t>
      6) суперэлитные семена – семена, принадлежащие к оригинальным, получаемые из урожая питомника размножения, соответствующие требованиям национальных стандартов и иных нормативных документов в области семеноводства и предназначенные для производства элитных семян;</w:t>
      </w:r>
    </w:p>
    <w:bookmarkEnd w:id="25"/>
    <w:bookmarkStart w:name="z16" w:id="26"/>
    <w:p>
      <w:pPr>
        <w:spacing w:after="0"/>
        <w:ind w:left="0"/>
        <w:jc w:val="both"/>
      </w:pPr>
      <w:r>
        <w:rPr>
          <w:rFonts w:ascii="Times New Roman"/>
          <w:b w:val="false"/>
          <w:i w:val="false"/>
          <w:color w:val="000000"/>
          <w:sz w:val="28"/>
        </w:rPr>
        <w:t xml:space="preserve">
      7) производители семян - физические и юридические лица, осуществляющие деятельность в области семеноводства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семеноводстве;</w:t>
      </w:r>
    </w:p>
    <w:bookmarkEnd w:id="26"/>
    <w:bookmarkStart w:name="z17" w:id="27"/>
    <w:p>
      <w:pPr>
        <w:spacing w:after="0"/>
        <w:ind w:left="0"/>
        <w:jc w:val="both"/>
      </w:pPr>
      <w:r>
        <w:rPr>
          <w:rFonts w:ascii="Times New Roman"/>
          <w:b w:val="false"/>
          <w:i w:val="false"/>
          <w:color w:val="000000"/>
          <w:sz w:val="28"/>
        </w:rPr>
        <w:t>
      8) семеноводческое хозяйство – хозяйствующий субъект, аттестованный местным исполнительным органом (услугодателем), осуществляющий производство и реализацию семян первой, второй и третьей репродукций;</w:t>
      </w:r>
    </w:p>
    <w:bookmarkEnd w:id="27"/>
    <w:bookmarkStart w:name="z18" w:id="28"/>
    <w:p>
      <w:pPr>
        <w:spacing w:after="0"/>
        <w:ind w:left="0"/>
        <w:jc w:val="both"/>
      </w:pPr>
      <w:r>
        <w:rPr>
          <w:rFonts w:ascii="Times New Roman"/>
          <w:b w:val="false"/>
          <w:i w:val="false"/>
          <w:color w:val="000000"/>
          <w:sz w:val="28"/>
        </w:rPr>
        <w:t>
      9) реализатор семян – физическое или юридическое лицо, аттестованное местным исполнительным органом (услугодателем), осуществляющее деятельность по реализации партий семян сельскохозяйственных растений и (или) выдаче семенной ссуды;</w:t>
      </w:r>
    </w:p>
    <w:bookmarkEnd w:id="28"/>
    <w:bookmarkStart w:name="z19" w:id="29"/>
    <w:p>
      <w:pPr>
        <w:spacing w:after="0"/>
        <w:ind w:left="0"/>
        <w:jc w:val="both"/>
      </w:pPr>
      <w:r>
        <w:rPr>
          <w:rFonts w:ascii="Times New Roman"/>
          <w:b w:val="false"/>
          <w:i w:val="false"/>
          <w:color w:val="000000"/>
          <w:sz w:val="28"/>
        </w:rPr>
        <w:t>
      10) элитные семена – семена сельскохозяйственных растений, которые получены от оригинальных или суперэлитных семян и соответствуют требованиям законодательства Республики Казахстан о семеноводстве;</w:t>
      </w:r>
    </w:p>
    <w:bookmarkEnd w:id="29"/>
    <w:bookmarkStart w:name="z20" w:id="30"/>
    <w:p>
      <w:pPr>
        <w:spacing w:after="0"/>
        <w:ind w:left="0"/>
        <w:jc w:val="both"/>
      </w:pPr>
      <w:r>
        <w:rPr>
          <w:rFonts w:ascii="Times New Roman"/>
          <w:b w:val="false"/>
          <w:i w:val="false"/>
          <w:color w:val="000000"/>
          <w:sz w:val="28"/>
        </w:rPr>
        <w:t>
      11) элитно-семеноводческое хозяйство – хозяйствующий субъект, аттестованный местным исполнительным органом (услугодателем), осуществляющий производство и реализацию элитных семян;</w:t>
      </w:r>
    </w:p>
    <w:bookmarkEnd w:id="30"/>
    <w:bookmarkStart w:name="z21" w:id="31"/>
    <w:p>
      <w:pPr>
        <w:spacing w:after="0"/>
        <w:ind w:left="0"/>
        <w:jc w:val="both"/>
      </w:pPr>
      <w:r>
        <w:rPr>
          <w:rFonts w:ascii="Times New Roman"/>
          <w:b w:val="false"/>
          <w:i w:val="false"/>
          <w:color w:val="000000"/>
          <w:sz w:val="28"/>
        </w:rPr>
        <w:t xml:space="preserve">
      12) оператор "цифрового правительства" (далее – оператор) – юридическое лицо, определяемое Правительством Республики Казахстан в соответствии с подпунктом 2)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"Об информатизации", на которое возложено обеспечение функционирования закрепленной за ним цифровой инфраструктуры "цифрового правительства";</w:t>
      </w:r>
    </w:p>
    <w:bookmarkEnd w:id="31"/>
    <w:bookmarkStart w:name="z22" w:id="32"/>
    <w:p>
      <w:pPr>
        <w:spacing w:after="0"/>
        <w:ind w:left="0"/>
        <w:jc w:val="both"/>
      </w:pPr>
      <w:r>
        <w:rPr>
          <w:rFonts w:ascii="Times New Roman"/>
          <w:b w:val="false"/>
          <w:i w:val="false"/>
          <w:color w:val="000000"/>
          <w:sz w:val="28"/>
        </w:rPr>
        <w:t>
      13)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 w:id="33"/>
    <w:p>
      <w:pPr>
        <w:spacing w:after="0"/>
        <w:ind w:left="0"/>
        <w:jc w:val="both"/>
      </w:pPr>
      <w:r>
        <w:rPr>
          <w:rFonts w:ascii="Times New Roman"/>
          <w:b w:val="false"/>
          <w:i w:val="false"/>
          <w:color w:val="000000"/>
          <w:sz w:val="28"/>
        </w:rPr>
        <w:t xml:space="preserve">
      3. Аттестация производителей оригинальных семян, элитно-семеноводческих хозяйств, семеноводческих хозяйств, реализаторов семян проводится местным исполнительным органом (услугодателем) с выдачей свидетельства об аттестации в соответствии с заявленным видом деятельности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w:t>
      </w:r>
    </w:p>
    <w:bookmarkEnd w:id="33"/>
    <w:bookmarkStart w:name="z24" w:id="34"/>
    <w:p>
      <w:pPr>
        <w:spacing w:after="0"/>
        <w:ind w:left="0"/>
        <w:jc w:val="both"/>
      </w:pPr>
      <w:r>
        <w:rPr>
          <w:rFonts w:ascii="Times New Roman"/>
          <w:b w:val="false"/>
          <w:i w:val="false"/>
          <w:color w:val="000000"/>
          <w:sz w:val="28"/>
        </w:rPr>
        <w:t>
      4. Для проведения аттестации производителей оригинальных семян, элитно-семеноводческих хозяйств, семеноводческих хозяйств, реализаторов семян постановлением местного исполнительного органа (услугодателя) создается постоянно действующая аттестационная комиссия (далее – комиссия) с численным составом не менее пяти человек (председатель и четыре члена комиссии).</w:t>
      </w:r>
    </w:p>
    <w:bookmarkEnd w:id="34"/>
    <w:bookmarkStart w:name="z25" w:id="35"/>
    <w:p>
      <w:pPr>
        <w:spacing w:after="0"/>
        <w:ind w:left="0"/>
        <w:jc w:val="both"/>
      </w:pPr>
      <w:r>
        <w:rPr>
          <w:rFonts w:ascii="Times New Roman"/>
          <w:b w:val="false"/>
          <w:i w:val="false"/>
          <w:color w:val="000000"/>
          <w:sz w:val="28"/>
        </w:rPr>
        <w:t>
      Рабочим органом комиссии является структурное подразделение местного исполнительного органа (услугодателя), осуществляющее функции в области сельского хозяйства (далее – рабочий орган).</w:t>
      </w:r>
    </w:p>
    <w:bookmarkEnd w:id="35"/>
    <w:bookmarkStart w:name="z26" w:id="36"/>
    <w:p>
      <w:pPr>
        <w:spacing w:after="0"/>
        <w:ind w:left="0"/>
        <w:jc w:val="both"/>
      </w:pPr>
      <w:r>
        <w:rPr>
          <w:rFonts w:ascii="Times New Roman"/>
          <w:b w:val="false"/>
          <w:i w:val="false"/>
          <w:color w:val="000000"/>
          <w:sz w:val="28"/>
        </w:rPr>
        <w:t xml:space="preserve">
      5. Свидетельство об аттестации выдается в соответствии с заявленным видом деятельности при условии соответствия заявителя (услугополучателя) требованиям, предъявляемым к производителям оригинальных семян, элитно-семеноводческим хозяйствам, семеноводческим хозяйствам, реализаторам семян, указанным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 (далее – требования).</w:t>
      </w:r>
    </w:p>
    <w:bookmarkEnd w:id="36"/>
    <w:bookmarkStart w:name="z27" w:id="37"/>
    <w:p>
      <w:pPr>
        <w:spacing w:after="0"/>
        <w:ind w:left="0"/>
        <w:jc w:val="both"/>
      </w:pPr>
      <w:r>
        <w:rPr>
          <w:rFonts w:ascii="Times New Roman"/>
          <w:b w:val="false"/>
          <w:i w:val="false"/>
          <w:color w:val="000000"/>
          <w:sz w:val="28"/>
        </w:rPr>
        <w:t>
      6. Хозяйствующий субъект, получивший свидетельство об аттестации семеноводческого хозяйства и отвечающий требованиям, предъявляемым к элитно-семеноводческим хозяйствам, может претендовать на получение свидетельства об аттестации элитно-семеноводческого хозяйства.</w:t>
      </w:r>
    </w:p>
    <w:bookmarkEnd w:id="37"/>
    <w:bookmarkStart w:name="z28" w:id="38"/>
    <w:p>
      <w:pPr>
        <w:spacing w:after="0"/>
        <w:ind w:left="0"/>
        <w:jc w:val="both"/>
      </w:pPr>
      <w:r>
        <w:rPr>
          <w:rFonts w:ascii="Times New Roman"/>
          <w:b w:val="false"/>
          <w:i w:val="false"/>
          <w:color w:val="000000"/>
          <w:sz w:val="28"/>
        </w:rPr>
        <w:t>
      Элитно-семеноводческое хозяйство, отвечающее требованиям, предъявляемым к производителям оригинальных семян, может претендовать на получение свидетельства об аттестации производителя оригинальных семян.</w:t>
      </w:r>
    </w:p>
    <w:bookmarkEnd w:id="38"/>
    <w:bookmarkStart w:name="z29" w:id="39"/>
    <w:p>
      <w:pPr>
        <w:spacing w:after="0"/>
        <w:ind w:left="0"/>
        <w:jc w:val="left"/>
      </w:pPr>
      <w:r>
        <w:rPr>
          <w:rFonts w:ascii="Times New Roman"/>
          <w:b/>
          <w:i w:val="false"/>
          <w:color w:val="000000"/>
        </w:rPr>
        <w:t xml:space="preserve"> Глава 2. Порядок аттестации производителей оригинальных семян, элитно-семеноводческих хозяйств, семеноводческих хозяйств, реализаторов семян</w:t>
      </w:r>
    </w:p>
    <w:bookmarkEnd w:id="39"/>
    <w:bookmarkStart w:name="z30" w:id="40"/>
    <w:p>
      <w:pPr>
        <w:spacing w:after="0"/>
        <w:ind w:left="0"/>
        <w:jc w:val="both"/>
      </w:pPr>
      <w:r>
        <w:rPr>
          <w:rFonts w:ascii="Times New Roman"/>
          <w:b w:val="false"/>
          <w:i w:val="false"/>
          <w:color w:val="000000"/>
          <w:sz w:val="28"/>
        </w:rPr>
        <w:t>
      7. Для прохождения аттестации и получения свидетельства об аттестации заявитель (услугополучатель) в электронном виде посредством портала с помощью ЭЦП направляет следующие документы:</w:t>
      </w:r>
    </w:p>
    <w:bookmarkEnd w:id="40"/>
    <w:bookmarkStart w:name="z303" w:id="41"/>
    <w:p>
      <w:pPr>
        <w:spacing w:after="0"/>
        <w:ind w:left="0"/>
        <w:jc w:val="both"/>
      </w:pPr>
      <w:r>
        <w:rPr>
          <w:rFonts w:ascii="Times New Roman"/>
          <w:b w:val="false"/>
          <w:i w:val="false"/>
          <w:color w:val="000000"/>
          <w:sz w:val="28"/>
        </w:rPr>
        <w:t xml:space="preserve">
      1) заявление о проведении аттестации (переаттестации)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заявление);</w:t>
      </w:r>
    </w:p>
    <w:bookmarkEnd w:id="41"/>
    <w:bookmarkStart w:name="z304" w:id="4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 xml:space="preserve">форма сведений о соответствии требованиям, предъявляемым к производителям оригинальных семян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42"/>
    <w:bookmarkStart w:name="z33" w:id="43"/>
    <w:p>
      <w:pPr>
        <w:spacing w:after="0"/>
        <w:ind w:left="0"/>
        <w:jc w:val="both"/>
      </w:pPr>
      <w:r>
        <w:rPr>
          <w:rFonts w:ascii="Times New Roman"/>
          <w:b w:val="false"/>
          <w:i w:val="false"/>
          <w:color w:val="000000"/>
          <w:sz w:val="28"/>
        </w:rPr>
        <w:t xml:space="preserve">
      форма сведений о соответствии требованиям, предъявляемым к элитно-семеноводческим хозяйствам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43"/>
    <w:bookmarkStart w:name="z34" w:id="44"/>
    <w:p>
      <w:pPr>
        <w:spacing w:after="0"/>
        <w:ind w:left="0"/>
        <w:jc w:val="both"/>
      </w:pPr>
      <w:r>
        <w:rPr>
          <w:rFonts w:ascii="Times New Roman"/>
          <w:b w:val="false"/>
          <w:i w:val="false"/>
          <w:color w:val="000000"/>
          <w:sz w:val="28"/>
        </w:rPr>
        <w:t xml:space="preserve">
      форма сведений о соответствии требованиям, предъявляемым к семеноводческим хозяйствам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44"/>
    <w:bookmarkStart w:name="z35" w:id="45"/>
    <w:p>
      <w:pPr>
        <w:spacing w:after="0"/>
        <w:ind w:left="0"/>
        <w:jc w:val="both"/>
      </w:pPr>
      <w:r>
        <w:rPr>
          <w:rFonts w:ascii="Times New Roman"/>
          <w:b w:val="false"/>
          <w:i w:val="false"/>
          <w:color w:val="000000"/>
          <w:sz w:val="28"/>
        </w:rPr>
        <w:t xml:space="preserve">
      форма сведений о соответствии требованиям, предъявляемым к реализаторам семян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45"/>
    <w:bookmarkStart w:name="z36" w:id="46"/>
    <w:p>
      <w:pPr>
        <w:spacing w:after="0"/>
        <w:ind w:left="0"/>
        <w:jc w:val="both"/>
      </w:pPr>
      <w:r>
        <w:rPr>
          <w:rFonts w:ascii="Times New Roman"/>
          <w:b w:val="false"/>
          <w:i w:val="false"/>
          <w:color w:val="000000"/>
          <w:sz w:val="28"/>
        </w:rPr>
        <w:t>
      Филиалы и представительства юридических лиц самостоятельно подают заявления.</w:t>
      </w:r>
    </w:p>
    <w:bookmarkEnd w:id="46"/>
    <w:bookmarkStart w:name="z37" w:id="47"/>
    <w:p>
      <w:pPr>
        <w:spacing w:after="0"/>
        <w:ind w:left="0"/>
        <w:jc w:val="both"/>
      </w:pPr>
      <w:r>
        <w:rPr>
          <w:rFonts w:ascii="Times New Roman"/>
          <w:b w:val="false"/>
          <w:i w:val="false"/>
          <w:color w:val="000000"/>
          <w:sz w:val="28"/>
        </w:rPr>
        <w:t>
      Заявитель (услугополучатель) подает заявление в адрес местного исполнительного органа (услугодателя), на территории которой расположен земельный участок и материально-техническая база хозяйствующего субъекта.</w:t>
      </w:r>
    </w:p>
    <w:bookmarkEnd w:id="47"/>
    <w:bookmarkStart w:name="z38" w:id="48"/>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"Аттестация производителей оригинальных, элитных семян, семян первой, второй и третьей репродукций и реализаторов семян" изложен в </w:t>
      </w:r>
      <w:r>
        <w:rPr>
          <w:rFonts w:ascii="Times New Roman"/>
          <w:b w:val="false"/>
          <w:i w:val="false"/>
          <w:color w:val="000000"/>
          <w:sz w:val="28"/>
        </w:rPr>
        <w:t>приложении 8</w:t>
      </w:r>
      <w:r>
        <w:rPr>
          <w:rFonts w:ascii="Times New Roman"/>
          <w:b w:val="false"/>
          <w:i w:val="false"/>
          <w:color w:val="000000"/>
          <w:sz w:val="28"/>
        </w:rPr>
        <w:t xml:space="preserve"> к настоящим Правилам.</w:t>
      </w:r>
    </w:p>
    <w:bookmarkEnd w:id="48"/>
    <w:bookmarkStart w:name="z39" w:id="49"/>
    <w:p>
      <w:pPr>
        <w:spacing w:after="0"/>
        <w:ind w:left="0"/>
        <w:jc w:val="both"/>
      </w:pPr>
      <w:r>
        <w:rPr>
          <w:rFonts w:ascii="Times New Roman"/>
          <w:b w:val="false"/>
          <w:i w:val="false"/>
          <w:color w:val="000000"/>
          <w:sz w:val="28"/>
        </w:rPr>
        <w:t>
      Сведения о документе, удостоверяющем личность физического лица, справку о регистрации (перерегистрации) юридического лица, местный исполнительный орган (услугодатель) получает из соответствующих государственных цифровых систем через шлюз "цифрового правительства".</w:t>
      </w:r>
    </w:p>
    <w:bookmarkEnd w:id="49"/>
    <w:bookmarkStart w:name="z40" w:id="50"/>
    <w:p>
      <w:pPr>
        <w:spacing w:after="0"/>
        <w:ind w:left="0"/>
        <w:jc w:val="both"/>
      </w:pPr>
      <w:r>
        <w:rPr>
          <w:rFonts w:ascii="Times New Roman"/>
          <w:b w:val="false"/>
          <w:i w:val="false"/>
          <w:color w:val="000000"/>
          <w:sz w:val="28"/>
        </w:rPr>
        <w:t>
      При сдаче заявителем (услугополучателем) всех необходимых документов в подтверждение принятия заявления в "личном кабинете" заявителя (услугополучателя) отображается статус о принятии запроса для оказания государственной услуги, а также уведомление с указанием даты и времени получения результата государственной услуги.</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7 -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1" w:id="51"/>
    <w:p>
      <w:pPr>
        <w:spacing w:after="0"/>
        <w:ind w:left="0"/>
        <w:jc w:val="both"/>
      </w:pPr>
      <w:r>
        <w:rPr>
          <w:rFonts w:ascii="Times New Roman"/>
          <w:b w:val="false"/>
          <w:i w:val="false"/>
          <w:color w:val="000000"/>
          <w:sz w:val="28"/>
        </w:rPr>
        <w:t>
      8. Свидетельство об аттестации или мотивированный отказ в оказании государственной услуги оформляется в течение 10 (десяти) рабочих дней с момента регистрации заявления.</w:t>
      </w:r>
    </w:p>
    <w:bookmarkEnd w:id="51"/>
    <w:bookmarkStart w:name="z408" w:id="52"/>
    <w:p>
      <w:pPr>
        <w:spacing w:after="0"/>
        <w:ind w:left="0"/>
        <w:jc w:val="both"/>
      </w:pPr>
      <w:r>
        <w:rPr>
          <w:rFonts w:ascii="Times New Roman"/>
          <w:b w:val="false"/>
          <w:i w:val="false"/>
          <w:color w:val="000000"/>
          <w:sz w:val="28"/>
        </w:rPr>
        <w:t>
      При обращении заявителя (услугополучателя) после окончания рабочего времени, в выходные и праздничные дни в соответствии с трудовым законодательством Республики Казахстан, прием заявления и выдача результата оказания государственной услуги осуществляются в ближайший следующий за ним рабочий день.</w:t>
      </w:r>
    </w:p>
    <w:bookmarkEnd w:id="52"/>
    <w:bookmarkStart w:name="z409" w:id="53"/>
    <w:p>
      <w:pPr>
        <w:spacing w:after="0"/>
        <w:ind w:left="0"/>
        <w:jc w:val="both"/>
      </w:pPr>
      <w:r>
        <w:rPr>
          <w:rFonts w:ascii="Times New Roman"/>
          <w:b w:val="false"/>
          <w:i w:val="false"/>
          <w:color w:val="000000"/>
          <w:sz w:val="28"/>
        </w:rPr>
        <w:t>
      В случаях представления заявителем (услугополучателем) неполного пакета документов и (или) документов с истекшим сроком действия, местный исполнительный орган (услугодатель) отказывает в приеме заявления.</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8 -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54"/>
    <w:p>
      <w:pPr>
        <w:spacing w:after="0"/>
        <w:ind w:left="0"/>
        <w:jc w:val="both"/>
      </w:pPr>
      <w:r>
        <w:rPr>
          <w:rFonts w:ascii="Times New Roman"/>
          <w:b w:val="false"/>
          <w:i w:val="false"/>
          <w:color w:val="000000"/>
          <w:sz w:val="28"/>
        </w:rPr>
        <w:t>
      9. Сотрудник канцелярии рабочего органа осуществляет регистрацию заявления в течение 30 (тридцати) минут с момента его поступления и направляет руководителю рабочего органа, которым назначается ответственный исполнитель.</w:t>
      </w:r>
    </w:p>
    <w:bookmarkEnd w:id="54"/>
    <w:bookmarkStart w:name="z44" w:id="55"/>
    <w:p>
      <w:pPr>
        <w:spacing w:after="0"/>
        <w:ind w:left="0"/>
        <w:jc w:val="both"/>
      </w:pPr>
      <w:r>
        <w:rPr>
          <w:rFonts w:ascii="Times New Roman"/>
          <w:b w:val="false"/>
          <w:i w:val="false"/>
          <w:color w:val="000000"/>
          <w:sz w:val="28"/>
        </w:rPr>
        <w:t xml:space="preserve">
      Ответственный исполнитель рабочего органа в день поступления заявления передает представленные документы на рассмотрение комиссии. </w:t>
      </w:r>
    </w:p>
    <w:bookmarkEnd w:id="55"/>
    <w:bookmarkStart w:name="z45" w:id="56"/>
    <w:p>
      <w:pPr>
        <w:spacing w:after="0"/>
        <w:ind w:left="0"/>
        <w:jc w:val="both"/>
      </w:pPr>
      <w:r>
        <w:rPr>
          <w:rFonts w:ascii="Times New Roman"/>
          <w:b w:val="false"/>
          <w:i w:val="false"/>
          <w:color w:val="000000"/>
          <w:sz w:val="28"/>
        </w:rPr>
        <w:t xml:space="preserve">
      Комиссия в течение 5 (пяти) рабочих дней с момента регистрации заявления проверяет полноту представленных сведений и с выездом на место проводит обследование заявителя (услугополучателя) на предмет соответствия требованиям, предъявляемым к производителям оригинальных семян, элитно-семеноводческим хозяйствам, семеноводческим хозяйствам, реализаторам семян, указанным в </w:t>
      </w:r>
      <w:r>
        <w:rPr>
          <w:rFonts w:ascii="Times New Roman"/>
          <w:b w:val="false"/>
          <w:i w:val="false"/>
          <w:color w:val="000000"/>
          <w:sz w:val="28"/>
        </w:rPr>
        <w:t>приложении 2</w:t>
      </w:r>
      <w:r>
        <w:rPr>
          <w:rFonts w:ascii="Times New Roman"/>
          <w:b w:val="false"/>
          <w:i w:val="false"/>
          <w:color w:val="000000"/>
          <w:sz w:val="28"/>
        </w:rPr>
        <w:t xml:space="preserve"> к настоящим Правилам. </w:t>
      </w:r>
    </w:p>
    <w:bookmarkEnd w:id="56"/>
    <w:bookmarkStart w:name="z46" w:id="57"/>
    <w:p>
      <w:pPr>
        <w:spacing w:after="0"/>
        <w:ind w:left="0"/>
        <w:jc w:val="both"/>
      </w:pPr>
      <w:r>
        <w:rPr>
          <w:rFonts w:ascii="Times New Roman"/>
          <w:b w:val="false"/>
          <w:i w:val="false"/>
          <w:color w:val="000000"/>
          <w:sz w:val="28"/>
        </w:rPr>
        <w:t xml:space="preserve">
      В случае представления заявителем (услугополучателем) неполных сведений ответственный исполнитель рабочего органа готовит мотивированный отказ в дальнейшем рассмотрении заявления в форме электронного документа, подписанного ЭЦП уполномоченного лица местного исполнительного органа (услугодателя), и направляет посредством портала в "личный кабинет" заявителя (услугополучателя). </w:t>
      </w:r>
    </w:p>
    <w:bookmarkEnd w:id="57"/>
    <w:bookmarkStart w:name="z47" w:id="58"/>
    <w:p>
      <w:pPr>
        <w:spacing w:after="0"/>
        <w:ind w:left="0"/>
        <w:jc w:val="both"/>
      </w:pPr>
      <w:r>
        <w:rPr>
          <w:rFonts w:ascii="Times New Roman"/>
          <w:b w:val="false"/>
          <w:i w:val="false"/>
          <w:color w:val="000000"/>
          <w:sz w:val="28"/>
        </w:rPr>
        <w:t xml:space="preserve">
      10. По результатам обследования заявителя (услугополучателя) комиссией в течение 1 (одного) рабочего дня составляется акт обследования на соответствие требованиям, предъявляемым к производителям оригинальных семян, элитно-семеноводческим хозяйствам, семеноводческим хозяйствам, реализаторам семян (далее – акт обследования),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в двух экземплярах. Один экземпляр остается у комиссии, второй выдается заявителю (услугополучателю).</w:t>
      </w:r>
    </w:p>
    <w:bookmarkEnd w:id="58"/>
    <w:bookmarkStart w:name="z48" w:id="59"/>
    <w:p>
      <w:pPr>
        <w:spacing w:after="0"/>
        <w:ind w:left="0"/>
        <w:jc w:val="both"/>
      </w:pPr>
      <w:r>
        <w:rPr>
          <w:rFonts w:ascii="Times New Roman"/>
          <w:b w:val="false"/>
          <w:i w:val="false"/>
          <w:color w:val="000000"/>
          <w:sz w:val="28"/>
        </w:rPr>
        <w:t>
      11. Комиссия на основании акта обследования в течение 4 (четырех) рабочих дней принимает решение о выдаче свидетельства об аттестации, либо об отказе в выдаче свидетельства об аттестации, которое оформляется протоколом и подписывается всеми членами комиссии.</w:t>
      </w:r>
    </w:p>
    <w:bookmarkEnd w:id="59"/>
    <w:bookmarkStart w:name="z410" w:id="60"/>
    <w:p>
      <w:pPr>
        <w:spacing w:after="0"/>
        <w:ind w:left="0"/>
        <w:jc w:val="both"/>
      </w:pPr>
      <w:r>
        <w:rPr>
          <w:rFonts w:ascii="Times New Roman"/>
          <w:b w:val="false"/>
          <w:i w:val="false"/>
          <w:color w:val="000000"/>
          <w:sz w:val="28"/>
        </w:rPr>
        <w:t xml:space="preserve">
      При вынесения решения об отказе в выдаче свидетельства об аттестации, ответственный исполнитель рабочего органа уведомляет заявителя (услугополучателя) о предварительном решении об отказе в выдаче свидетельства об аттестации, а также времени и месте (способе) проведения заслушивания для возможности выразить заявителю (услугополучателю) позицию по предварительному решению. </w:t>
      </w:r>
    </w:p>
    <w:bookmarkEnd w:id="60"/>
    <w:bookmarkStart w:name="z411" w:id="61"/>
    <w:p>
      <w:pPr>
        <w:spacing w:after="0"/>
        <w:ind w:left="0"/>
        <w:jc w:val="both"/>
      </w:pPr>
      <w:r>
        <w:rPr>
          <w:rFonts w:ascii="Times New Roman"/>
          <w:b w:val="false"/>
          <w:i w:val="false"/>
          <w:color w:val="000000"/>
          <w:sz w:val="28"/>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61"/>
    <w:bookmarkStart w:name="z412" w:id="62"/>
    <w:p>
      <w:pPr>
        <w:spacing w:after="0"/>
        <w:ind w:left="0"/>
        <w:jc w:val="both"/>
      </w:pPr>
      <w:r>
        <w:rPr>
          <w:rFonts w:ascii="Times New Roman"/>
          <w:b w:val="false"/>
          <w:i w:val="false"/>
          <w:color w:val="000000"/>
          <w:sz w:val="28"/>
        </w:rPr>
        <w:t>
      По результатам заслушивания комиссия принимает решение о выдаче свидетельства об аттестации либо мотивированный отказ в выдаче свидетельства об аттестации.</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11 -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63"/>
    <w:p>
      <w:pPr>
        <w:spacing w:after="0"/>
        <w:ind w:left="0"/>
        <w:jc w:val="both"/>
      </w:pPr>
      <w:r>
        <w:rPr>
          <w:rFonts w:ascii="Times New Roman"/>
          <w:b w:val="false"/>
          <w:i w:val="false"/>
          <w:color w:val="000000"/>
          <w:sz w:val="28"/>
        </w:rPr>
        <w:t xml:space="preserve">
      12. На основании решения комиссии, в течение срока, указанного в пункте 11 настоящих Правил в "личный кабинет" заявителя (услугополучателя) в форме электронного документа, подписанного ЭЦП уполномоченного лица местного исполнительного органа (услугодателя), направляется свидетельство об аттестации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либо мотивированный отказ в оказании государственной услуги.</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12 -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64"/>
    <w:p>
      <w:pPr>
        <w:spacing w:after="0"/>
        <w:ind w:left="0"/>
        <w:jc w:val="both"/>
      </w:pPr>
      <w:r>
        <w:rPr>
          <w:rFonts w:ascii="Times New Roman"/>
          <w:b w:val="false"/>
          <w:i w:val="false"/>
          <w:color w:val="000000"/>
          <w:sz w:val="28"/>
        </w:rPr>
        <w:t>
      13. В случае сбоя цифровой системы, содержащей сведения для оказания государственной услуги, рабочий орган незамедлительно с момента обнаружения возникновения технического сбоя уведомляет об этом оператора.</w:t>
      </w:r>
    </w:p>
    <w:bookmarkEnd w:id="64"/>
    <w:bookmarkStart w:name="z43" w:id="65"/>
    <w:p>
      <w:pPr>
        <w:spacing w:after="0"/>
        <w:ind w:left="0"/>
        <w:jc w:val="both"/>
      </w:pPr>
      <w:r>
        <w:rPr>
          <w:rFonts w:ascii="Times New Roman"/>
          <w:b w:val="false"/>
          <w:i w:val="false"/>
          <w:color w:val="000000"/>
          <w:sz w:val="28"/>
        </w:rPr>
        <w:t>
      В этом случае оператор составляет в произвольной форме протокол о технической проблеме и подписывает его с рабочим органом.</w:t>
      </w:r>
    </w:p>
    <w:bookmarkEnd w:id="65"/>
    <w:bookmarkStart w:name="z44" w:id="66"/>
    <w:p>
      <w:pPr>
        <w:spacing w:after="0"/>
        <w:ind w:left="0"/>
        <w:jc w:val="both"/>
      </w:pPr>
      <w:r>
        <w:rPr>
          <w:rFonts w:ascii="Times New Roman"/>
          <w:b w:val="false"/>
          <w:i w:val="false"/>
          <w:color w:val="000000"/>
          <w:sz w:val="28"/>
        </w:rPr>
        <w:t xml:space="preserve">
      Рабочий орган обеспечивает внесение данных о стадии оказания государственной услуги в цифровую систему мониторинга оказания государственных услуг согласно подпункту 11) пункта 2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66"/>
    <w:bookmarkStart w:name="z45" w:id="67"/>
    <w:p>
      <w:pPr>
        <w:spacing w:after="0"/>
        <w:ind w:left="0"/>
        <w:jc w:val="both"/>
      </w:pPr>
      <w:r>
        <w:rPr>
          <w:rFonts w:ascii="Times New Roman"/>
          <w:b w:val="false"/>
          <w:i w:val="false"/>
          <w:color w:val="000000"/>
          <w:sz w:val="28"/>
        </w:rPr>
        <w:t>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местным исполнительным органам (услугодателю), оператору и в Единый контакт-центр.</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13-1.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13-1 в соответствии с приказом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8" w:id="68"/>
    <w:p>
      <w:pPr>
        <w:spacing w:after="0"/>
        <w:ind w:left="0"/>
        <w:jc w:val="both"/>
      </w:pPr>
      <w:r>
        <w:rPr>
          <w:rFonts w:ascii="Times New Roman"/>
          <w:b w:val="false"/>
          <w:i w:val="false"/>
          <w:color w:val="000000"/>
          <w:sz w:val="28"/>
        </w:rPr>
        <w:t>
      13-2. Услугодатель приостанавливает процесс оказания государственной услуги в случаях:</w:t>
      </w:r>
    </w:p>
    <w:bookmarkEnd w:id="68"/>
    <w:bookmarkStart w:name="z49" w:id="69"/>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69"/>
    <w:bookmarkStart w:name="z50" w:id="70"/>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70"/>
    <w:bookmarkStart w:name="z51" w:id="71"/>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либо в судебном порядке.</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13-2 в соответствии с приказом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2" w:id="72"/>
    <w:p>
      <w:pPr>
        <w:spacing w:after="0"/>
        <w:ind w:left="0"/>
        <w:jc w:val="both"/>
      </w:pPr>
      <w:r>
        <w:rPr>
          <w:rFonts w:ascii="Times New Roman"/>
          <w:b w:val="false"/>
          <w:i w:val="false"/>
          <w:color w:val="000000"/>
          <w:sz w:val="28"/>
        </w:rPr>
        <w:t>
      13-3. Процесс оказания государственной услуги приостанавливается:</w:t>
      </w:r>
    </w:p>
    <w:bookmarkEnd w:id="72"/>
    <w:bookmarkStart w:name="z53" w:id="73"/>
    <w:p>
      <w:pPr>
        <w:spacing w:after="0"/>
        <w:ind w:left="0"/>
        <w:jc w:val="both"/>
      </w:pPr>
      <w:r>
        <w:rPr>
          <w:rFonts w:ascii="Times New Roman"/>
          <w:b w:val="false"/>
          <w:i w:val="false"/>
          <w:color w:val="000000"/>
          <w:sz w:val="28"/>
        </w:rPr>
        <w:t>
      1) в случаях, предусмотренных подпунктами 1) и 2) пункта 13-2 настоящих Правил, – до определения правопреемника умершего лица или назначения недееспособному лицу опекуна;</w:t>
      </w:r>
    </w:p>
    <w:bookmarkEnd w:id="73"/>
    <w:bookmarkStart w:name="z54" w:id="74"/>
    <w:p>
      <w:pPr>
        <w:spacing w:after="0"/>
        <w:ind w:left="0"/>
        <w:jc w:val="both"/>
      </w:pPr>
      <w:r>
        <w:rPr>
          <w:rFonts w:ascii="Times New Roman"/>
          <w:b w:val="false"/>
          <w:i w:val="false"/>
          <w:color w:val="000000"/>
          <w:sz w:val="28"/>
        </w:rPr>
        <w:t>
      2) в случаях, предусмотренных подпунктом 3) пункта 13-2 настоящих Правил, – до определения позиции государственным органом или до вступления в законную силу судебного акта.</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13-3 в соответствии с приказом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5" w:id="75"/>
    <w:p>
      <w:pPr>
        <w:spacing w:after="0"/>
        <w:ind w:left="0"/>
        <w:jc w:val="both"/>
      </w:pPr>
      <w:r>
        <w:rPr>
          <w:rFonts w:ascii="Times New Roman"/>
          <w:b w:val="false"/>
          <w:i w:val="false"/>
          <w:color w:val="000000"/>
          <w:sz w:val="28"/>
        </w:rPr>
        <w:t>
      13-4.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75"/>
    <w:bookmarkStart w:name="z56" w:id="76"/>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76"/>
    <w:bookmarkStart w:name="z57" w:id="77"/>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13-4 в соответствии с приказом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3" w:id="78"/>
    <w:p>
      <w:pPr>
        <w:spacing w:after="0"/>
        <w:ind w:left="0"/>
        <w:jc w:val="both"/>
      </w:pPr>
      <w:r>
        <w:rPr>
          <w:rFonts w:ascii="Times New Roman"/>
          <w:b w:val="false"/>
          <w:i w:val="false"/>
          <w:color w:val="000000"/>
          <w:sz w:val="28"/>
        </w:rPr>
        <w:t>
      14. Основаниями для отказа в оказании государственной услуги являются:</w:t>
      </w:r>
    </w:p>
    <w:bookmarkEnd w:id="78"/>
    <w:bookmarkStart w:name="z54" w:id="79"/>
    <w:p>
      <w:pPr>
        <w:spacing w:after="0"/>
        <w:ind w:left="0"/>
        <w:jc w:val="both"/>
      </w:pPr>
      <w:r>
        <w:rPr>
          <w:rFonts w:ascii="Times New Roman"/>
          <w:b w:val="false"/>
          <w:i w:val="false"/>
          <w:color w:val="000000"/>
          <w:sz w:val="28"/>
        </w:rPr>
        <w:t>
      1) установление недостоверности документов, представленных заявителем (услугополучателем) для проведения аттестации, и (или) данных (сведений), содержащихся в них;</w:t>
      </w:r>
    </w:p>
    <w:bookmarkEnd w:id="79"/>
    <w:bookmarkStart w:name="z55" w:id="80"/>
    <w:p>
      <w:pPr>
        <w:spacing w:after="0"/>
        <w:ind w:left="0"/>
        <w:jc w:val="both"/>
      </w:pPr>
      <w:r>
        <w:rPr>
          <w:rFonts w:ascii="Times New Roman"/>
          <w:b w:val="false"/>
          <w:i w:val="false"/>
          <w:color w:val="000000"/>
          <w:sz w:val="28"/>
        </w:rPr>
        <w:t>
      2) несоответствие заявителя (услугополучателя) и (или) представленных материалов, объектов, данных и сведений, необходимых для проведения аттестации, требованиям, установленным настоящими Правилами;</w:t>
      </w:r>
    </w:p>
    <w:bookmarkEnd w:id="80"/>
    <w:bookmarkStart w:name="z56" w:id="81"/>
    <w:p>
      <w:pPr>
        <w:spacing w:after="0"/>
        <w:ind w:left="0"/>
        <w:jc w:val="both"/>
      </w:pPr>
      <w:r>
        <w:rPr>
          <w:rFonts w:ascii="Times New Roman"/>
          <w:b w:val="false"/>
          <w:i w:val="false"/>
          <w:color w:val="000000"/>
          <w:sz w:val="28"/>
        </w:rPr>
        <w:t>
      3) в отношении заявителя (услугополучателя) имеется вступившее в законную силу решение (приговор) суда о запрещении деятельности по проведению аттестации.</w:t>
      </w:r>
    </w:p>
    <w:bookmarkEnd w:id="81"/>
    <w:bookmarkStart w:name="z57" w:id="82"/>
    <w:p>
      <w:pPr>
        <w:spacing w:after="0"/>
        <w:ind w:left="0"/>
        <w:jc w:val="both"/>
      </w:pPr>
      <w:r>
        <w:rPr>
          <w:rFonts w:ascii="Times New Roman"/>
          <w:b w:val="false"/>
          <w:i w:val="false"/>
          <w:color w:val="000000"/>
          <w:sz w:val="28"/>
        </w:rPr>
        <w:t xml:space="preserve">
      15. Местный исполнительный орган (услугодатель) в течение 2 (двух) рабочих дней после выдачи свидетельства об аттестации представляет в Министерство сельского хозяйства Республики Казахстан информацию об аттестованных производителях и реализаторах семян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82"/>
    <w:bookmarkStart w:name="z58" w:id="83"/>
    <w:p>
      <w:pPr>
        <w:spacing w:after="0"/>
        <w:ind w:left="0"/>
        <w:jc w:val="both"/>
      </w:pPr>
      <w:r>
        <w:rPr>
          <w:rFonts w:ascii="Times New Roman"/>
          <w:b w:val="false"/>
          <w:i w:val="false"/>
          <w:color w:val="000000"/>
          <w:sz w:val="28"/>
        </w:rPr>
        <w:t>
      16. Действие свидетельства об аттестации прекращается досрочно при:</w:t>
      </w:r>
    </w:p>
    <w:bookmarkEnd w:id="83"/>
    <w:bookmarkStart w:name="z59" w:id="84"/>
    <w:p>
      <w:pPr>
        <w:spacing w:after="0"/>
        <w:ind w:left="0"/>
        <w:jc w:val="both"/>
      </w:pPr>
      <w:r>
        <w:rPr>
          <w:rFonts w:ascii="Times New Roman"/>
          <w:b w:val="false"/>
          <w:i w:val="false"/>
          <w:color w:val="000000"/>
          <w:sz w:val="28"/>
        </w:rPr>
        <w:t>
      1) отказе заявителя (услугополучателя) от вида деятельности, предусмотренного свидетельством об аттестации;</w:t>
      </w:r>
    </w:p>
    <w:bookmarkEnd w:id="84"/>
    <w:bookmarkStart w:name="z60" w:id="85"/>
    <w:p>
      <w:pPr>
        <w:spacing w:after="0"/>
        <w:ind w:left="0"/>
        <w:jc w:val="both"/>
      </w:pPr>
      <w:r>
        <w:rPr>
          <w:rFonts w:ascii="Times New Roman"/>
          <w:b w:val="false"/>
          <w:i w:val="false"/>
          <w:color w:val="000000"/>
          <w:sz w:val="28"/>
        </w:rPr>
        <w:t>
      2) смерти физического лица. Рабочий орган на основании свидетельства о смерти, представленным заинтересованным лицом, досрочно прекращает действие свидетельства об аттестации;</w:t>
      </w:r>
    </w:p>
    <w:bookmarkEnd w:id="85"/>
    <w:bookmarkStart w:name="z61" w:id="86"/>
    <w:p>
      <w:pPr>
        <w:spacing w:after="0"/>
        <w:ind w:left="0"/>
        <w:jc w:val="both"/>
      </w:pPr>
      <w:r>
        <w:rPr>
          <w:rFonts w:ascii="Times New Roman"/>
          <w:b w:val="false"/>
          <w:i w:val="false"/>
          <w:color w:val="000000"/>
          <w:sz w:val="28"/>
        </w:rPr>
        <w:t xml:space="preserve">
      3) ликвидации юридического лица. </w:t>
      </w:r>
    </w:p>
    <w:bookmarkEnd w:id="86"/>
    <w:bookmarkStart w:name="z62" w:id="87"/>
    <w:p>
      <w:pPr>
        <w:spacing w:after="0"/>
        <w:ind w:left="0"/>
        <w:jc w:val="both"/>
      </w:pPr>
      <w:r>
        <w:rPr>
          <w:rFonts w:ascii="Times New Roman"/>
          <w:b w:val="false"/>
          <w:i w:val="false"/>
          <w:color w:val="000000"/>
          <w:sz w:val="28"/>
        </w:rPr>
        <w:t>
      Заявитель (услугополучатель) представляет в местный исполнительный орган (услугодателю) письменное уведомление о досрочном прекращении действия свидетельства об аттестации.</w:t>
      </w:r>
    </w:p>
    <w:bookmarkEnd w:id="87"/>
    <w:bookmarkStart w:name="z63" w:id="88"/>
    <w:p>
      <w:pPr>
        <w:spacing w:after="0"/>
        <w:ind w:left="0"/>
        <w:jc w:val="left"/>
      </w:pPr>
      <w:r>
        <w:rPr>
          <w:rFonts w:ascii="Times New Roman"/>
          <w:b/>
          <w:i w:val="false"/>
          <w:color w:val="000000"/>
        </w:rPr>
        <w:t xml:space="preserve"> Глава 3. Порядок переоформления свидетельства об аттестации и проведения переаттестации производителей оригинальных семян, элитно-семеноводческих хозяйств, семеноводческих хозяйств, реализаторов семян</w:t>
      </w:r>
    </w:p>
    <w:bookmarkEnd w:id="88"/>
    <w:bookmarkStart w:name="z64" w:id="89"/>
    <w:p>
      <w:pPr>
        <w:spacing w:after="0"/>
        <w:ind w:left="0"/>
        <w:jc w:val="both"/>
      </w:pPr>
      <w:r>
        <w:rPr>
          <w:rFonts w:ascii="Times New Roman"/>
          <w:b w:val="false"/>
          <w:i w:val="false"/>
          <w:color w:val="000000"/>
          <w:sz w:val="28"/>
        </w:rPr>
        <w:t>
      17. В случаях изменения наименования, фамилии, имени, отчества (при его наличии) либо организационно-правовой формы, а также при замене и дополнении сортов и культур сельскохозяйственных растений производитель оригинальных семян, элитно-семеноводческое хозяйство, семеноводческое хозяйство, реализатор семян в течение 30 (тридцати) календарных дней с момента возникновения изменений, послуживших основанием для переоформления свидетельства об аттестации, в электронном виде посредством портала с помощью ЭЦП направляет следующие документы:</w:t>
      </w:r>
    </w:p>
    <w:bookmarkEnd w:id="89"/>
    <w:bookmarkStart w:name="z65" w:id="90"/>
    <w:p>
      <w:pPr>
        <w:spacing w:after="0"/>
        <w:ind w:left="0"/>
        <w:jc w:val="both"/>
      </w:pPr>
      <w:r>
        <w:rPr>
          <w:rFonts w:ascii="Times New Roman"/>
          <w:b w:val="false"/>
          <w:i w:val="false"/>
          <w:color w:val="000000"/>
          <w:sz w:val="28"/>
        </w:rPr>
        <w:t xml:space="preserve">
      1) заявление о переоформлении свидетельства об аттестации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удостоверенное ЭЦП заявителя (услугополучателя);</w:t>
      </w:r>
    </w:p>
    <w:bookmarkEnd w:id="90"/>
    <w:bookmarkStart w:name="z66" w:id="91"/>
    <w:p>
      <w:pPr>
        <w:spacing w:after="0"/>
        <w:ind w:left="0"/>
        <w:jc w:val="both"/>
      </w:pPr>
      <w:r>
        <w:rPr>
          <w:rFonts w:ascii="Times New Roman"/>
          <w:b w:val="false"/>
          <w:i w:val="false"/>
          <w:color w:val="000000"/>
          <w:sz w:val="28"/>
        </w:rPr>
        <w:t>
      2) электронные копии документов, содержащих информацию об изменениях, послуживших основанием для переоформления свидетельства об аттестации, за исключением документов, информация из которых содержится в государственных цифровых системах;</w:t>
      </w:r>
    </w:p>
    <w:bookmarkEnd w:id="91"/>
    <w:bookmarkStart w:name="z67" w:id="92"/>
    <w:p>
      <w:pPr>
        <w:spacing w:after="0"/>
        <w:ind w:left="0"/>
        <w:jc w:val="both"/>
      </w:pPr>
      <w:r>
        <w:rPr>
          <w:rFonts w:ascii="Times New Roman"/>
          <w:b w:val="false"/>
          <w:i w:val="false"/>
          <w:color w:val="000000"/>
          <w:sz w:val="28"/>
        </w:rPr>
        <w:t>
      3) электронную копию свидетельства об аттестации.</w:t>
      </w:r>
    </w:p>
    <w:bookmarkEnd w:id="92"/>
    <w:bookmarkStart w:name="z68" w:id="93"/>
    <w:p>
      <w:pPr>
        <w:spacing w:after="0"/>
        <w:ind w:left="0"/>
        <w:jc w:val="both"/>
      </w:pPr>
      <w:r>
        <w:rPr>
          <w:rFonts w:ascii="Times New Roman"/>
          <w:b w:val="false"/>
          <w:i w:val="false"/>
          <w:color w:val="000000"/>
          <w:sz w:val="28"/>
        </w:rPr>
        <w:t>
      18. Комиссия в течение 1 (одного) рабочего дня с момента получения документов, указанных в пункте 17 настоящих Правил, проверяет полноту представленных документов и принимает решение о переоформлении либо отказе в переоформлении свидетельства об аттестации, которое оформляется протоколом и подписывается всеми членами комиссии.</w:t>
      </w:r>
    </w:p>
    <w:bookmarkEnd w:id="93"/>
    <w:bookmarkStart w:name="z413" w:id="94"/>
    <w:p>
      <w:pPr>
        <w:spacing w:after="0"/>
        <w:ind w:left="0"/>
        <w:jc w:val="both"/>
      </w:pPr>
      <w:r>
        <w:rPr>
          <w:rFonts w:ascii="Times New Roman"/>
          <w:b w:val="false"/>
          <w:i w:val="false"/>
          <w:color w:val="000000"/>
          <w:sz w:val="28"/>
        </w:rPr>
        <w:t>
      Основанием для отказа в переоформлении свидетельства об аттестации является предоставление неполного пакета документов, указанных в пункте 17 настоящих Правил.</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18 -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сельского хозяйства РК от 22.06.2026 </w:t>
      </w:r>
      <w:r>
        <w:rPr>
          <w:rFonts w:ascii="Times New Roman"/>
          <w:b w:val="false"/>
          <w:i w:val="false"/>
          <w:color w:val="000000"/>
          <w:sz w:val="28"/>
        </w:rPr>
        <w:t>№ 248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0" w:id="95"/>
    <w:p>
      <w:pPr>
        <w:spacing w:after="0"/>
        <w:ind w:left="0"/>
        <w:jc w:val="both"/>
      </w:pPr>
      <w:r>
        <w:rPr>
          <w:rFonts w:ascii="Times New Roman"/>
          <w:b w:val="false"/>
          <w:i w:val="false"/>
          <w:color w:val="000000"/>
          <w:sz w:val="28"/>
        </w:rPr>
        <w:t>
      19. На основании решения комиссии в течение 1 (одного) рабочего дня в "личный кабинет" заявителя (услугополучателя) в форме электронного документа, подписанного ЭЦП уполномоченного лица местного исполнительного органа (услугодателя), направляется переоформленное свидетельство об аттестации по форме согласно приложению 1 к настоящим Правилам, либо мотивированный отказ в оказании государственной услуги.</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19 -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96"/>
    <w:p>
      <w:pPr>
        <w:spacing w:after="0"/>
        <w:ind w:left="0"/>
        <w:jc w:val="both"/>
      </w:pPr>
      <w:r>
        <w:rPr>
          <w:rFonts w:ascii="Times New Roman"/>
          <w:b w:val="false"/>
          <w:i w:val="false"/>
          <w:color w:val="000000"/>
          <w:sz w:val="28"/>
        </w:rPr>
        <w:t>
      20. Переоформленному свидетельству об аттестации присваивается новый регистрационный номер.</w:t>
      </w:r>
    </w:p>
    <w:bookmarkEnd w:id="96"/>
    <w:bookmarkStart w:name="z72" w:id="97"/>
    <w:p>
      <w:pPr>
        <w:spacing w:after="0"/>
        <w:ind w:left="0"/>
        <w:jc w:val="both"/>
      </w:pPr>
      <w:r>
        <w:rPr>
          <w:rFonts w:ascii="Times New Roman"/>
          <w:b w:val="false"/>
          <w:i w:val="false"/>
          <w:color w:val="000000"/>
          <w:sz w:val="28"/>
        </w:rPr>
        <w:t>
      Срок действия переоформленного свидетельства об аттестации остается равным сроку действия ранее выданного свидетельства об аттестации.</w:t>
      </w:r>
    </w:p>
    <w:bookmarkEnd w:id="97"/>
    <w:bookmarkStart w:name="z73" w:id="98"/>
    <w:p>
      <w:pPr>
        <w:spacing w:after="0"/>
        <w:ind w:left="0"/>
        <w:jc w:val="both"/>
      </w:pPr>
      <w:r>
        <w:rPr>
          <w:rFonts w:ascii="Times New Roman"/>
          <w:b w:val="false"/>
          <w:i w:val="false"/>
          <w:color w:val="000000"/>
          <w:sz w:val="28"/>
        </w:rPr>
        <w:t>
      21. Общий срок рассмотрения заявления на переоформление свидетельства об аттестации составляет 2 (два) рабочих дня с момента регистрации заявления.</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21 -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99"/>
    <w:p>
      <w:pPr>
        <w:spacing w:after="0"/>
        <w:ind w:left="0"/>
        <w:jc w:val="both"/>
      </w:pPr>
      <w:r>
        <w:rPr>
          <w:rFonts w:ascii="Times New Roman"/>
          <w:b w:val="false"/>
          <w:i w:val="false"/>
          <w:color w:val="000000"/>
          <w:sz w:val="28"/>
        </w:rPr>
        <w:t>
      22. Переаттестация субъектов семеноводства проводится в соответствии с требованиями, установленными настоящими Правилами, по истечении срока действия свидетельства об аттестации:</w:t>
      </w:r>
    </w:p>
    <w:bookmarkEnd w:id="99"/>
    <w:bookmarkStart w:name="z75" w:id="100"/>
    <w:p>
      <w:pPr>
        <w:spacing w:after="0"/>
        <w:ind w:left="0"/>
        <w:jc w:val="both"/>
      </w:pPr>
      <w:r>
        <w:rPr>
          <w:rFonts w:ascii="Times New Roman"/>
          <w:b w:val="false"/>
          <w:i w:val="false"/>
          <w:color w:val="000000"/>
          <w:sz w:val="28"/>
        </w:rPr>
        <w:t>
      для производителей оригинальных семян – один раз в пять лет;</w:t>
      </w:r>
    </w:p>
    <w:bookmarkEnd w:id="100"/>
    <w:bookmarkStart w:name="z76" w:id="101"/>
    <w:p>
      <w:pPr>
        <w:spacing w:after="0"/>
        <w:ind w:left="0"/>
        <w:jc w:val="both"/>
      </w:pPr>
      <w:r>
        <w:rPr>
          <w:rFonts w:ascii="Times New Roman"/>
          <w:b w:val="false"/>
          <w:i w:val="false"/>
          <w:color w:val="000000"/>
          <w:sz w:val="28"/>
        </w:rPr>
        <w:t>
      для элитно-семеноводческих хозяйств – один раз в три года;</w:t>
      </w:r>
    </w:p>
    <w:bookmarkEnd w:id="101"/>
    <w:bookmarkStart w:name="z77" w:id="102"/>
    <w:p>
      <w:pPr>
        <w:spacing w:after="0"/>
        <w:ind w:left="0"/>
        <w:jc w:val="both"/>
      </w:pPr>
      <w:r>
        <w:rPr>
          <w:rFonts w:ascii="Times New Roman"/>
          <w:b w:val="false"/>
          <w:i w:val="false"/>
          <w:color w:val="000000"/>
          <w:sz w:val="28"/>
        </w:rPr>
        <w:t>
      для семеноводческих хозяйств – один раз в три года;</w:t>
      </w:r>
    </w:p>
    <w:bookmarkEnd w:id="102"/>
    <w:bookmarkStart w:name="z78" w:id="103"/>
    <w:p>
      <w:pPr>
        <w:spacing w:after="0"/>
        <w:ind w:left="0"/>
        <w:jc w:val="both"/>
      </w:pPr>
      <w:r>
        <w:rPr>
          <w:rFonts w:ascii="Times New Roman"/>
          <w:b w:val="false"/>
          <w:i w:val="false"/>
          <w:color w:val="000000"/>
          <w:sz w:val="28"/>
        </w:rPr>
        <w:t>
      для реализаторов семян – один раз в два года.</w:t>
      </w:r>
    </w:p>
    <w:bookmarkEnd w:id="103"/>
    <w:bookmarkStart w:name="z79" w:id="104"/>
    <w:p>
      <w:pPr>
        <w:spacing w:after="0"/>
        <w:ind w:left="0"/>
        <w:jc w:val="both"/>
      </w:pPr>
      <w:r>
        <w:rPr>
          <w:rFonts w:ascii="Times New Roman"/>
          <w:b w:val="false"/>
          <w:i w:val="false"/>
          <w:color w:val="000000"/>
          <w:sz w:val="28"/>
        </w:rPr>
        <w:t xml:space="preserve">
      23. Заявление на переаттестацию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подается производителем оригинальных семян, элитно-семеноводческим хозяйством, семеноводческим хозяйством, реализатором семян за 30 (тридцать) календарных дней до истечения срока действия свидетельства об аттестации.</w:t>
      </w:r>
    </w:p>
    <w:bookmarkEnd w:id="104"/>
    <w:bookmarkStart w:name="z313" w:id="105"/>
    <w:p>
      <w:pPr>
        <w:spacing w:after="0"/>
        <w:ind w:left="0"/>
        <w:jc w:val="both"/>
      </w:pPr>
      <w:r>
        <w:rPr>
          <w:rFonts w:ascii="Times New Roman"/>
          <w:b w:val="false"/>
          <w:i w:val="false"/>
          <w:color w:val="000000"/>
          <w:sz w:val="28"/>
        </w:rPr>
        <w:t>
      23-1. Срок действия свидетельства об аттестации, выданного в результате переаттестации, начинается с даты истечения срока действия ранее выданного свидетельства об аттестации.</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Правила дополнены пунктом 23-1 в соответствии с приказом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106"/>
    <w:p>
      <w:pPr>
        <w:spacing w:after="0"/>
        <w:ind w:left="0"/>
        <w:jc w:val="left"/>
      </w:pPr>
      <w:r>
        <w:rPr>
          <w:rFonts w:ascii="Times New Roman"/>
          <w:b/>
          <w:i w:val="false"/>
          <w:color w:val="000000"/>
        </w:rPr>
        <w:t xml:space="preserve"> Глава 4. Порядок обжалования решений, действий (бездействий) местных исполнительных органов (услугодателей) и (или) их должностных лиц по вопросам оказания государственных услуг</w:t>
      </w:r>
    </w:p>
    <w:bookmarkEnd w:id="106"/>
    <w:bookmarkStart w:name="z81" w:id="107"/>
    <w:p>
      <w:pPr>
        <w:spacing w:after="0"/>
        <w:ind w:left="0"/>
        <w:jc w:val="both"/>
      </w:pPr>
      <w:r>
        <w:rPr>
          <w:rFonts w:ascii="Times New Roman"/>
          <w:b w:val="false"/>
          <w:i w:val="false"/>
          <w:color w:val="000000"/>
          <w:sz w:val="28"/>
        </w:rPr>
        <w:t>
      24. Жалоба на решение, действие (бездействие) местного исполнительного органа (услугодателя), комиссии по вопросам оказания государственной услуги подается на имя руководителя местного исполнительного органа (услугодателя), в уполномоченный орган по оценке и контролю за качеством оказания государственных услуг.</w:t>
      </w:r>
    </w:p>
    <w:bookmarkEnd w:id="107"/>
    <w:bookmarkStart w:name="z414" w:id="108"/>
    <w:p>
      <w:pPr>
        <w:spacing w:after="0"/>
        <w:ind w:left="0"/>
        <w:jc w:val="both"/>
      </w:pPr>
      <w:r>
        <w:rPr>
          <w:rFonts w:ascii="Times New Roman"/>
          <w:b w:val="false"/>
          <w:i w:val="false"/>
          <w:color w:val="000000"/>
          <w:sz w:val="28"/>
        </w:rPr>
        <w:t xml:space="preserve">
      В случае поступления жалобы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(далее – АППК РК) местный исполнительный орган (услугодатель) направляет ее в орган, рассматривающий жалобу, не позднее 3 (трех) рабочих дней со дня поступления. Жалоба местным исполнительным органом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24 -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109"/>
    <w:p>
      <w:pPr>
        <w:spacing w:after="0"/>
        <w:ind w:left="0"/>
        <w:jc w:val="both"/>
      </w:pPr>
      <w:r>
        <w:rPr>
          <w:rFonts w:ascii="Times New Roman"/>
          <w:b w:val="false"/>
          <w:i w:val="false"/>
          <w:color w:val="000000"/>
          <w:sz w:val="28"/>
        </w:rPr>
        <w:t xml:space="preserve">
      25. Жалоба заявителя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w:t>
      </w:r>
    </w:p>
    <w:bookmarkEnd w:id="109"/>
    <w:bookmarkStart w:name="z415" w:id="110"/>
    <w:p>
      <w:pPr>
        <w:spacing w:after="0"/>
        <w:ind w:left="0"/>
        <w:jc w:val="both"/>
      </w:pPr>
      <w:r>
        <w:rPr>
          <w:rFonts w:ascii="Times New Roman"/>
          <w:b w:val="false"/>
          <w:i w:val="false"/>
          <w:color w:val="000000"/>
          <w:sz w:val="28"/>
        </w:rPr>
        <w:t>
      местным исполнительным органом (услугодателем) – в течение 5 (пяти) рабочих дней со дня ее регистрации;</w:t>
      </w:r>
    </w:p>
    <w:bookmarkEnd w:id="110"/>
    <w:bookmarkStart w:name="z416" w:id="111"/>
    <w:p>
      <w:pPr>
        <w:spacing w:after="0"/>
        <w:ind w:left="0"/>
        <w:jc w:val="both"/>
      </w:pPr>
      <w:r>
        <w:rPr>
          <w:rFonts w:ascii="Times New Roman"/>
          <w:b w:val="false"/>
          <w:i w:val="false"/>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25 -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112"/>
    <w:p>
      <w:pPr>
        <w:spacing w:after="0"/>
        <w:ind w:left="0"/>
        <w:jc w:val="both"/>
      </w:pPr>
      <w:r>
        <w:rPr>
          <w:rFonts w:ascii="Times New Roman"/>
          <w:b w:val="false"/>
          <w:i w:val="false"/>
          <w:color w:val="000000"/>
          <w:sz w:val="28"/>
        </w:rPr>
        <w:t xml:space="preserve">
      26. Срок рассмотрения жалобы местным исполнительным органом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продлевается не более чем на 10 (десять) рабочих дней в случаях необходимости:</w:t>
      </w:r>
    </w:p>
    <w:bookmarkEnd w:id="112"/>
    <w:bookmarkStart w:name="z417" w:id="113"/>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113"/>
    <w:bookmarkStart w:name="z418" w:id="114"/>
    <w:p>
      <w:pPr>
        <w:spacing w:after="0"/>
        <w:ind w:left="0"/>
        <w:jc w:val="both"/>
      </w:pPr>
      <w:r>
        <w:rPr>
          <w:rFonts w:ascii="Times New Roman"/>
          <w:b w:val="false"/>
          <w:i w:val="false"/>
          <w:color w:val="000000"/>
          <w:sz w:val="28"/>
        </w:rPr>
        <w:t>
      2) получения дополнительной информации.</w:t>
      </w:r>
    </w:p>
    <w:bookmarkEnd w:id="114"/>
    <w:bookmarkStart w:name="z419" w:id="115"/>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заявителю (услугополучателю), подавшему жалобу, о продлении срока рассмотрения жалобы с указанием причин продления.</w:t>
      </w:r>
    </w:p>
    <w:bookmarkEnd w:id="115"/>
    <w:bookmarkStart w:name="z420" w:id="116"/>
    <w:p>
      <w:pPr>
        <w:spacing w:after="0"/>
        <w:ind w:left="0"/>
        <w:jc w:val="both"/>
      </w:pPr>
      <w:r>
        <w:rPr>
          <w:rFonts w:ascii="Times New Roman"/>
          <w:b w:val="false"/>
          <w:i w:val="false"/>
          <w:color w:val="000000"/>
          <w:sz w:val="28"/>
        </w:rPr>
        <w:t xml:space="preserve">
      Если иное не предусмотрено законом,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26 - в редакции приказа Министра сельского хозяйства РК от 04.11.2022 </w:t>
      </w:r>
      <w:r>
        <w:rPr>
          <w:rFonts w:ascii="Times New Roman"/>
          <w:b w:val="false"/>
          <w:i w:val="false"/>
          <w:color w:val="000000"/>
          <w:sz w:val="28"/>
        </w:rPr>
        <w:t>№ 367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 семян,</w:t>
            </w:r>
            <w:r>
              <w:br/>
            </w:r>
            <w:r>
              <w:rPr>
                <w:rFonts w:ascii="Times New Roman"/>
                <w:b w:val="false"/>
                <w:i w:val="false"/>
                <w:color w:val="000000"/>
                <w:sz w:val="20"/>
              </w:rPr>
              <w:t>семян первой, второй и третьей</w:t>
            </w:r>
            <w:r>
              <w:br/>
            </w:r>
            <w:r>
              <w:rPr>
                <w:rFonts w:ascii="Times New Roman"/>
                <w:b w:val="false"/>
                <w:i w:val="false"/>
                <w:color w:val="000000"/>
                <w:sz w:val="20"/>
              </w:rPr>
              <w:t>репродукций и реализаторов</w:t>
            </w:r>
            <w:r>
              <w:br/>
            </w:r>
            <w:r>
              <w:rPr>
                <w:rFonts w:ascii="Times New Roman"/>
                <w:b w:val="false"/>
                <w:i w:val="false"/>
                <w:color w:val="000000"/>
                <w:sz w:val="20"/>
              </w:rPr>
              <w:t>семян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2" w:id="117"/>
    <w:p>
      <w:pPr>
        <w:spacing w:after="0"/>
        <w:ind w:left="0"/>
        <w:jc w:val="left"/>
      </w:pPr>
      <w:r>
        <w:rPr>
          <w:rFonts w:ascii="Times New Roman"/>
          <w:b/>
          <w:i w:val="false"/>
          <w:color w:val="000000"/>
        </w:rPr>
        <w:t xml:space="preserve">                                Свидетельство об аттестации № _____</w:t>
      </w:r>
    </w:p>
    <w:bookmarkEnd w:id="117"/>
    <w:p>
      <w:pPr>
        <w:spacing w:after="0"/>
        <w:ind w:left="0"/>
        <w:jc w:val="both"/>
      </w:pPr>
      <w:bookmarkStart w:name="z421" w:id="118"/>
      <w:r>
        <w:rPr>
          <w:rFonts w:ascii="Times New Roman"/>
          <w:b w:val="false"/>
          <w:i w:val="false"/>
          <w:color w:val="000000"/>
          <w:sz w:val="28"/>
        </w:rPr>
        <w:t>
      Выдано ______________________________________________________</w:t>
      </w:r>
    </w:p>
    <w:bookmarkEnd w:id="118"/>
    <w:p>
      <w:pPr>
        <w:spacing w:after="0"/>
        <w:ind w:left="0"/>
        <w:jc w:val="both"/>
      </w:pPr>
      <w:r>
        <w:rPr>
          <w:rFonts w:ascii="Times New Roman"/>
          <w:b w:val="false"/>
          <w:i w:val="false"/>
          <w:color w:val="000000"/>
          <w:sz w:val="28"/>
        </w:rPr>
        <w:t>(полное наименование юридического лица или фамилия, имя,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отчество (при его наличии) физического лица) на основании протокола</w:t>
      </w:r>
    </w:p>
    <w:p>
      <w:pPr>
        <w:spacing w:after="0"/>
        <w:ind w:left="0"/>
        <w:jc w:val="both"/>
      </w:pPr>
      <w:r>
        <w:rPr>
          <w:rFonts w:ascii="Times New Roman"/>
          <w:b w:val="false"/>
          <w:i w:val="false"/>
          <w:color w:val="000000"/>
          <w:sz w:val="28"/>
        </w:rPr>
        <w:t>аттестационной комиссии 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(полное наименование местного исполнительного органа областей, городов</w:t>
      </w:r>
    </w:p>
    <w:p>
      <w:pPr>
        <w:spacing w:after="0"/>
        <w:ind w:left="0"/>
        <w:jc w:val="both"/>
      </w:pPr>
      <w:r>
        <w:rPr>
          <w:rFonts w:ascii="Times New Roman"/>
          <w:b w:val="false"/>
          <w:i w:val="false"/>
          <w:color w:val="000000"/>
          <w:sz w:val="28"/>
        </w:rPr>
        <w:t>республиканского значения, столицы)</w:t>
      </w:r>
    </w:p>
    <w:p>
      <w:pPr>
        <w:spacing w:after="0"/>
        <w:ind w:left="0"/>
        <w:jc w:val="both"/>
      </w:pPr>
      <w:r>
        <w:rPr>
          <w:rFonts w:ascii="Times New Roman"/>
          <w:b w:val="false"/>
          <w:i w:val="false"/>
          <w:color w:val="000000"/>
          <w:sz w:val="28"/>
        </w:rPr>
        <w:t>от "___" ___________ 20__ года № _______ на осуществление деятельности по</w:t>
      </w:r>
    </w:p>
    <w:p>
      <w:pPr>
        <w:spacing w:after="0"/>
        <w:ind w:left="0"/>
        <w:jc w:val="both"/>
      </w:pPr>
      <w:r>
        <w:rPr>
          <w:rFonts w:ascii="Times New Roman"/>
          <w:b w:val="false"/>
          <w:i w:val="false"/>
          <w:color w:val="000000"/>
          <w:sz w:val="28"/>
        </w:rPr>
        <w:t>производству и реализации (для реализаторов семян – только реализации)</w:t>
      </w:r>
    </w:p>
    <w:p>
      <w:pPr>
        <w:spacing w:after="0"/>
        <w:ind w:left="0"/>
        <w:jc w:val="both"/>
      </w:pPr>
      <w:r>
        <w:rPr>
          <w:rFonts w:ascii="Times New Roman"/>
          <w:b w:val="false"/>
          <w:i w:val="false"/>
          <w:color w:val="000000"/>
          <w:sz w:val="28"/>
        </w:rPr>
        <w:t>оригинальных семян, элитных семян, семян первой, второй и третьей репродукций</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(указываются наименование сельскохозяйственного растения, наименование сортов)</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Руководитель 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___________________________</w:t>
      </w:r>
    </w:p>
    <w:p>
      <w:pPr>
        <w:spacing w:after="0"/>
        <w:ind w:left="0"/>
        <w:jc w:val="both"/>
      </w:pPr>
      <w:r>
        <w:rPr>
          <w:rFonts w:ascii="Times New Roman"/>
          <w:b w:val="false"/>
          <w:i w:val="false"/>
          <w:color w:val="000000"/>
          <w:sz w:val="28"/>
        </w:rPr>
        <w:t>(электронная цифровая подпись)</w:t>
      </w:r>
    </w:p>
    <w:p>
      <w:pPr>
        <w:spacing w:after="0"/>
        <w:ind w:left="0"/>
        <w:jc w:val="both"/>
      </w:pPr>
      <w:r>
        <w:rPr>
          <w:rFonts w:ascii="Times New Roman"/>
          <w:b w:val="false"/>
          <w:i w:val="false"/>
          <w:color w:val="000000"/>
          <w:sz w:val="28"/>
        </w:rPr>
        <w:t>Дата выдачи "___" __________ 20__ года.</w:t>
      </w:r>
    </w:p>
    <w:p>
      <w:pPr>
        <w:spacing w:after="0"/>
        <w:ind w:left="0"/>
        <w:jc w:val="both"/>
      </w:pPr>
      <w:r>
        <w:rPr>
          <w:rFonts w:ascii="Times New Roman"/>
          <w:b w:val="false"/>
          <w:i w:val="false"/>
          <w:color w:val="000000"/>
          <w:sz w:val="28"/>
        </w:rPr>
        <w:t>Действительно до "___"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аттестации</w:t>
            </w:r>
            <w:r>
              <w:br/>
            </w:r>
            <w:r>
              <w:rPr>
                <w:rFonts w:ascii="Times New Roman"/>
                <w:b w:val="false"/>
                <w:i w:val="false"/>
                <w:color w:val="000000"/>
                <w:sz w:val="20"/>
              </w:rPr>
              <w:t>производителей оригинальных</w:t>
            </w:r>
            <w:r>
              <w:br/>
            </w:r>
            <w:r>
              <w:rPr>
                <w:rFonts w:ascii="Times New Roman"/>
                <w:b w:val="false"/>
                <w:i w:val="false"/>
                <w:color w:val="000000"/>
                <w:sz w:val="20"/>
              </w:rPr>
              <w:t>и элитных семян, семян первой,</w:t>
            </w:r>
            <w:r>
              <w:br/>
            </w:r>
            <w:r>
              <w:rPr>
                <w:rFonts w:ascii="Times New Roman"/>
                <w:b w:val="false"/>
                <w:i w:val="false"/>
                <w:color w:val="000000"/>
                <w:sz w:val="20"/>
              </w:rPr>
              <w:t>второй и третьей репродукций</w:t>
            </w:r>
            <w:r>
              <w:br/>
            </w:r>
            <w:r>
              <w:rPr>
                <w:rFonts w:ascii="Times New Roman"/>
                <w:b w:val="false"/>
                <w:i w:val="false"/>
                <w:color w:val="000000"/>
                <w:sz w:val="20"/>
              </w:rPr>
              <w:t>и реализаторов семян</w:t>
            </w:r>
          </w:p>
        </w:tc>
      </w:tr>
    </w:tbl>
    <w:bookmarkStart w:name="z496" w:id="119"/>
    <w:p>
      <w:pPr>
        <w:spacing w:after="0"/>
        <w:ind w:left="0"/>
        <w:jc w:val="left"/>
      </w:pPr>
      <w:r>
        <w:rPr>
          <w:rFonts w:ascii="Times New Roman"/>
          <w:b/>
          <w:i w:val="false"/>
          <w:color w:val="000000"/>
        </w:rPr>
        <w:t xml:space="preserve"> Требования, предъявляемые к производителям оригинальных семян, элитно-семеноводческим хозяйствам, семеноводческим хозяйствам, реализаторам семян</w:t>
      </w:r>
    </w:p>
    <w:bookmarkEnd w:id="119"/>
    <w:p>
      <w:pPr>
        <w:spacing w:after="0"/>
        <w:ind w:left="0"/>
        <w:jc w:val="both"/>
      </w:pPr>
      <w:r>
        <w:rPr>
          <w:rFonts w:ascii="Times New Roman"/>
          <w:b w:val="false"/>
          <w:i w:val="false"/>
          <w:color w:val="ff0000"/>
          <w:sz w:val="28"/>
        </w:rPr>
        <w:t xml:space="preserve">
      Сноска. Приложение 2 - в редакции приказа Министра сельского хозяйства РК от 12.07.2023 </w:t>
      </w:r>
      <w:r>
        <w:rPr>
          <w:rFonts w:ascii="Times New Roman"/>
          <w:b w:val="false"/>
          <w:i w:val="false"/>
          <w:color w:val="ff0000"/>
          <w:sz w:val="28"/>
        </w:rPr>
        <w:t>№ 258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97" w:id="120"/>
    <w:p>
      <w:pPr>
        <w:spacing w:after="0"/>
        <w:ind w:left="0"/>
        <w:jc w:val="both"/>
      </w:pPr>
      <w:r>
        <w:rPr>
          <w:rFonts w:ascii="Times New Roman"/>
          <w:b w:val="false"/>
          <w:i w:val="false"/>
          <w:color w:val="000000"/>
          <w:sz w:val="28"/>
        </w:rPr>
        <w:t>
      1. Требования, предъявляемые к производителям оригинальных семян, включают:</w:t>
      </w:r>
    </w:p>
    <w:bookmarkEnd w:id="120"/>
    <w:bookmarkStart w:name="z498" w:id="121"/>
    <w:p>
      <w:pPr>
        <w:spacing w:after="0"/>
        <w:ind w:left="0"/>
        <w:jc w:val="both"/>
      </w:pPr>
      <w:r>
        <w:rPr>
          <w:rFonts w:ascii="Times New Roman"/>
          <w:b w:val="false"/>
          <w:i w:val="false"/>
          <w:color w:val="000000"/>
          <w:sz w:val="28"/>
        </w:rPr>
        <w:t>
      1) наличие площади пашни для ведения производства оригинальных семян (на орошаемых землях – водообеспеченной севооборотной пашни);</w:t>
      </w:r>
    </w:p>
    <w:bookmarkEnd w:id="121"/>
    <w:bookmarkStart w:name="z499" w:id="122"/>
    <w:p>
      <w:pPr>
        <w:spacing w:after="0"/>
        <w:ind w:left="0"/>
        <w:jc w:val="both"/>
      </w:pPr>
      <w:r>
        <w:rPr>
          <w:rFonts w:ascii="Times New Roman"/>
          <w:b w:val="false"/>
          <w:i w:val="false"/>
          <w:color w:val="000000"/>
          <w:sz w:val="28"/>
        </w:rPr>
        <w:t>
      2) наличие освоенных семеноводческих севооборотов, заложенных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оригинальных семян, и прошедших не менее одной ротации;</w:t>
      </w:r>
    </w:p>
    <w:bookmarkEnd w:id="122"/>
    <w:bookmarkStart w:name="z500" w:id="123"/>
    <w:p>
      <w:pPr>
        <w:spacing w:after="0"/>
        <w:ind w:left="0"/>
        <w:jc w:val="both"/>
      </w:pPr>
      <w:r>
        <w:rPr>
          <w:rFonts w:ascii="Times New Roman"/>
          <w:b w:val="false"/>
          <w:i w:val="false"/>
          <w:color w:val="000000"/>
          <w:sz w:val="28"/>
        </w:rPr>
        <w:t>
      3) наличие семеноводческих посевов в общей посевной площади – не менее 25 процентов;</w:t>
      </w:r>
    </w:p>
    <w:bookmarkEnd w:id="123"/>
    <w:bookmarkStart w:name="z501" w:id="124"/>
    <w:p>
      <w:pPr>
        <w:spacing w:after="0"/>
        <w:ind w:left="0"/>
        <w:jc w:val="both"/>
      </w:pPr>
      <w:r>
        <w:rPr>
          <w:rFonts w:ascii="Times New Roman"/>
          <w:b w:val="false"/>
          <w:i w:val="false"/>
          <w:color w:val="000000"/>
          <w:sz w:val="28"/>
        </w:rPr>
        <w:t>
      4) наличие опыта работы по производству оригинальных семян (первичному семеноводству), путем подтверждения наличием документов учета количества и качества произведенных оригинальных семян – не менее пяти лет;</w:t>
      </w:r>
    </w:p>
    <w:bookmarkEnd w:id="124"/>
    <w:bookmarkStart w:name="z502" w:id="125"/>
    <w:p>
      <w:pPr>
        <w:spacing w:after="0"/>
        <w:ind w:left="0"/>
        <w:jc w:val="both"/>
      </w:pPr>
      <w:r>
        <w:rPr>
          <w:rFonts w:ascii="Times New Roman"/>
          <w:b w:val="false"/>
          <w:i w:val="false"/>
          <w:color w:val="000000"/>
          <w:sz w:val="28"/>
        </w:rPr>
        <w:t>
      5) наличие сортовой агротехники, соответствующей научно-обоснованным рекомендациям по возделыванию сельскохозяйственных культур для конкретной почвенно-климатической зоны;</w:t>
      </w:r>
    </w:p>
    <w:bookmarkEnd w:id="125"/>
    <w:bookmarkStart w:name="z503" w:id="126"/>
    <w:p>
      <w:pPr>
        <w:spacing w:after="0"/>
        <w:ind w:left="0"/>
        <w:jc w:val="both"/>
      </w:pPr>
      <w:r>
        <w:rPr>
          <w:rFonts w:ascii="Times New Roman"/>
          <w:b w:val="false"/>
          <w:i w:val="false"/>
          <w:color w:val="000000"/>
          <w:sz w:val="28"/>
        </w:rPr>
        <w:t>
      6) отсутствие карантинных объектов на территории производителя оригинальных семян,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производителя оригинальных семян также и в период не менее трех лет до момента аттестации;</w:t>
      </w:r>
    </w:p>
    <w:bookmarkEnd w:id="126"/>
    <w:bookmarkStart w:name="z504" w:id="127"/>
    <w:p>
      <w:pPr>
        <w:spacing w:after="0"/>
        <w:ind w:left="0"/>
        <w:jc w:val="both"/>
      </w:pPr>
      <w:r>
        <w:rPr>
          <w:rFonts w:ascii="Times New Roman"/>
          <w:b w:val="false"/>
          <w:i w:val="false"/>
          <w:color w:val="000000"/>
          <w:sz w:val="28"/>
        </w:rPr>
        <w:t>
      7) наличие не менее одного специалиста-селекционера по культуре с опытом работы не менее пяти лет или наличие договора с физическим или юридическим лицом, осуществляющим научно-исследовательские работы в области селекции сельскохозяйственных растений, на осуществление совместной работы по производству оригинальных семян;</w:t>
      </w:r>
    </w:p>
    <w:bookmarkEnd w:id="127"/>
    <w:bookmarkStart w:name="z505" w:id="128"/>
    <w:p>
      <w:pPr>
        <w:spacing w:after="0"/>
        <w:ind w:left="0"/>
        <w:jc w:val="both"/>
      </w:pPr>
      <w:r>
        <w:rPr>
          <w:rFonts w:ascii="Times New Roman"/>
          <w:b w:val="false"/>
          <w:i w:val="false"/>
          <w:color w:val="000000"/>
          <w:sz w:val="28"/>
        </w:rPr>
        <w:t>
      8) наличие не менее одного агронома и специалиста по каждой культуре, а также не менее трех человек технического персонала, владеющего специфическими методами работы по семеноводству культуры и сорта;</w:t>
      </w:r>
    </w:p>
    <w:bookmarkEnd w:id="128"/>
    <w:bookmarkStart w:name="z506" w:id="129"/>
    <w:p>
      <w:pPr>
        <w:spacing w:after="0"/>
        <w:ind w:left="0"/>
        <w:jc w:val="both"/>
      </w:pPr>
      <w:r>
        <w:rPr>
          <w:rFonts w:ascii="Times New Roman"/>
          <w:b w:val="false"/>
          <w:i w:val="false"/>
          <w:color w:val="000000"/>
          <w:sz w:val="28"/>
        </w:rPr>
        <w:t>
      9) обеспечение производства оригинальных семян в строгом соответствии со схемами, учитывающими биологические признаки и свойства культуры и сорта;</w:t>
      </w:r>
    </w:p>
    <w:bookmarkEnd w:id="129"/>
    <w:bookmarkStart w:name="z507" w:id="130"/>
    <w:p>
      <w:pPr>
        <w:spacing w:after="0"/>
        <w:ind w:left="0"/>
        <w:jc w:val="both"/>
      </w:pPr>
      <w:r>
        <w:rPr>
          <w:rFonts w:ascii="Times New Roman"/>
          <w:b w:val="false"/>
          <w:i w:val="false"/>
          <w:color w:val="000000"/>
          <w:sz w:val="28"/>
        </w:rPr>
        <w:t>
      10) наличие исходного семенного материала сорта (маточных насаждений для производителей саженцев плодовых, ягодных, орехоплодных культур и винограда) в ассортименте и объемах, необходимых для производства планируемого количества оригинальных семян с целью последующего обеспечения производства элитных семян;</w:t>
      </w:r>
    </w:p>
    <w:bookmarkEnd w:id="130"/>
    <w:bookmarkStart w:name="z508" w:id="131"/>
    <w:p>
      <w:pPr>
        <w:spacing w:after="0"/>
        <w:ind w:left="0"/>
        <w:jc w:val="both"/>
      </w:pPr>
      <w:r>
        <w:rPr>
          <w:rFonts w:ascii="Times New Roman"/>
          <w:b w:val="false"/>
          <w:i w:val="false"/>
          <w:color w:val="000000"/>
          <w:sz w:val="28"/>
        </w:rPr>
        <w:t>
      11) наличие страховых фондов семян от потребности:</w:t>
      </w:r>
    </w:p>
    <w:bookmarkEnd w:id="131"/>
    <w:bookmarkStart w:name="z509" w:id="132"/>
    <w:p>
      <w:pPr>
        <w:spacing w:after="0"/>
        <w:ind w:left="0"/>
        <w:jc w:val="both"/>
      </w:pPr>
      <w:r>
        <w:rPr>
          <w:rFonts w:ascii="Times New Roman"/>
          <w:b w:val="false"/>
          <w:i w:val="false"/>
          <w:color w:val="000000"/>
          <w:sz w:val="28"/>
        </w:rPr>
        <w:t>
      для закладки первичных звеньев – 100 процентов;</w:t>
      </w:r>
    </w:p>
    <w:bookmarkEnd w:id="132"/>
    <w:bookmarkStart w:name="z510" w:id="133"/>
    <w:p>
      <w:pPr>
        <w:spacing w:after="0"/>
        <w:ind w:left="0"/>
        <w:jc w:val="both"/>
      </w:pPr>
      <w:r>
        <w:rPr>
          <w:rFonts w:ascii="Times New Roman"/>
          <w:b w:val="false"/>
          <w:i w:val="false"/>
          <w:color w:val="000000"/>
          <w:sz w:val="28"/>
        </w:rPr>
        <w:t>
      для суперэлиты – 50 процентов;</w:t>
      </w:r>
    </w:p>
    <w:bookmarkEnd w:id="133"/>
    <w:bookmarkStart w:name="z511" w:id="134"/>
    <w:p>
      <w:pPr>
        <w:spacing w:after="0"/>
        <w:ind w:left="0"/>
        <w:jc w:val="both"/>
      </w:pPr>
      <w:r>
        <w:rPr>
          <w:rFonts w:ascii="Times New Roman"/>
          <w:b w:val="false"/>
          <w:i w:val="false"/>
          <w:color w:val="000000"/>
          <w:sz w:val="28"/>
        </w:rPr>
        <w:t>
      12) наличие на праве собственности, лизинга или имущественного найма либо в доверительном управлении специализированной селекционной и семеноводческой техники для обеспечения всего комплекса работ по производству оригинальных семян видов сельскохозяйственных растений, по которым ведется производство оригинальных семян;</w:t>
      </w:r>
    </w:p>
    <w:bookmarkEnd w:id="134"/>
    <w:bookmarkStart w:name="z512" w:id="135"/>
    <w:p>
      <w:pPr>
        <w:spacing w:after="0"/>
        <w:ind w:left="0"/>
        <w:jc w:val="both"/>
      </w:pPr>
      <w:r>
        <w:rPr>
          <w:rFonts w:ascii="Times New Roman"/>
          <w:b w:val="false"/>
          <w:i w:val="false"/>
          <w:color w:val="000000"/>
          <w:sz w:val="28"/>
        </w:rPr>
        <w:t>
      13)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bookmarkEnd w:id="135"/>
    <w:bookmarkStart w:name="z513" w:id="136"/>
    <w:p>
      <w:pPr>
        <w:spacing w:after="0"/>
        <w:ind w:left="0"/>
        <w:jc w:val="both"/>
      </w:pPr>
      <w:r>
        <w:rPr>
          <w:rFonts w:ascii="Times New Roman"/>
          <w:b w:val="false"/>
          <w:i w:val="false"/>
          <w:color w:val="000000"/>
          <w:sz w:val="28"/>
        </w:rPr>
        <w:t>
      14) ведение по каждому сорту сельскохозяйственных растений, по которому ведется производство оригинальных семян, учета количества и качества, происхождения произведенных, реализованных и использованных в собственном хозяйстве оригинальных семян (акты посева, браковки, сортовых, видовых и фитопатологических прополок (прочисток), приемки и (или) апробации посевов, уборки, оприходования, очистки и подработки, реализации оригинальных семян, журнал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 удостоверения о кондиционности семян, аттестаты на семена);</w:t>
      </w:r>
    </w:p>
    <w:bookmarkEnd w:id="136"/>
    <w:bookmarkStart w:name="z514" w:id="137"/>
    <w:p>
      <w:pPr>
        <w:spacing w:after="0"/>
        <w:ind w:left="0"/>
        <w:jc w:val="both"/>
      </w:pPr>
      <w:r>
        <w:rPr>
          <w:rFonts w:ascii="Times New Roman"/>
          <w:b w:val="false"/>
          <w:i w:val="false"/>
          <w:color w:val="000000"/>
          <w:sz w:val="28"/>
        </w:rPr>
        <w:t>
      15) ведение документации по сорту, отражающей метод выведения сорта, сведения о родительских формах, отличительных характеристиках признаков сорта;</w:t>
      </w:r>
    </w:p>
    <w:bookmarkEnd w:id="137"/>
    <w:bookmarkStart w:name="z515" w:id="138"/>
    <w:p>
      <w:pPr>
        <w:spacing w:after="0"/>
        <w:ind w:left="0"/>
        <w:jc w:val="both"/>
      </w:pPr>
      <w:r>
        <w:rPr>
          <w:rFonts w:ascii="Times New Roman"/>
          <w:b w:val="false"/>
          <w:i w:val="false"/>
          <w:color w:val="000000"/>
          <w:sz w:val="28"/>
        </w:rPr>
        <w:t>
      16) обеспечение сохранности материалов учета по семеноводству в течение не менее пяти лет.</w:t>
      </w:r>
    </w:p>
    <w:bookmarkEnd w:id="138"/>
    <w:bookmarkStart w:name="z516" w:id="139"/>
    <w:p>
      <w:pPr>
        <w:spacing w:after="0"/>
        <w:ind w:left="0"/>
        <w:jc w:val="both"/>
      </w:pPr>
      <w:r>
        <w:rPr>
          <w:rFonts w:ascii="Times New Roman"/>
          <w:b w:val="false"/>
          <w:i w:val="false"/>
          <w:color w:val="000000"/>
          <w:sz w:val="28"/>
        </w:rPr>
        <w:t>
      2. Требования, предъявляемые к элитно-семеноводческим хозяйствам, включают:</w:t>
      </w:r>
    </w:p>
    <w:bookmarkEnd w:id="139"/>
    <w:bookmarkStart w:name="z517" w:id="140"/>
    <w:p>
      <w:pPr>
        <w:spacing w:after="0"/>
        <w:ind w:left="0"/>
        <w:jc w:val="both"/>
      </w:pPr>
      <w:r>
        <w:rPr>
          <w:rFonts w:ascii="Times New Roman"/>
          <w:b w:val="false"/>
          <w:i w:val="false"/>
          <w:color w:val="000000"/>
          <w:sz w:val="28"/>
        </w:rPr>
        <w:t>
      1) наличие освоенных семеноводческих севооборотов, заложенных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элитных семян, и прошедших не менее одной ротации;</w:t>
      </w:r>
    </w:p>
    <w:bookmarkEnd w:id="140"/>
    <w:bookmarkStart w:name="z518" w:id="141"/>
    <w:p>
      <w:pPr>
        <w:spacing w:after="0"/>
        <w:ind w:left="0"/>
        <w:jc w:val="both"/>
      </w:pPr>
      <w:r>
        <w:rPr>
          <w:rFonts w:ascii="Times New Roman"/>
          <w:b w:val="false"/>
          <w:i w:val="false"/>
          <w:color w:val="000000"/>
          <w:sz w:val="28"/>
        </w:rPr>
        <w:t>
      2) наличие сортовой агротехники, соответствующей научно-обоснованным рекомендациям по возделыванию сельскохозяйственных культур для конкретной почвенно-климатической зоны;</w:t>
      </w:r>
    </w:p>
    <w:bookmarkEnd w:id="141"/>
    <w:bookmarkStart w:name="z519" w:id="142"/>
    <w:p>
      <w:pPr>
        <w:spacing w:after="0"/>
        <w:ind w:left="0"/>
        <w:jc w:val="both"/>
      </w:pPr>
      <w:r>
        <w:rPr>
          <w:rFonts w:ascii="Times New Roman"/>
          <w:b w:val="false"/>
          <w:i w:val="false"/>
          <w:color w:val="000000"/>
          <w:sz w:val="28"/>
        </w:rPr>
        <w:t>
      3) наличие семеноводческих посевов в общей посевной площади – не менее 20 процентов;</w:t>
      </w:r>
    </w:p>
    <w:bookmarkEnd w:id="142"/>
    <w:bookmarkStart w:name="z520" w:id="143"/>
    <w:p>
      <w:pPr>
        <w:spacing w:after="0"/>
        <w:ind w:left="0"/>
        <w:jc w:val="both"/>
      </w:pPr>
      <w:r>
        <w:rPr>
          <w:rFonts w:ascii="Times New Roman"/>
          <w:b w:val="false"/>
          <w:i w:val="false"/>
          <w:color w:val="000000"/>
          <w:sz w:val="28"/>
        </w:rPr>
        <w:t>
      4) урожайность за последние три года – выше среднеобластной.</w:t>
      </w:r>
    </w:p>
    <w:bookmarkEnd w:id="143"/>
    <w:bookmarkStart w:name="z521" w:id="144"/>
    <w:p>
      <w:pPr>
        <w:spacing w:after="0"/>
        <w:ind w:left="0"/>
        <w:jc w:val="both"/>
      </w:pPr>
      <w:r>
        <w:rPr>
          <w:rFonts w:ascii="Times New Roman"/>
          <w:b w:val="false"/>
          <w:i w:val="false"/>
          <w:color w:val="000000"/>
          <w:sz w:val="28"/>
        </w:rPr>
        <w:t>
      Требование, указанное в части первой настоящего подпункта, не распространяется на производителей картофеля и подсолнечника;</w:t>
      </w:r>
    </w:p>
    <w:bookmarkEnd w:id="144"/>
    <w:bookmarkStart w:name="z522" w:id="145"/>
    <w:p>
      <w:pPr>
        <w:spacing w:after="0"/>
        <w:ind w:left="0"/>
        <w:jc w:val="both"/>
      </w:pPr>
      <w:r>
        <w:rPr>
          <w:rFonts w:ascii="Times New Roman"/>
          <w:b w:val="false"/>
          <w:i w:val="false"/>
          <w:color w:val="000000"/>
          <w:sz w:val="28"/>
        </w:rPr>
        <w:t>
      5) наличие опыта работы по семеноводству, путем подтверждения наличием документов учета количества и качества произведенных элитных семян – не менее трех лет;</w:t>
      </w:r>
    </w:p>
    <w:bookmarkEnd w:id="145"/>
    <w:bookmarkStart w:name="z523" w:id="146"/>
    <w:p>
      <w:pPr>
        <w:spacing w:after="0"/>
        <w:ind w:left="0"/>
        <w:jc w:val="both"/>
      </w:pPr>
      <w:r>
        <w:rPr>
          <w:rFonts w:ascii="Times New Roman"/>
          <w:b w:val="false"/>
          <w:i w:val="false"/>
          <w:color w:val="000000"/>
          <w:sz w:val="28"/>
        </w:rPr>
        <w:t>
      6) обеспечение удельного веса основного вида деятельности в общем объеме производства (элитное семеноводство) – не менее 25 процентов;</w:t>
      </w:r>
    </w:p>
    <w:bookmarkEnd w:id="146"/>
    <w:bookmarkStart w:name="z524" w:id="147"/>
    <w:p>
      <w:pPr>
        <w:spacing w:after="0"/>
        <w:ind w:left="0"/>
        <w:jc w:val="both"/>
      </w:pPr>
      <w:r>
        <w:rPr>
          <w:rFonts w:ascii="Times New Roman"/>
          <w:b w:val="false"/>
          <w:i w:val="false"/>
          <w:color w:val="000000"/>
          <w:sz w:val="28"/>
        </w:rPr>
        <w:t>
      7) количество возделываемых культур, по которым ведется семеноводство – не более 5;</w:t>
      </w:r>
    </w:p>
    <w:bookmarkEnd w:id="147"/>
    <w:bookmarkStart w:name="z525" w:id="148"/>
    <w:p>
      <w:pPr>
        <w:spacing w:after="0"/>
        <w:ind w:left="0"/>
        <w:jc w:val="both"/>
      </w:pPr>
      <w:r>
        <w:rPr>
          <w:rFonts w:ascii="Times New Roman"/>
          <w:b w:val="false"/>
          <w:i w:val="false"/>
          <w:color w:val="000000"/>
          <w:sz w:val="28"/>
        </w:rPr>
        <w:t>
      8) количество сортов по каждой культуре, по которым ведется семеноводство в соответствии с предметом аттестации – не более 5 (за исключением кукурузы), по кукурузе – не более 9;</w:t>
      </w:r>
    </w:p>
    <w:bookmarkEnd w:id="148"/>
    <w:bookmarkStart w:name="z526" w:id="149"/>
    <w:p>
      <w:pPr>
        <w:spacing w:after="0"/>
        <w:ind w:left="0"/>
        <w:jc w:val="both"/>
      </w:pPr>
      <w:r>
        <w:rPr>
          <w:rFonts w:ascii="Times New Roman"/>
          <w:b w:val="false"/>
          <w:i w:val="false"/>
          <w:color w:val="000000"/>
          <w:sz w:val="28"/>
        </w:rPr>
        <w:t>
      9) наличие страховых фондов семян от потребности для закладки суперэлиты – 50 процентов;</w:t>
      </w:r>
    </w:p>
    <w:bookmarkEnd w:id="149"/>
    <w:bookmarkStart w:name="z527" w:id="150"/>
    <w:p>
      <w:pPr>
        <w:spacing w:after="0"/>
        <w:ind w:left="0"/>
        <w:jc w:val="both"/>
      </w:pPr>
      <w:r>
        <w:rPr>
          <w:rFonts w:ascii="Times New Roman"/>
          <w:b w:val="false"/>
          <w:i w:val="false"/>
          <w:color w:val="000000"/>
          <w:sz w:val="28"/>
        </w:rPr>
        <w:t>
      10) наличие плана сортообновления по культурам и сортам;</w:t>
      </w:r>
    </w:p>
    <w:bookmarkEnd w:id="150"/>
    <w:bookmarkStart w:name="z528" w:id="151"/>
    <w:p>
      <w:pPr>
        <w:spacing w:after="0"/>
        <w:ind w:left="0"/>
        <w:jc w:val="both"/>
      </w:pPr>
      <w:r>
        <w:rPr>
          <w:rFonts w:ascii="Times New Roman"/>
          <w:b w:val="false"/>
          <w:i w:val="false"/>
          <w:color w:val="000000"/>
          <w:sz w:val="28"/>
        </w:rPr>
        <w:t xml:space="preserve">
      11) наличие схем по выращиванию семян сортов, включенных в </w:t>
      </w:r>
      <w:r>
        <w:rPr>
          <w:rFonts w:ascii="Times New Roman"/>
          <w:b w:val="false"/>
          <w:i w:val="false"/>
          <w:color w:val="000000"/>
          <w:sz w:val="28"/>
        </w:rPr>
        <w:t>приказ</w:t>
      </w:r>
      <w:r>
        <w:rPr>
          <w:rFonts w:ascii="Times New Roman"/>
          <w:b w:val="false"/>
          <w:i w:val="false"/>
          <w:color w:val="000000"/>
          <w:sz w:val="28"/>
        </w:rPr>
        <w:t xml:space="preserve"> Министра сельского хозяйства Республика Казахстан от 30 июля 2009 года № 434 "Об утверждении Государственного реестра селекционных достижений, рекомендуемых к использованию в Республике Казахстан, и Перечня перспективных сортов сельскохозяйственных растений" (зарегистрирован в Реестре государственной регистрации нормативных правовых актов № 5759) (далее – Приказ № 434);</w:t>
      </w:r>
    </w:p>
    <w:bookmarkEnd w:id="151"/>
    <w:bookmarkStart w:name="z529" w:id="152"/>
    <w:p>
      <w:pPr>
        <w:spacing w:after="0"/>
        <w:ind w:left="0"/>
        <w:jc w:val="both"/>
      </w:pPr>
      <w:r>
        <w:rPr>
          <w:rFonts w:ascii="Times New Roman"/>
          <w:b w:val="false"/>
          <w:i w:val="false"/>
          <w:color w:val="000000"/>
          <w:sz w:val="28"/>
        </w:rPr>
        <w:t>
      12) организация учета и ведение документации, в которой отражаются все виды работ по выращиванию семенного материала и его качественные показатели;</w:t>
      </w:r>
    </w:p>
    <w:bookmarkEnd w:id="152"/>
    <w:bookmarkStart w:name="z530" w:id="153"/>
    <w:p>
      <w:pPr>
        <w:spacing w:after="0"/>
        <w:ind w:left="0"/>
        <w:jc w:val="both"/>
      </w:pPr>
      <w:r>
        <w:rPr>
          <w:rFonts w:ascii="Times New Roman"/>
          <w:b w:val="false"/>
          <w:i w:val="false"/>
          <w:color w:val="000000"/>
          <w:sz w:val="28"/>
        </w:rPr>
        <w:t xml:space="preserve">
      13) наличие исходного семенного материала (оригинальных семян) сортов, включенных в </w:t>
      </w:r>
      <w:r>
        <w:rPr>
          <w:rFonts w:ascii="Times New Roman"/>
          <w:b w:val="false"/>
          <w:i w:val="false"/>
          <w:color w:val="000000"/>
          <w:sz w:val="28"/>
        </w:rPr>
        <w:t>Приказ № 434</w:t>
      </w:r>
      <w:r>
        <w:rPr>
          <w:rFonts w:ascii="Times New Roman"/>
          <w:b w:val="false"/>
          <w:i w:val="false"/>
          <w:color w:val="000000"/>
          <w:sz w:val="28"/>
        </w:rPr>
        <w:t>, в ассортименте и объемах, для производства запланированного количества элитных семян;</w:t>
      </w:r>
    </w:p>
    <w:bookmarkEnd w:id="153"/>
    <w:bookmarkStart w:name="z531" w:id="154"/>
    <w:p>
      <w:pPr>
        <w:spacing w:after="0"/>
        <w:ind w:left="0"/>
        <w:jc w:val="both"/>
      </w:pPr>
      <w:r>
        <w:rPr>
          <w:rFonts w:ascii="Times New Roman"/>
          <w:b w:val="false"/>
          <w:i w:val="false"/>
          <w:color w:val="000000"/>
          <w:sz w:val="28"/>
        </w:rPr>
        <w:t xml:space="preserve">
      14) наличие договора с производителем оригинальных семян на срок не менее трех лет и (или) реализатором семян на срок не менее двух лет с момента подачи заявления на аттестацию о поставке оригинальных семян (для производителей гибридов первого поколения о поставке родительских форм гибридов, самоопыленных линий и гибридных популяций) сортов, включенных в </w:t>
      </w:r>
      <w:r>
        <w:rPr>
          <w:rFonts w:ascii="Times New Roman"/>
          <w:b w:val="false"/>
          <w:i w:val="false"/>
          <w:color w:val="000000"/>
          <w:sz w:val="28"/>
        </w:rPr>
        <w:t>Приказ № 434</w:t>
      </w:r>
      <w:r>
        <w:rPr>
          <w:rFonts w:ascii="Times New Roman"/>
          <w:b w:val="false"/>
          <w:i w:val="false"/>
          <w:color w:val="000000"/>
          <w:sz w:val="28"/>
        </w:rPr>
        <w:t>, в ассортименте и объемах, для производства запланированного количества элитных семян.</w:t>
      </w:r>
    </w:p>
    <w:bookmarkEnd w:id="154"/>
    <w:bookmarkStart w:name="z532" w:id="155"/>
    <w:p>
      <w:pPr>
        <w:spacing w:after="0"/>
        <w:ind w:left="0"/>
        <w:jc w:val="both"/>
      </w:pPr>
      <w:r>
        <w:rPr>
          <w:rFonts w:ascii="Times New Roman"/>
          <w:b w:val="false"/>
          <w:i w:val="false"/>
          <w:color w:val="000000"/>
          <w:sz w:val="28"/>
        </w:rPr>
        <w:t>
      Требование, указанное в части первой настоящего подпункта, не распространяется по сортам, по которым производитель элитных семян (семян гибридов первого поколения) аттестован на производство оригинальных семян (родительских форм гибридов, самоопыленных линии и гибридных популяции));</w:t>
      </w:r>
    </w:p>
    <w:bookmarkEnd w:id="155"/>
    <w:bookmarkStart w:name="z533" w:id="156"/>
    <w:p>
      <w:pPr>
        <w:spacing w:after="0"/>
        <w:ind w:left="0"/>
        <w:jc w:val="both"/>
      </w:pPr>
      <w:r>
        <w:rPr>
          <w:rFonts w:ascii="Times New Roman"/>
          <w:b w:val="false"/>
          <w:i w:val="false"/>
          <w:color w:val="000000"/>
          <w:sz w:val="28"/>
        </w:rPr>
        <w:t>
      15) наличие договора с физическим или юридическим лицом, имеющим опыт научно-исследовательской работы в области селекции сельскохозяйственных растений, на научное сопровождение производства элитных семян.</w:t>
      </w:r>
    </w:p>
    <w:bookmarkEnd w:id="156"/>
    <w:bookmarkStart w:name="z534" w:id="157"/>
    <w:p>
      <w:pPr>
        <w:spacing w:after="0"/>
        <w:ind w:left="0"/>
        <w:jc w:val="both"/>
      </w:pPr>
      <w:r>
        <w:rPr>
          <w:rFonts w:ascii="Times New Roman"/>
          <w:b w:val="false"/>
          <w:i w:val="false"/>
          <w:color w:val="000000"/>
          <w:sz w:val="28"/>
        </w:rPr>
        <w:t>
      Требование, указанное в части первой настоящего подпункта, не распространяется на элитно-семеноводческие хозяйства, осуществляющие научную деятельность;</w:t>
      </w:r>
    </w:p>
    <w:bookmarkEnd w:id="157"/>
    <w:bookmarkStart w:name="z535" w:id="158"/>
    <w:p>
      <w:pPr>
        <w:spacing w:after="0"/>
        <w:ind w:left="0"/>
        <w:jc w:val="both"/>
      </w:pPr>
      <w:r>
        <w:rPr>
          <w:rFonts w:ascii="Times New Roman"/>
          <w:b w:val="false"/>
          <w:i w:val="false"/>
          <w:color w:val="000000"/>
          <w:sz w:val="28"/>
        </w:rPr>
        <w:t>
      16) наличие на праве собственности, лизинга или имущественного найма либо в доверительном управлении сельскохозяйственной техники, включая семяочистительную технику и технику для протравливания семян, обеспечения комплекса работ по производству планируемого объема элитных семян;</w:t>
      </w:r>
    </w:p>
    <w:bookmarkEnd w:id="158"/>
    <w:bookmarkStart w:name="z536" w:id="159"/>
    <w:p>
      <w:pPr>
        <w:spacing w:after="0"/>
        <w:ind w:left="0"/>
        <w:jc w:val="both"/>
      </w:pPr>
      <w:r>
        <w:rPr>
          <w:rFonts w:ascii="Times New Roman"/>
          <w:b w:val="false"/>
          <w:i w:val="false"/>
          <w:color w:val="000000"/>
          <w:sz w:val="28"/>
        </w:rPr>
        <w:t>
      17)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bookmarkEnd w:id="159"/>
    <w:bookmarkStart w:name="z537" w:id="160"/>
    <w:p>
      <w:pPr>
        <w:spacing w:after="0"/>
        <w:ind w:left="0"/>
        <w:jc w:val="both"/>
      </w:pPr>
      <w:r>
        <w:rPr>
          <w:rFonts w:ascii="Times New Roman"/>
          <w:b w:val="false"/>
          <w:i w:val="false"/>
          <w:color w:val="000000"/>
          <w:sz w:val="28"/>
        </w:rPr>
        <w:t>
      18) ведение по каждому сорту сельскохозяйственных растений учета количества и качества, происхождения произведенных, реализованных и использованных в собственном хозяйстве семян (акты посева, приемки и (или) апробации посевов, уборки, оприходования, очистки и подработки, реализации семян, аттестаты на семена, удостоверения о кондиционности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bookmarkEnd w:id="160"/>
    <w:bookmarkStart w:name="z538" w:id="161"/>
    <w:p>
      <w:pPr>
        <w:spacing w:after="0"/>
        <w:ind w:left="0"/>
        <w:jc w:val="both"/>
      </w:pPr>
      <w:r>
        <w:rPr>
          <w:rFonts w:ascii="Times New Roman"/>
          <w:b w:val="false"/>
          <w:i w:val="false"/>
          <w:color w:val="000000"/>
          <w:sz w:val="28"/>
        </w:rPr>
        <w:t>
      19) организация хранения материалов учета по семеноводству в течение не менее трех лет;</w:t>
      </w:r>
    </w:p>
    <w:bookmarkEnd w:id="161"/>
    <w:bookmarkStart w:name="z539" w:id="162"/>
    <w:p>
      <w:pPr>
        <w:spacing w:after="0"/>
        <w:ind w:left="0"/>
        <w:jc w:val="both"/>
      </w:pPr>
      <w:r>
        <w:rPr>
          <w:rFonts w:ascii="Times New Roman"/>
          <w:b w:val="false"/>
          <w:i w:val="false"/>
          <w:color w:val="000000"/>
          <w:sz w:val="28"/>
        </w:rPr>
        <w:t>
      20) наличие количества специалистов, предусмотренного штатным расписанием, с соответствующим образованием (послесреднее или высшее) для квалифицированного выполнения запланированного объема работ, в том числе не менее одного агронома;</w:t>
      </w:r>
    </w:p>
    <w:bookmarkEnd w:id="162"/>
    <w:bookmarkStart w:name="z540" w:id="163"/>
    <w:p>
      <w:pPr>
        <w:spacing w:after="0"/>
        <w:ind w:left="0"/>
        <w:jc w:val="both"/>
      </w:pPr>
      <w:r>
        <w:rPr>
          <w:rFonts w:ascii="Times New Roman"/>
          <w:b w:val="false"/>
          <w:i w:val="false"/>
          <w:color w:val="000000"/>
          <w:sz w:val="28"/>
        </w:rPr>
        <w:t>
      21) отсутствие карантинных объектов на территории элитно-семеноводческого хозяйства,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элитно-семеноводческого хозяйства также и в период не менее трех лет до момента аттестации;</w:t>
      </w:r>
    </w:p>
    <w:bookmarkEnd w:id="163"/>
    <w:bookmarkStart w:name="z541" w:id="164"/>
    <w:p>
      <w:pPr>
        <w:spacing w:after="0"/>
        <w:ind w:left="0"/>
        <w:jc w:val="both"/>
      </w:pPr>
      <w:r>
        <w:rPr>
          <w:rFonts w:ascii="Times New Roman"/>
          <w:b w:val="false"/>
          <w:i w:val="false"/>
          <w:color w:val="000000"/>
          <w:sz w:val="28"/>
        </w:rPr>
        <w:t>
      22) наличие площади пашни для ведения производства элитных семян (на орошаемых землях – водообеспеченной севооборотной пашни).</w:t>
      </w:r>
    </w:p>
    <w:bookmarkEnd w:id="164"/>
    <w:bookmarkStart w:name="z542" w:id="165"/>
    <w:p>
      <w:pPr>
        <w:spacing w:after="0"/>
        <w:ind w:left="0"/>
        <w:jc w:val="both"/>
      </w:pPr>
      <w:r>
        <w:rPr>
          <w:rFonts w:ascii="Times New Roman"/>
          <w:b w:val="false"/>
          <w:i w:val="false"/>
          <w:color w:val="000000"/>
          <w:sz w:val="28"/>
        </w:rPr>
        <w:t>
      3. Требования, предъявляемые к семеноводческим хозяйствам, включают:</w:t>
      </w:r>
    </w:p>
    <w:bookmarkEnd w:id="165"/>
    <w:bookmarkStart w:name="z543" w:id="166"/>
    <w:p>
      <w:pPr>
        <w:spacing w:after="0"/>
        <w:ind w:left="0"/>
        <w:jc w:val="both"/>
      </w:pPr>
      <w:r>
        <w:rPr>
          <w:rFonts w:ascii="Times New Roman"/>
          <w:b w:val="false"/>
          <w:i w:val="false"/>
          <w:color w:val="000000"/>
          <w:sz w:val="28"/>
        </w:rPr>
        <w:t>
      1) наличие опыта работы по семеноводству, путем подтверждения наличием документов учета количества и качества произведенных семян – не менее одного года;</w:t>
      </w:r>
    </w:p>
    <w:bookmarkEnd w:id="166"/>
    <w:bookmarkStart w:name="z544" w:id="167"/>
    <w:p>
      <w:pPr>
        <w:spacing w:after="0"/>
        <w:ind w:left="0"/>
        <w:jc w:val="both"/>
      </w:pPr>
      <w:r>
        <w:rPr>
          <w:rFonts w:ascii="Times New Roman"/>
          <w:b w:val="false"/>
          <w:i w:val="false"/>
          <w:color w:val="000000"/>
          <w:sz w:val="28"/>
        </w:rPr>
        <w:t>
      2) наличие площади пашни для ведения производства семян первой, второй и третьей репродукций (на орошаемых землях – водообеспеченной севооборотной пашни);</w:t>
      </w:r>
    </w:p>
    <w:bookmarkEnd w:id="167"/>
    <w:bookmarkStart w:name="z545" w:id="168"/>
    <w:p>
      <w:pPr>
        <w:spacing w:after="0"/>
        <w:ind w:left="0"/>
        <w:jc w:val="both"/>
      </w:pPr>
      <w:r>
        <w:rPr>
          <w:rFonts w:ascii="Times New Roman"/>
          <w:b w:val="false"/>
          <w:i w:val="false"/>
          <w:color w:val="000000"/>
          <w:sz w:val="28"/>
        </w:rPr>
        <w:t>
      3) наличие семеноводческих севооборотов, введенных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семян первой, второй и третьей репродукций;</w:t>
      </w:r>
    </w:p>
    <w:bookmarkEnd w:id="168"/>
    <w:bookmarkStart w:name="z546" w:id="169"/>
    <w:p>
      <w:pPr>
        <w:spacing w:after="0"/>
        <w:ind w:left="0"/>
        <w:jc w:val="both"/>
      </w:pPr>
      <w:r>
        <w:rPr>
          <w:rFonts w:ascii="Times New Roman"/>
          <w:b w:val="false"/>
          <w:i w:val="false"/>
          <w:color w:val="000000"/>
          <w:sz w:val="28"/>
        </w:rPr>
        <w:t>
      4) наличие семеноводческих посевов в общей посевной площади – не менее 15 процентов;</w:t>
      </w:r>
    </w:p>
    <w:bookmarkEnd w:id="169"/>
    <w:bookmarkStart w:name="z547" w:id="170"/>
    <w:p>
      <w:pPr>
        <w:spacing w:after="0"/>
        <w:ind w:left="0"/>
        <w:jc w:val="both"/>
      </w:pPr>
      <w:r>
        <w:rPr>
          <w:rFonts w:ascii="Times New Roman"/>
          <w:b w:val="false"/>
          <w:i w:val="false"/>
          <w:color w:val="000000"/>
          <w:sz w:val="28"/>
        </w:rPr>
        <w:t>
      5) количество возделываемых культур, по которым ведется семеноводство – не более 4;</w:t>
      </w:r>
    </w:p>
    <w:bookmarkEnd w:id="170"/>
    <w:bookmarkStart w:name="z548" w:id="171"/>
    <w:p>
      <w:pPr>
        <w:spacing w:after="0"/>
        <w:ind w:left="0"/>
        <w:jc w:val="both"/>
      </w:pPr>
      <w:r>
        <w:rPr>
          <w:rFonts w:ascii="Times New Roman"/>
          <w:b w:val="false"/>
          <w:i w:val="false"/>
          <w:color w:val="000000"/>
          <w:sz w:val="28"/>
        </w:rPr>
        <w:t>
      6) количество сортов по каждой культуре, по которым ведется семеноводство в соответствии с предметом аттестации – не более 5 (за исключением кукурузы), по кукурузе – не более 9;</w:t>
      </w:r>
    </w:p>
    <w:bookmarkEnd w:id="171"/>
    <w:bookmarkStart w:name="z549" w:id="172"/>
    <w:p>
      <w:pPr>
        <w:spacing w:after="0"/>
        <w:ind w:left="0"/>
        <w:jc w:val="both"/>
      </w:pPr>
      <w:r>
        <w:rPr>
          <w:rFonts w:ascii="Times New Roman"/>
          <w:b w:val="false"/>
          <w:i w:val="false"/>
          <w:color w:val="000000"/>
          <w:sz w:val="28"/>
        </w:rPr>
        <w:t xml:space="preserve">
      7) наличие договора с элитно-семеноводческим хозяйством на срок не менее трех лет и (или) реализатором семян на срок не менее двух лет с момента подачи заявления на аттестацию о поставке элитных семян сортов, включенных в </w:t>
      </w:r>
      <w:r>
        <w:rPr>
          <w:rFonts w:ascii="Times New Roman"/>
          <w:b w:val="false"/>
          <w:i w:val="false"/>
          <w:color w:val="000000"/>
          <w:sz w:val="28"/>
        </w:rPr>
        <w:t>Приказ № 434</w:t>
      </w:r>
      <w:r>
        <w:rPr>
          <w:rFonts w:ascii="Times New Roman"/>
          <w:b w:val="false"/>
          <w:i w:val="false"/>
          <w:color w:val="000000"/>
          <w:sz w:val="28"/>
        </w:rPr>
        <w:t>, для производства семян первой, второй и третьей репродукций.</w:t>
      </w:r>
    </w:p>
    <w:bookmarkEnd w:id="172"/>
    <w:bookmarkStart w:name="z550" w:id="173"/>
    <w:p>
      <w:pPr>
        <w:spacing w:after="0"/>
        <w:ind w:left="0"/>
        <w:jc w:val="both"/>
      </w:pPr>
      <w:r>
        <w:rPr>
          <w:rFonts w:ascii="Times New Roman"/>
          <w:b w:val="false"/>
          <w:i w:val="false"/>
          <w:color w:val="000000"/>
          <w:sz w:val="28"/>
        </w:rPr>
        <w:t>
      Требование, указанное в части первой настоящего подпункта, не распространяется по сортам, по которым производитель семян первой, второй и третьей репродукций аттестован на производство элитных семян;</w:t>
      </w:r>
    </w:p>
    <w:bookmarkEnd w:id="173"/>
    <w:bookmarkStart w:name="z551" w:id="174"/>
    <w:p>
      <w:pPr>
        <w:spacing w:after="0"/>
        <w:ind w:left="0"/>
        <w:jc w:val="both"/>
      </w:pPr>
      <w:r>
        <w:rPr>
          <w:rFonts w:ascii="Times New Roman"/>
          <w:b w:val="false"/>
          <w:i w:val="false"/>
          <w:color w:val="000000"/>
          <w:sz w:val="28"/>
        </w:rPr>
        <w:t>
      8) наличие договора с физическим или юридическим лицом, имеющим опыт научно-исследовательской работы в области селекции сельскохозяйственных растений, на научное сопровождение производства семян первой, второй и третьей репродукций.</w:t>
      </w:r>
    </w:p>
    <w:bookmarkEnd w:id="174"/>
    <w:bookmarkStart w:name="z552" w:id="175"/>
    <w:p>
      <w:pPr>
        <w:spacing w:after="0"/>
        <w:ind w:left="0"/>
        <w:jc w:val="both"/>
      </w:pPr>
      <w:r>
        <w:rPr>
          <w:rFonts w:ascii="Times New Roman"/>
          <w:b w:val="false"/>
          <w:i w:val="false"/>
          <w:color w:val="000000"/>
          <w:sz w:val="28"/>
        </w:rPr>
        <w:t xml:space="preserve">
      Требование, указанное в части первой настоящего подпункта, не распространяется на семеноводческие хозяйства, осуществляющие научную деятельность; </w:t>
      </w:r>
    </w:p>
    <w:bookmarkEnd w:id="175"/>
    <w:bookmarkStart w:name="z553" w:id="176"/>
    <w:p>
      <w:pPr>
        <w:spacing w:after="0"/>
        <w:ind w:left="0"/>
        <w:jc w:val="both"/>
      </w:pPr>
      <w:r>
        <w:rPr>
          <w:rFonts w:ascii="Times New Roman"/>
          <w:b w:val="false"/>
          <w:i w:val="false"/>
          <w:color w:val="000000"/>
          <w:sz w:val="28"/>
        </w:rPr>
        <w:t>
      9) соблюдение рекомендованной для конкретной агроэкологической зоны агротехнологии возделывания сельскохозяйственных растений;</w:t>
      </w:r>
    </w:p>
    <w:bookmarkEnd w:id="176"/>
    <w:bookmarkStart w:name="z554" w:id="177"/>
    <w:p>
      <w:pPr>
        <w:spacing w:after="0"/>
        <w:ind w:left="0"/>
        <w:jc w:val="both"/>
      </w:pPr>
      <w:r>
        <w:rPr>
          <w:rFonts w:ascii="Times New Roman"/>
          <w:b w:val="false"/>
          <w:i w:val="false"/>
          <w:color w:val="000000"/>
          <w:sz w:val="28"/>
        </w:rPr>
        <w:t>
      10) отсутствие карантинных объектов на территории семеноводческого хозяйства,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семеноводческого хозяйства также и в период не менее трех лет до момента аттестации;</w:t>
      </w:r>
    </w:p>
    <w:bookmarkEnd w:id="177"/>
    <w:bookmarkStart w:name="z555" w:id="178"/>
    <w:p>
      <w:pPr>
        <w:spacing w:after="0"/>
        <w:ind w:left="0"/>
        <w:jc w:val="both"/>
      </w:pPr>
      <w:r>
        <w:rPr>
          <w:rFonts w:ascii="Times New Roman"/>
          <w:b w:val="false"/>
          <w:i w:val="false"/>
          <w:color w:val="000000"/>
          <w:sz w:val="28"/>
        </w:rPr>
        <w:t>
      11) наличие не менее одного агронома с соответствующим образованием (послесреднее или высшее);</w:t>
      </w:r>
    </w:p>
    <w:bookmarkEnd w:id="178"/>
    <w:bookmarkStart w:name="z556" w:id="179"/>
    <w:p>
      <w:pPr>
        <w:spacing w:after="0"/>
        <w:ind w:left="0"/>
        <w:jc w:val="both"/>
      </w:pPr>
      <w:r>
        <w:rPr>
          <w:rFonts w:ascii="Times New Roman"/>
          <w:b w:val="false"/>
          <w:i w:val="false"/>
          <w:color w:val="000000"/>
          <w:sz w:val="28"/>
        </w:rPr>
        <w:t>
      12) наличие плана сортообновления по культурам и сортам;</w:t>
      </w:r>
    </w:p>
    <w:bookmarkEnd w:id="179"/>
    <w:bookmarkStart w:name="z557" w:id="180"/>
    <w:p>
      <w:pPr>
        <w:spacing w:after="0"/>
        <w:ind w:left="0"/>
        <w:jc w:val="both"/>
      </w:pPr>
      <w:r>
        <w:rPr>
          <w:rFonts w:ascii="Times New Roman"/>
          <w:b w:val="false"/>
          <w:i w:val="false"/>
          <w:color w:val="000000"/>
          <w:sz w:val="28"/>
        </w:rPr>
        <w:t xml:space="preserve">
      13) наличие схем по выращиванию семян первой, второй и третьей репродукций сортов, включенных в </w:t>
      </w:r>
      <w:r>
        <w:rPr>
          <w:rFonts w:ascii="Times New Roman"/>
          <w:b w:val="false"/>
          <w:i w:val="false"/>
          <w:color w:val="000000"/>
          <w:sz w:val="28"/>
        </w:rPr>
        <w:t>Приказ № 434</w:t>
      </w:r>
      <w:r>
        <w:rPr>
          <w:rFonts w:ascii="Times New Roman"/>
          <w:b w:val="false"/>
          <w:i w:val="false"/>
          <w:color w:val="000000"/>
          <w:sz w:val="28"/>
        </w:rPr>
        <w:t>;</w:t>
      </w:r>
    </w:p>
    <w:bookmarkEnd w:id="180"/>
    <w:bookmarkStart w:name="z558" w:id="181"/>
    <w:p>
      <w:pPr>
        <w:spacing w:after="0"/>
        <w:ind w:left="0"/>
        <w:jc w:val="both"/>
      </w:pPr>
      <w:r>
        <w:rPr>
          <w:rFonts w:ascii="Times New Roman"/>
          <w:b w:val="false"/>
          <w:i w:val="false"/>
          <w:color w:val="000000"/>
          <w:sz w:val="28"/>
        </w:rPr>
        <w:t xml:space="preserve">
      14) наличие исходного семенного материала сортов, включенных в </w:t>
      </w:r>
      <w:r>
        <w:rPr>
          <w:rFonts w:ascii="Times New Roman"/>
          <w:b w:val="false"/>
          <w:i w:val="false"/>
          <w:color w:val="000000"/>
          <w:sz w:val="28"/>
        </w:rPr>
        <w:t>Приказ № 434</w:t>
      </w:r>
      <w:r>
        <w:rPr>
          <w:rFonts w:ascii="Times New Roman"/>
          <w:b w:val="false"/>
          <w:i w:val="false"/>
          <w:color w:val="000000"/>
          <w:sz w:val="28"/>
        </w:rPr>
        <w:t>, в ассортименте и объемах, для производства планируемого количества семян первой, второй и третьей репродукций;</w:t>
      </w:r>
    </w:p>
    <w:bookmarkEnd w:id="181"/>
    <w:bookmarkStart w:name="z559" w:id="182"/>
    <w:p>
      <w:pPr>
        <w:spacing w:after="0"/>
        <w:ind w:left="0"/>
        <w:jc w:val="both"/>
      </w:pPr>
      <w:r>
        <w:rPr>
          <w:rFonts w:ascii="Times New Roman"/>
          <w:b w:val="false"/>
          <w:i w:val="false"/>
          <w:color w:val="000000"/>
          <w:sz w:val="28"/>
        </w:rPr>
        <w:t>
      15) наличие на праве собственности, лизинга или имущественного найма либо в доверительном управлении сельскохозяйственной техники, включая семяочистительную технику и технику для протравливания семян, для обеспечения всего комплекса работ по производству планируемого объема семян первой, второй и третьей репродукций;</w:t>
      </w:r>
    </w:p>
    <w:bookmarkEnd w:id="182"/>
    <w:bookmarkStart w:name="z560" w:id="183"/>
    <w:p>
      <w:pPr>
        <w:spacing w:after="0"/>
        <w:ind w:left="0"/>
        <w:jc w:val="both"/>
      </w:pPr>
      <w:r>
        <w:rPr>
          <w:rFonts w:ascii="Times New Roman"/>
          <w:b w:val="false"/>
          <w:i w:val="false"/>
          <w:color w:val="000000"/>
          <w:sz w:val="28"/>
        </w:rPr>
        <w:t>
      16)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bookmarkEnd w:id="183"/>
    <w:bookmarkStart w:name="z561" w:id="184"/>
    <w:p>
      <w:pPr>
        <w:spacing w:after="0"/>
        <w:ind w:left="0"/>
        <w:jc w:val="both"/>
      </w:pPr>
      <w:r>
        <w:rPr>
          <w:rFonts w:ascii="Times New Roman"/>
          <w:b w:val="false"/>
          <w:i w:val="false"/>
          <w:color w:val="000000"/>
          <w:sz w:val="28"/>
        </w:rPr>
        <w:t>
      17) ведение по каждому сорту сельскохозяйственных растений учета количества и качества, происхождения произведенных, реализованных и использованных в собственном хозяйстве семян (акты посева, приемки и (или) апробации посевов, уборки, оприходования, очистки и подработки, реализации семян, аттестаты на семена, свидетельства на семена, удостоверения о кондиционности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bookmarkEnd w:id="184"/>
    <w:bookmarkStart w:name="z562" w:id="185"/>
    <w:p>
      <w:pPr>
        <w:spacing w:after="0"/>
        <w:ind w:left="0"/>
        <w:jc w:val="both"/>
      </w:pPr>
      <w:r>
        <w:rPr>
          <w:rFonts w:ascii="Times New Roman"/>
          <w:b w:val="false"/>
          <w:i w:val="false"/>
          <w:color w:val="000000"/>
          <w:sz w:val="28"/>
        </w:rPr>
        <w:t>
      18) обеспечение сохранности материалов учета по семеноводству в течение не менее одного года.</w:t>
      </w:r>
    </w:p>
    <w:bookmarkEnd w:id="185"/>
    <w:bookmarkStart w:name="z563" w:id="186"/>
    <w:p>
      <w:pPr>
        <w:spacing w:after="0"/>
        <w:ind w:left="0"/>
        <w:jc w:val="both"/>
      </w:pPr>
      <w:r>
        <w:rPr>
          <w:rFonts w:ascii="Times New Roman"/>
          <w:b w:val="false"/>
          <w:i w:val="false"/>
          <w:color w:val="000000"/>
          <w:sz w:val="28"/>
        </w:rPr>
        <w:t>
      4. Требования, предъявляемые к реализаторам семян, включают:</w:t>
      </w:r>
    </w:p>
    <w:bookmarkEnd w:id="186"/>
    <w:bookmarkStart w:name="z564" w:id="187"/>
    <w:p>
      <w:pPr>
        <w:spacing w:after="0"/>
        <w:ind w:left="0"/>
        <w:jc w:val="both"/>
      </w:pPr>
      <w:r>
        <w:rPr>
          <w:rFonts w:ascii="Times New Roman"/>
          <w:b w:val="false"/>
          <w:i w:val="false"/>
          <w:color w:val="000000"/>
          <w:sz w:val="28"/>
        </w:rPr>
        <w:t>
      1) наличие количества специалистов, предусмотренного штатным расписанием, с соответствующим образованием (послесреднее или высшее) для квалифицированного выполнения запланированного объема работ, в том числе не менее одного агронома;</w:t>
      </w:r>
    </w:p>
    <w:bookmarkEnd w:id="187"/>
    <w:bookmarkStart w:name="z565" w:id="188"/>
    <w:p>
      <w:pPr>
        <w:spacing w:after="0"/>
        <w:ind w:left="0"/>
        <w:jc w:val="both"/>
      </w:pPr>
      <w:r>
        <w:rPr>
          <w:rFonts w:ascii="Times New Roman"/>
          <w:b w:val="false"/>
          <w:i w:val="false"/>
          <w:color w:val="000000"/>
          <w:sz w:val="28"/>
        </w:rPr>
        <w:t>
      2) наличие ежегодного договора с производителями семян о поставке семян сельскохозяйственных растений для последующей реализации (в случае приобретения семян у зарубежных поставщиков (по импорту) с поставщиками семян;</w:t>
      </w:r>
    </w:p>
    <w:bookmarkEnd w:id="188"/>
    <w:bookmarkStart w:name="z566" w:id="189"/>
    <w:p>
      <w:pPr>
        <w:spacing w:after="0"/>
        <w:ind w:left="0"/>
        <w:jc w:val="both"/>
      </w:pPr>
      <w:r>
        <w:rPr>
          <w:rFonts w:ascii="Times New Roman"/>
          <w:b w:val="false"/>
          <w:i w:val="false"/>
          <w:color w:val="000000"/>
          <w:sz w:val="28"/>
        </w:rPr>
        <w:t>
      3) наличие на праве собственности, лизинга или имущественного найма либо в доверительном управлении емкостей (складских помещений и (или) хранилищ силосного типа и (или) бункеров) для хранения семян, специальной тары, прикопочных площадок для плодовых, ягодных, орехоплодных культур и винограда, позволяющих размещать партии семян, не допуская их смешения;</w:t>
      </w:r>
    </w:p>
    <w:bookmarkEnd w:id="189"/>
    <w:bookmarkStart w:name="z567" w:id="190"/>
    <w:p>
      <w:pPr>
        <w:spacing w:after="0"/>
        <w:ind w:left="0"/>
        <w:jc w:val="both"/>
      </w:pPr>
      <w:r>
        <w:rPr>
          <w:rFonts w:ascii="Times New Roman"/>
          <w:b w:val="false"/>
          <w:i w:val="false"/>
          <w:color w:val="000000"/>
          <w:sz w:val="28"/>
        </w:rPr>
        <w:t>
      4) наличие на праве собственности, лизинга или имущественного найма либо в доверительном управлении специализированной техники для обеспечения всего комплекса работ по подработке, хранению и реализации семян сельскохозяйственных растений.</w:t>
      </w:r>
    </w:p>
    <w:bookmarkEnd w:id="190"/>
    <w:bookmarkStart w:name="z568" w:id="191"/>
    <w:p>
      <w:pPr>
        <w:spacing w:after="0"/>
        <w:ind w:left="0"/>
        <w:jc w:val="both"/>
      </w:pPr>
      <w:r>
        <w:rPr>
          <w:rFonts w:ascii="Times New Roman"/>
          <w:b w:val="false"/>
          <w:i w:val="false"/>
          <w:color w:val="000000"/>
          <w:sz w:val="28"/>
        </w:rPr>
        <w:t>
       Требование, указанное в части первой настоящего подпункта, не распространяется на субъекты семеноводства, реализующие семена в затаренном (упакованном) состоянии;</w:t>
      </w:r>
    </w:p>
    <w:bookmarkEnd w:id="191"/>
    <w:bookmarkStart w:name="z569" w:id="192"/>
    <w:p>
      <w:pPr>
        <w:spacing w:after="0"/>
        <w:ind w:left="0"/>
        <w:jc w:val="both"/>
      </w:pPr>
      <w:r>
        <w:rPr>
          <w:rFonts w:ascii="Times New Roman"/>
          <w:b w:val="false"/>
          <w:i w:val="false"/>
          <w:color w:val="000000"/>
          <w:sz w:val="28"/>
        </w:rPr>
        <w:t>
      5) ведение по каждой партии семян сельскохозяйственных растений учета количества и качества, происхождения реализуемых семян, документирования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bookmarkEnd w:id="192"/>
    <w:bookmarkStart w:name="z570" w:id="193"/>
    <w:p>
      <w:pPr>
        <w:spacing w:after="0"/>
        <w:ind w:left="0"/>
        <w:jc w:val="both"/>
      </w:pPr>
      <w:r>
        <w:rPr>
          <w:rFonts w:ascii="Times New Roman"/>
          <w:b w:val="false"/>
          <w:i w:val="false"/>
          <w:color w:val="000000"/>
          <w:sz w:val="28"/>
        </w:rPr>
        <w:t>
      6) обеспечение сохранности материалов по хранению и реализации семян в течение не менее двух лет;</w:t>
      </w:r>
    </w:p>
    <w:bookmarkEnd w:id="193"/>
    <w:bookmarkStart w:name="z571" w:id="194"/>
    <w:p>
      <w:pPr>
        <w:spacing w:after="0"/>
        <w:ind w:left="0"/>
        <w:jc w:val="both"/>
      </w:pPr>
      <w:r>
        <w:rPr>
          <w:rFonts w:ascii="Times New Roman"/>
          <w:b w:val="false"/>
          <w:i w:val="false"/>
          <w:color w:val="000000"/>
          <w:sz w:val="28"/>
        </w:rPr>
        <w:t xml:space="preserve">
      7) наличие при реализации семян сортов сельскохозяйственных растений, включенных в Государственный реестр Республики Казахстан охраняемых сортов растений, лицензионного договора, по которому патентообладатель (лицензиар) представляет реализатору (лицензиату) право временно использовать селекционное достижение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охране селекционных достижений";</w:t>
      </w:r>
    </w:p>
    <w:bookmarkEnd w:id="194"/>
    <w:bookmarkStart w:name="z572" w:id="195"/>
    <w:p>
      <w:pPr>
        <w:spacing w:after="0"/>
        <w:ind w:left="0"/>
        <w:jc w:val="both"/>
      </w:pPr>
      <w:r>
        <w:rPr>
          <w:rFonts w:ascii="Times New Roman"/>
          <w:b w:val="false"/>
          <w:i w:val="false"/>
          <w:color w:val="000000"/>
          <w:sz w:val="28"/>
        </w:rPr>
        <w:t>
      8) отсутствие карантинных объектов,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w:t>
      </w:r>
    </w:p>
    <w:bookmarkEnd w:id="195"/>
    <w:bookmarkStart w:name="z573" w:id="196"/>
    <w:p>
      <w:pPr>
        <w:spacing w:after="0"/>
        <w:ind w:left="0"/>
        <w:jc w:val="both"/>
      </w:pPr>
      <w:r>
        <w:rPr>
          <w:rFonts w:ascii="Times New Roman"/>
          <w:b w:val="false"/>
          <w:i w:val="false"/>
          <w:color w:val="000000"/>
          <w:sz w:val="28"/>
        </w:rPr>
        <w:t>
      5. Требования, указанные в подпунктах 2), 3) и 11) пункта 1, в подпунктах 1), 3), 4), 6) и 9) пункта 2 и в подпунктах 3), 4), 5) и 6) пункта 3 настоящих Требований не распространяются на производителей саженцев плодово-ягодных культур, орехоплодных культур и винограда.</w:t>
      </w:r>
    </w:p>
    <w:bookmarkEnd w:id="196"/>
    <w:bookmarkStart w:name="z574" w:id="197"/>
    <w:p>
      <w:pPr>
        <w:spacing w:after="0"/>
        <w:ind w:left="0"/>
        <w:jc w:val="both"/>
      </w:pPr>
      <w:r>
        <w:rPr>
          <w:rFonts w:ascii="Times New Roman"/>
          <w:b w:val="false"/>
          <w:i w:val="false"/>
          <w:color w:val="000000"/>
          <w:sz w:val="28"/>
        </w:rPr>
        <w:t>
      6. Требования, указанные в подпункте 4) пункта 1, в подпунктах 5) и 11) пункта 2 и в подпунктах 1) и 13) пункта 3 настоящих Требований не распространяются на производителей саженцев орехоплодных культур.</w:t>
      </w:r>
    </w:p>
    <w:bookmarkEnd w:id="197"/>
    <w:bookmarkStart w:name="z575" w:id="198"/>
    <w:p>
      <w:pPr>
        <w:spacing w:after="0"/>
        <w:ind w:left="0"/>
        <w:jc w:val="both"/>
      </w:pPr>
      <w:r>
        <w:rPr>
          <w:rFonts w:ascii="Times New Roman"/>
          <w:b w:val="false"/>
          <w:i w:val="false"/>
          <w:color w:val="000000"/>
          <w:sz w:val="28"/>
        </w:rPr>
        <w:t>
      7. Требования, указанные в подпунктах 7) и 8) пункта 2 настоящих Требований не распространяются на производителей саженцев плодово-ягодных культур, орехоплодных культур и винограда, а также на элитно-семеноводческие хозяйства, которые одновременно являются производителями оригинальных семян.</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аттестации</w:t>
            </w:r>
            <w:r>
              <w:br/>
            </w:r>
            <w:r>
              <w:rPr>
                <w:rFonts w:ascii="Times New Roman"/>
                <w:b w:val="false"/>
                <w:i w:val="false"/>
                <w:color w:val="000000"/>
                <w:sz w:val="20"/>
              </w:rPr>
              <w:t>производителей оригинальных</w:t>
            </w:r>
            <w:r>
              <w:br/>
            </w:r>
            <w:r>
              <w:rPr>
                <w:rFonts w:ascii="Times New Roman"/>
                <w:b w:val="false"/>
                <w:i w:val="false"/>
                <w:color w:val="000000"/>
                <w:sz w:val="20"/>
              </w:rPr>
              <w:t>и элитных семян, семян первой,</w:t>
            </w:r>
            <w:r>
              <w:br/>
            </w:r>
            <w:r>
              <w:rPr>
                <w:rFonts w:ascii="Times New Roman"/>
                <w:b w:val="false"/>
                <w:i w:val="false"/>
                <w:color w:val="000000"/>
                <w:sz w:val="20"/>
              </w:rPr>
              <w:t>второй и третьей репродукций</w:t>
            </w:r>
            <w:r>
              <w:br/>
            </w:r>
            <w:r>
              <w:rPr>
                <w:rFonts w:ascii="Times New Roman"/>
                <w:b w:val="false"/>
                <w:i w:val="false"/>
                <w:color w:val="000000"/>
                <w:sz w:val="20"/>
              </w:rPr>
              <w:t>и реализаторов семян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95" w:id="199"/>
    <w:p>
      <w:pPr>
        <w:spacing w:after="0"/>
        <w:ind w:left="0"/>
        <w:jc w:val="both"/>
      </w:pPr>
      <w:r>
        <w:rPr>
          <w:rFonts w:ascii="Times New Roman"/>
          <w:b w:val="false"/>
          <w:i w:val="false"/>
          <w:color w:val="ff0000"/>
          <w:sz w:val="28"/>
        </w:rPr>
        <w:t xml:space="preserve">
      Сноска. Приложение 3 в редакции с приказа Министра сельского хозяйства РК от 22.06.2026 </w:t>
      </w:r>
      <w:r>
        <w:rPr>
          <w:rFonts w:ascii="Times New Roman"/>
          <w:b w:val="false"/>
          <w:i w:val="false"/>
          <w:color w:val="ff0000"/>
          <w:sz w:val="28"/>
        </w:rPr>
        <w:t>№ 248</w:t>
      </w:r>
      <w:r>
        <w:rPr>
          <w:rFonts w:ascii="Times New Roman"/>
          <w:b w:val="false"/>
          <w:i w:val="false"/>
          <w:color w:val="ff0000"/>
          <w:sz w:val="28"/>
        </w:rPr>
        <w:t xml:space="preserve"> (вводится в действие с 12.07.2026).</w:t>
      </w:r>
    </w:p>
    <w:bookmarkEnd w:id="199"/>
    <w:p>
      <w:pPr>
        <w:spacing w:after="0"/>
        <w:ind w:left="0"/>
        <w:jc w:val="both"/>
      </w:pPr>
      <w:bookmarkStart w:name="z392" w:id="200"/>
      <w:r>
        <w:rPr>
          <w:rFonts w:ascii="Times New Roman"/>
          <w:b w:val="false"/>
          <w:i w:val="false"/>
          <w:color w:val="000000"/>
          <w:sz w:val="28"/>
        </w:rPr>
        <w:t xml:space="preserve">
      </w:t>
      </w:r>
      <w:r>
        <w:rPr>
          <w:rFonts w:ascii="Times New Roman"/>
          <w:b w:val="false"/>
          <w:i w:val="false"/>
          <w:color w:val="000000"/>
          <w:sz w:val="28"/>
        </w:rPr>
        <w:t>____________________________________________________________________</w:t>
      </w:r>
    </w:p>
    <w:bookmarkEnd w:id="200"/>
    <w:p>
      <w:pPr>
        <w:spacing w:after="0"/>
        <w:ind w:left="0"/>
        <w:jc w:val="both"/>
      </w:pPr>
      <w:r>
        <w:rPr>
          <w:rFonts w:ascii="Times New Roman"/>
          <w:b w:val="false"/>
          <w:i w:val="false"/>
          <w:color w:val="000000"/>
          <w:sz w:val="28"/>
        </w:rPr>
        <w:t xml:space="preserve">             (указывается наименование местного исполнительного органа области</w:t>
      </w:r>
    </w:p>
    <w:p>
      <w:pPr>
        <w:spacing w:after="0"/>
        <w:ind w:left="0"/>
        <w:jc w:val="both"/>
      </w:pPr>
      <w:r>
        <w:rPr>
          <w:rFonts w:ascii="Times New Roman"/>
          <w:b w:val="false"/>
          <w:i w:val="false"/>
          <w:color w:val="000000"/>
          <w:sz w:val="28"/>
        </w:rPr>
        <w:t xml:space="preserve">                   (города республиканского значения, столицы)</w:t>
      </w:r>
    </w:p>
    <w:p>
      <w:pPr>
        <w:spacing w:after="0"/>
        <w:ind w:left="0"/>
        <w:jc w:val="both"/>
      </w:pPr>
      <w:r>
        <w:rPr>
          <w:rFonts w:ascii="Times New Roman"/>
          <w:b w:val="false"/>
          <w:i w:val="false"/>
          <w:color w:val="000000"/>
          <w:sz w:val="28"/>
        </w:rPr>
        <w:t xml:space="preserve">       от __________________________________________________________________</w:t>
      </w:r>
    </w:p>
    <w:p>
      <w:pPr>
        <w:spacing w:after="0"/>
        <w:ind w:left="0"/>
        <w:jc w:val="both"/>
      </w:pPr>
      <w:r>
        <w:rPr>
          <w:rFonts w:ascii="Times New Roman"/>
          <w:b w:val="false"/>
          <w:i w:val="false"/>
          <w:color w:val="000000"/>
          <w:sz w:val="28"/>
        </w:rPr>
        <w:t xml:space="preserve">       (указываются полное наименование юридического лица, фамилия, имя, отчество</w:t>
      </w:r>
    </w:p>
    <w:p>
      <w:pPr>
        <w:spacing w:after="0"/>
        <w:ind w:left="0"/>
        <w:jc w:val="both"/>
      </w:pPr>
      <w:r>
        <w:rPr>
          <w:rFonts w:ascii="Times New Roman"/>
          <w:b w:val="false"/>
          <w:i w:val="false"/>
          <w:color w:val="000000"/>
          <w:sz w:val="28"/>
        </w:rPr>
        <w:t xml:space="preserve">       (при его наличии) физического лица (сведения подтягиваются из цифровой системы))</w:t>
      </w:r>
    </w:p>
    <w:bookmarkStart w:name="z387" w:id="201"/>
    <w:p>
      <w:pPr>
        <w:spacing w:after="0"/>
        <w:ind w:left="0"/>
        <w:jc w:val="left"/>
      </w:pPr>
      <w:r>
        <w:rPr>
          <w:rFonts w:ascii="Times New Roman"/>
          <w:b/>
          <w:i w:val="false"/>
          <w:color w:val="000000"/>
        </w:rPr>
        <w:t xml:space="preserve"> Заявление о проведении аттестации (переаттестации)</w:t>
      </w:r>
    </w:p>
    <w:bookmarkEnd w:id="201"/>
    <w:bookmarkStart w:name="z388" w:id="202"/>
    <w:p>
      <w:pPr>
        <w:spacing w:after="0"/>
        <w:ind w:left="0"/>
        <w:jc w:val="both"/>
      </w:pPr>
      <w:r>
        <w:rPr>
          <w:rFonts w:ascii="Times New Roman"/>
          <w:b w:val="false"/>
          <w:i w:val="false"/>
          <w:color w:val="000000"/>
          <w:sz w:val="28"/>
        </w:rPr>
        <w:t>
      Прошу провести аттестацию (переаттестацию) и выдать свидетельство об</w:t>
      </w:r>
    </w:p>
    <w:bookmarkEnd w:id="202"/>
    <w:bookmarkStart w:name="z389" w:id="203"/>
    <w:p>
      <w:pPr>
        <w:spacing w:after="0"/>
        <w:ind w:left="0"/>
        <w:jc w:val="both"/>
      </w:pPr>
      <w:r>
        <w:rPr>
          <w:rFonts w:ascii="Times New Roman"/>
          <w:b w:val="false"/>
          <w:i w:val="false"/>
          <w:color w:val="000000"/>
          <w:sz w:val="28"/>
        </w:rPr>
        <w:t>
      аттестации на осуществление деятельности по производству и реализации</w:t>
      </w:r>
    </w:p>
    <w:bookmarkEnd w:id="203"/>
    <w:bookmarkStart w:name="z390" w:id="204"/>
    <w:p>
      <w:pPr>
        <w:spacing w:after="0"/>
        <w:ind w:left="0"/>
        <w:jc w:val="both"/>
      </w:pPr>
      <w:r>
        <w:rPr>
          <w:rFonts w:ascii="Times New Roman"/>
          <w:b w:val="false"/>
          <w:i w:val="false"/>
          <w:color w:val="000000"/>
          <w:sz w:val="28"/>
        </w:rPr>
        <w:t>
      (для реализаторов семян – только реализации) оригинальных семян, элитных</w:t>
      </w:r>
    </w:p>
    <w:bookmarkEnd w:id="204"/>
    <w:p>
      <w:pPr>
        <w:spacing w:after="0"/>
        <w:ind w:left="0"/>
        <w:jc w:val="both"/>
      </w:pPr>
      <w:bookmarkStart w:name="z391" w:id="205"/>
      <w:r>
        <w:rPr>
          <w:rFonts w:ascii="Times New Roman"/>
          <w:b w:val="false"/>
          <w:i w:val="false"/>
          <w:color w:val="000000"/>
          <w:sz w:val="28"/>
        </w:rPr>
        <w:t>
      семян, семян первой, второй и третьей репродукций</w:t>
      </w:r>
    </w:p>
    <w:bookmarkEnd w:id="205"/>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(указываются наименование сельскохозяйственного растения, наименование сортов)</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Сведения о заявителе:</w:t>
      </w:r>
    </w:p>
    <w:p>
      <w:pPr>
        <w:spacing w:after="0"/>
        <w:ind w:left="0"/>
        <w:jc w:val="both"/>
      </w:pPr>
      <w:r>
        <w:rPr>
          <w:rFonts w:ascii="Times New Roman"/>
          <w:b w:val="false"/>
          <w:i w:val="false"/>
          <w:color w:val="000000"/>
          <w:sz w:val="28"/>
        </w:rPr>
        <w:t xml:space="preserve">       Для физического лица: удостоверение личности</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(указывается номер, кем и когда выдано)</w:t>
      </w:r>
    </w:p>
    <w:p>
      <w:pPr>
        <w:spacing w:after="0"/>
        <w:ind w:left="0"/>
        <w:jc w:val="both"/>
      </w:pPr>
      <w:r>
        <w:rPr>
          <w:rFonts w:ascii="Times New Roman"/>
          <w:b w:val="false"/>
          <w:i w:val="false"/>
          <w:color w:val="000000"/>
          <w:sz w:val="28"/>
        </w:rPr>
        <w:t xml:space="preserve">       Индивидуальный 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адрес</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(индекс, город, район, область, улица, номер дома, телефон,</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факс, электронный адрес) банковские реквизиты</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(номер счета, наименование и местонахождение банка)</w:t>
      </w:r>
    </w:p>
    <w:p>
      <w:pPr>
        <w:spacing w:after="0"/>
        <w:ind w:left="0"/>
        <w:jc w:val="both"/>
      </w:pPr>
      <w:r>
        <w:rPr>
          <w:rFonts w:ascii="Times New Roman"/>
          <w:b w:val="false"/>
          <w:i w:val="false"/>
          <w:color w:val="000000"/>
          <w:sz w:val="28"/>
        </w:rPr>
        <w:t xml:space="preserve">       Для юридического лица: свидетельство или справка о государственной</w:t>
      </w:r>
    </w:p>
    <w:p>
      <w:pPr>
        <w:spacing w:after="0"/>
        <w:ind w:left="0"/>
        <w:jc w:val="both"/>
      </w:pPr>
      <w:bookmarkStart w:name="z392" w:id="206"/>
      <w:r>
        <w:rPr>
          <w:rFonts w:ascii="Times New Roman"/>
          <w:b w:val="false"/>
          <w:i w:val="false"/>
          <w:color w:val="000000"/>
          <w:sz w:val="28"/>
        </w:rPr>
        <w:t>
      регистрации (перерегистрации)</w:t>
      </w:r>
    </w:p>
    <w:bookmarkEnd w:id="206"/>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(указывается номер и дата)</w:t>
      </w:r>
    </w:p>
    <w:p>
      <w:pPr>
        <w:spacing w:after="0"/>
        <w:ind w:left="0"/>
        <w:jc w:val="both"/>
      </w:pPr>
      <w:r>
        <w:rPr>
          <w:rFonts w:ascii="Times New Roman"/>
          <w:b w:val="false"/>
          <w:i w:val="false"/>
          <w:color w:val="000000"/>
          <w:sz w:val="28"/>
        </w:rPr>
        <w:t xml:space="preserve">       Бизнес-идентификационный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адрес</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(индекс, город, район, область, улица, номер дома, телефон,</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факс, электронный адрес) банковские реквизиты</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(номер счета, наименование и местонахождение банка)</w:t>
      </w:r>
    </w:p>
    <w:p>
      <w:pPr>
        <w:spacing w:after="0"/>
        <w:ind w:left="0"/>
        <w:jc w:val="both"/>
      </w:pPr>
      <w:r>
        <w:rPr>
          <w:rFonts w:ascii="Times New Roman"/>
          <w:b w:val="false"/>
          <w:i w:val="false"/>
          <w:color w:val="000000"/>
          <w:sz w:val="28"/>
        </w:rPr>
        <w:t xml:space="preserve">       Прилагаемые документы:</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w:t>
      </w:r>
    </w:p>
    <w:bookmarkStart w:name="z393" w:id="207"/>
    <w:p>
      <w:pPr>
        <w:spacing w:after="0"/>
        <w:ind w:left="0"/>
        <w:jc w:val="both"/>
      </w:pPr>
      <w:r>
        <w:rPr>
          <w:rFonts w:ascii="Times New Roman"/>
          <w:b w:val="false"/>
          <w:i w:val="false"/>
          <w:color w:val="000000"/>
          <w:sz w:val="28"/>
        </w:rPr>
        <w:t>
      тайну, содержащихся в цифровых системах. Подтверждаю достоверность</w:t>
      </w:r>
    </w:p>
    <w:bookmarkEnd w:id="207"/>
    <w:bookmarkStart w:name="z394" w:id="208"/>
    <w:p>
      <w:pPr>
        <w:spacing w:after="0"/>
        <w:ind w:left="0"/>
        <w:jc w:val="both"/>
      </w:pPr>
      <w:r>
        <w:rPr>
          <w:rFonts w:ascii="Times New Roman"/>
          <w:b w:val="false"/>
          <w:i w:val="false"/>
          <w:color w:val="000000"/>
          <w:sz w:val="28"/>
        </w:rPr>
        <w:t>
      представленной информации и осведомлен об ответственности за</w:t>
      </w:r>
    </w:p>
    <w:bookmarkEnd w:id="208"/>
    <w:bookmarkStart w:name="z395" w:id="209"/>
    <w:p>
      <w:pPr>
        <w:spacing w:after="0"/>
        <w:ind w:left="0"/>
        <w:jc w:val="both"/>
      </w:pPr>
      <w:r>
        <w:rPr>
          <w:rFonts w:ascii="Times New Roman"/>
          <w:b w:val="false"/>
          <w:i w:val="false"/>
          <w:color w:val="000000"/>
          <w:sz w:val="28"/>
        </w:rPr>
        <w:t>
      предоставление недостоверных сведений в соответствии с законодательством</w:t>
      </w:r>
    </w:p>
    <w:bookmarkEnd w:id="209"/>
    <w:p>
      <w:pPr>
        <w:spacing w:after="0"/>
        <w:ind w:left="0"/>
        <w:jc w:val="both"/>
      </w:pPr>
      <w:bookmarkStart w:name="z396" w:id="210"/>
      <w:r>
        <w:rPr>
          <w:rFonts w:ascii="Times New Roman"/>
          <w:b w:val="false"/>
          <w:i w:val="false"/>
          <w:color w:val="000000"/>
          <w:sz w:val="28"/>
        </w:rPr>
        <w:t>
      Республики Казахстан.</w:t>
      </w:r>
    </w:p>
    <w:bookmarkEnd w:id="210"/>
    <w:p>
      <w:pPr>
        <w:spacing w:after="0"/>
        <w:ind w:left="0"/>
        <w:jc w:val="both"/>
      </w:pPr>
      <w:r>
        <w:rPr>
          <w:rFonts w:ascii="Times New Roman"/>
          <w:b w:val="false"/>
          <w:i w:val="false"/>
          <w:color w:val="000000"/>
          <w:sz w:val="28"/>
        </w:rPr>
        <w:t xml:space="preserve">       Руководитель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(электронная цифровая подпись)</w:t>
      </w:r>
    </w:p>
    <w:p>
      <w:pPr>
        <w:spacing w:after="0"/>
        <w:ind w:left="0"/>
        <w:jc w:val="both"/>
      </w:pPr>
      <w:r>
        <w:rPr>
          <w:rFonts w:ascii="Times New Roman"/>
          <w:b w:val="false"/>
          <w:i w:val="false"/>
          <w:color w:val="000000"/>
          <w:sz w:val="28"/>
        </w:rPr>
        <w:t xml:space="preserve">       "____" ____________ 20 __ года.</w:t>
      </w:r>
    </w:p>
    <w:p>
      <w:pPr>
        <w:spacing w:after="0"/>
        <w:ind w:left="0"/>
        <w:jc w:val="both"/>
      </w:pPr>
      <w:r>
        <w:rPr>
          <w:rFonts w:ascii="Times New Roman"/>
          <w:b w:val="false"/>
          <w:i w:val="false"/>
          <w:color w:val="000000"/>
          <w:sz w:val="28"/>
        </w:rPr>
        <w:t xml:space="preserve">       Заявление принято к рассмотрению "___" _____________ 20 __ года.</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 семян,</w:t>
            </w:r>
            <w:r>
              <w:br/>
            </w:r>
            <w:r>
              <w:rPr>
                <w:rFonts w:ascii="Times New Roman"/>
                <w:b w:val="false"/>
                <w:i w:val="false"/>
                <w:color w:val="000000"/>
                <w:sz w:val="20"/>
              </w:rPr>
              <w:t>семян первой, второй</w:t>
            </w:r>
            <w:r>
              <w:br/>
            </w:r>
            <w:r>
              <w:rPr>
                <w:rFonts w:ascii="Times New Roman"/>
                <w:b w:val="false"/>
                <w:i w:val="false"/>
                <w:color w:val="000000"/>
                <w:sz w:val="20"/>
              </w:rPr>
              <w:t>и третьей репродукций</w:t>
            </w:r>
            <w:r>
              <w:br/>
            </w:r>
            <w:r>
              <w:rPr>
                <w:rFonts w:ascii="Times New Roman"/>
                <w:b w:val="false"/>
                <w:i w:val="false"/>
                <w:color w:val="000000"/>
                <w:sz w:val="20"/>
              </w:rPr>
              <w:t>и реализаторов семян</w:t>
            </w:r>
          </w:p>
        </w:tc>
      </w:tr>
    </w:tbl>
    <w:bookmarkStart w:name="z576" w:id="211"/>
    <w:p>
      <w:pPr>
        <w:spacing w:after="0"/>
        <w:ind w:left="0"/>
        <w:jc w:val="left"/>
      </w:pPr>
      <w:r>
        <w:rPr>
          <w:rFonts w:ascii="Times New Roman"/>
          <w:b/>
          <w:i w:val="false"/>
          <w:color w:val="000000"/>
        </w:rPr>
        <w:t xml:space="preserve"> Форма сведений о соответствии требованиям, предъявляемым к производителям оригинальных семян</w:t>
      </w:r>
    </w:p>
    <w:bookmarkEnd w:id="211"/>
    <w:bookmarkStart w:name="z696" w:id="212"/>
    <w:p>
      <w:pPr>
        <w:spacing w:after="0"/>
        <w:ind w:left="0"/>
        <w:jc w:val="both"/>
      </w:pPr>
      <w:r>
        <w:rPr>
          <w:rFonts w:ascii="Times New Roman"/>
          <w:b w:val="false"/>
          <w:i w:val="false"/>
          <w:color w:val="ff0000"/>
          <w:sz w:val="28"/>
        </w:rPr>
        <w:t xml:space="preserve">
      Сноска. Приложение 4 - в редакции приказа Министра сельского хозяйства РК от 12.07.2023 </w:t>
      </w:r>
      <w:r>
        <w:rPr>
          <w:rFonts w:ascii="Times New Roman"/>
          <w:b w:val="false"/>
          <w:i w:val="false"/>
          <w:color w:val="ff0000"/>
          <w:sz w:val="28"/>
        </w:rPr>
        <w:t>№ 258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12"/>
    <w:p>
      <w:pPr>
        <w:spacing w:after="0"/>
        <w:ind w:left="0"/>
        <w:jc w:val="both"/>
      </w:pPr>
      <w:bookmarkStart w:name="z577" w:id="213"/>
      <w:r>
        <w:rPr>
          <w:rFonts w:ascii="Times New Roman"/>
          <w:b w:val="false"/>
          <w:i w:val="false"/>
          <w:color w:val="000000"/>
          <w:sz w:val="28"/>
        </w:rPr>
        <w:t>
      1. Полное наименование юридического лица или фамилия, имя, отчество</w:t>
      </w:r>
    </w:p>
    <w:bookmarkEnd w:id="213"/>
    <w:p>
      <w:pPr>
        <w:spacing w:after="0"/>
        <w:ind w:left="0"/>
        <w:jc w:val="both"/>
      </w:pPr>
      <w:r>
        <w:rPr>
          <w:rFonts w:ascii="Times New Roman"/>
          <w:b w:val="false"/>
          <w:i w:val="false"/>
          <w:color w:val="000000"/>
          <w:sz w:val="28"/>
        </w:rPr>
        <w:t>(при его наличии) физического лица 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578" w:id="214"/>
      <w:r>
        <w:rPr>
          <w:rFonts w:ascii="Times New Roman"/>
          <w:b w:val="false"/>
          <w:i w:val="false"/>
          <w:color w:val="000000"/>
          <w:sz w:val="28"/>
        </w:rPr>
        <w:t>
      2. Бизнес-идентификационный номер (далее – БИН)/</w:t>
      </w:r>
    </w:p>
    <w:bookmarkEnd w:id="214"/>
    <w:p>
      <w:pPr>
        <w:spacing w:after="0"/>
        <w:ind w:left="0"/>
        <w:jc w:val="both"/>
      </w:pPr>
      <w:r>
        <w:rPr>
          <w:rFonts w:ascii="Times New Roman"/>
          <w:b w:val="false"/>
          <w:i w:val="false"/>
          <w:color w:val="000000"/>
          <w:sz w:val="28"/>
        </w:rPr>
        <w:t>Индивидуальный идентификационный номер (далее – ИИН)</w:t>
      </w:r>
    </w:p>
    <w:p>
      <w:pPr>
        <w:spacing w:after="0"/>
        <w:ind w:left="0"/>
        <w:jc w:val="both"/>
      </w:pPr>
      <w:r>
        <w:rPr>
          <w:rFonts w:ascii="Times New Roman"/>
          <w:b w:val="false"/>
          <w:i w:val="false"/>
          <w:color w:val="000000"/>
          <w:sz w:val="28"/>
        </w:rPr>
        <w:t>_______________________________________________________________</w:t>
      </w:r>
    </w:p>
    <w:bookmarkStart w:name="z579" w:id="215"/>
    <w:p>
      <w:pPr>
        <w:spacing w:after="0"/>
        <w:ind w:left="0"/>
        <w:jc w:val="both"/>
      </w:pPr>
      <w:r>
        <w:rPr>
          <w:rFonts w:ascii="Times New Roman"/>
          <w:b w:val="false"/>
          <w:i w:val="false"/>
          <w:color w:val="000000"/>
          <w:sz w:val="28"/>
        </w:rPr>
        <w:t>
      3. Телефон _____________________________________________________</w:t>
      </w:r>
    </w:p>
    <w:bookmarkEnd w:id="215"/>
    <w:bookmarkStart w:name="z580" w:id="216"/>
    <w:p>
      <w:pPr>
        <w:spacing w:after="0"/>
        <w:ind w:left="0"/>
        <w:jc w:val="both"/>
      </w:pPr>
      <w:r>
        <w:rPr>
          <w:rFonts w:ascii="Times New Roman"/>
          <w:b w:val="false"/>
          <w:i w:val="false"/>
          <w:color w:val="000000"/>
          <w:sz w:val="28"/>
        </w:rPr>
        <w:t>
      4. Электронная почта ____________________________________________</w:t>
      </w:r>
    </w:p>
    <w:bookmarkEnd w:id="216"/>
    <w:p>
      <w:pPr>
        <w:spacing w:after="0"/>
        <w:ind w:left="0"/>
        <w:jc w:val="both"/>
      </w:pPr>
      <w:bookmarkStart w:name="z581" w:id="217"/>
      <w:r>
        <w:rPr>
          <w:rFonts w:ascii="Times New Roman"/>
          <w:b w:val="false"/>
          <w:i w:val="false"/>
          <w:color w:val="000000"/>
          <w:sz w:val="28"/>
        </w:rPr>
        <w:t>
      5. Идентификационный документ на земельный участок:</w:t>
      </w:r>
    </w:p>
    <w:bookmarkEnd w:id="217"/>
    <w:p>
      <w:pPr>
        <w:spacing w:after="0"/>
        <w:ind w:left="0"/>
        <w:jc w:val="both"/>
      </w:pPr>
      <w:r>
        <w:rPr>
          <w:rFonts w:ascii="Times New Roman"/>
          <w:b w:val="false"/>
          <w:i w:val="false"/>
          <w:color w:val="000000"/>
          <w:sz w:val="28"/>
        </w:rPr>
        <w:t>1) акт на землю (номер документа) _________________________________;</w:t>
      </w:r>
    </w:p>
    <w:p>
      <w:pPr>
        <w:spacing w:after="0"/>
        <w:ind w:left="0"/>
        <w:jc w:val="both"/>
      </w:pPr>
      <w:r>
        <w:rPr>
          <w:rFonts w:ascii="Times New Roman"/>
          <w:b w:val="false"/>
          <w:i w:val="false"/>
          <w:color w:val="000000"/>
          <w:sz w:val="28"/>
        </w:rPr>
        <w:t>2) дата выдачи акта на землю ______________________________________.</w:t>
      </w:r>
    </w:p>
    <w:bookmarkStart w:name="z582" w:id="218"/>
    <w:p>
      <w:pPr>
        <w:spacing w:after="0"/>
        <w:ind w:left="0"/>
        <w:jc w:val="both"/>
      </w:pPr>
      <w:r>
        <w:rPr>
          <w:rFonts w:ascii="Times New Roman"/>
          <w:b w:val="false"/>
          <w:i w:val="false"/>
          <w:color w:val="000000"/>
          <w:sz w:val="28"/>
        </w:rPr>
        <w:t>
      6. Договор аренды земельного участка:</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объекта недвижимости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Собственник (правообладатель)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права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аренды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583" w:id="219"/>
    <w:p>
      <w:pPr>
        <w:spacing w:after="0"/>
        <w:ind w:left="0"/>
        <w:jc w:val="both"/>
      </w:pPr>
      <w:r>
        <w:rPr>
          <w:rFonts w:ascii="Times New Roman"/>
          <w:b w:val="false"/>
          <w:i w:val="false"/>
          <w:color w:val="000000"/>
          <w:sz w:val="28"/>
        </w:rPr>
        <w:t>
      продолжение таблицы</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 в использовании и обременения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Делимость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Посторонние земельные участки в границах плана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584" w:id="220"/>
    <w:p>
      <w:pPr>
        <w:spacing w:after="0"/>
        <w:ind w:left="0"/>
        <w:jc w:val="both"/>
      </w:pPr>
      <w:r>
        <w:rPr>
          <w:rFonts w:ascii="Times New Roman"/>
          <w:b w:val="false"/>
          <w:i w:val="false"/>
          <w:color w:val="000000"/>
          <w:sz w:val="28"/>
        </w:rPr>
        <w:t>
      7. Сведения о наличии специалистов, непосредственно занимающихся производством семян:</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специалиста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 по образованию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по специальности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85" w:id="221"/>
    <w:p>
      <w:pPr>
        <w:spacing w:after="0"/>
        <w:ind w:left="0"/>
        <w:jc w:val="both"/>
      </w:pPr>
      <w:r>
        <w:rPr>
          <w:rFonts w:ascii="Times New Roman"/>
          <w:b w:val="false"/>
          <w:i w:val="false"/>
          <w:color w:val="000000"/>
          <w:sz w:val="28"/>
        </w:rPr>
        <w:t>
      8. Наличие площади пашни для ведения производства оригинальных семян (на орошаемых землях – водообеспеченной севооборотной пашни).</w:t>
      </w:r>
    </w:p>
    <w:bookmarkEnd w:id="221"/>
    <w:bookmarkStart w:name="z586" w:id="222"/>
    <w:p>
      <w:pPr>
        <w:spacing w:after="0"/>
        <w:ind w:left="0"/>
        <w:jc w:val="both"/>
      </w:pPr>
      <w:r>
        <w:rPr>
          <w:rFonts w:ascii="Times New Roman"/>
          <w:b w:val="false"/>
          <w:i w:val="false"/>
          <w:color w:val="000000"/>
          <w:sz w:val="28"/>
        </w:rPr>
        <w:t xml:space="preserve">
      9. Наличие освоенных семеноводческих севооборотов, заложенных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оригинальных семян, и прошедших не менее одной ротации (данное требование не распространяется на производителей саженцев плодово-ягодных культур, орехоплодных культур и винограда). </w:t>
      </w:r>
    </w:p>
    <w:bookmarkEnd w:id="222"/>
    <w:bookmarkStart w:name="z587" w:id="223"/>
    <w:p>
      <w:pPr>
        <w:spacing w:after="0"/>
        <w:ind w:left="0"/>
        <w:jc w:val="both"/>
      </w:pPr>
      <w:r>
        <w:rPr>
          <w:rFonts w:ascii="Times New Roman"/>
          <w:b w:val="false"/>
          <w:i w:val="false"/>
          <w:color w:val="000000"/>
          <w:sz w:val="28"/>
        </w:rPr>
        <w:t>
      10. Наличие семеноводческих посевов в общей посевной площади – не менее 25 процентов (данное требование не распространяется на производителей саженцев плодово-ягодных культур, орехоплодных культур и винограда).</w:t>
      </w:r>
    </w:p>
    <w:bookmarkEnd w:id="223"/>
    <w:bookmarkStart w:name="z588" w:id="224"/>
    <w:p>
      <w:pPr>
        <w:spacing w:after="0"/>
        <w:ind w:left="0"/>
        <w:jc w:val="both"/>
      </w:pPr>
      <w:r>
        <w:rPr>
          <w:rFonts w:ascii="Times New Roman"/>
          <w:b w:val="false"/>
          <w:i w:val="false"/>
          <w:color w:val="000000"/>
          <w:sz w:val="28"/>
        </w:rPr>
        <w:t>
      11. Наличие опыта работы по производству оригинальных семян (первичному семеноводству), путем подтверждения наличием документов учета количества и качества произведенных оригинальных семян (данное требование не распространяется на производителей саженцев орехоплодных культур) – не менее пяти лет:</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(имеются / не имеются)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апробации посевов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оприходования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о кондиционности семян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учета семян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9" w:id="225"/>
    <w:p>
      <w:pPr>
        <w:spacing w:after="0"/>
        <w:ind w:left="0"/>
        <w:jc w:val="both"/>
      </w:pPr>
      <w:r>
        <w:rPr>
          <w:rFonts w:ascii="Times New Roman"/>
          <w:b w:val="false"/>
          <w:i w:val="false"/>
          <w:color w:val="000000"/>
          <w:sz w:val="28"/>
        </w:rPr>
        <w:t>
      12. Наличие сортовой агротехники, соответствующей научно-обоснованным рекомендациям по возделыванию сельскохозяйственных культур для конкретной почвенно-климатической зоны.</w:t>
      </w:r>
    </w:p>
    <w:bookmarkEnd w:id="225"/>
    <w:bookmarkStart w:name="z590" w:id="226"/>
    <w:p>
      <w:pPr>
        <w:spacing w:after="0"/>
        <w:ind w:left="0"/>
        <w:jc w:val="both"/>
      </w:pPr>
      <w:r>
        <w:rPr>
          <w:rFonts w:ascii="Times New Roman"/>
          <w:b w:val="false"/>
          <w:i w:val="false"/>
          <w:color w:val="000000"/>
          <w:sz w:val="28"/>
        </w:rPr>
        <w:t>
      13. Отсутствие карантинных объектов на территории производителя оригинальных семян,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производителя оригинальных семян также и в период не менее трех лет до момента аттестации:</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заключения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государственного инспектора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Вывод заключения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91" w:id="227"/>
    <w:p>
      <w:pPr>
        <w:spacing w:after="0"/>
        <w:ind w:left="0"/>
        <w:jc w:val="both"/>
      </w:pPr>
      <w:r>
        <w:rPr>
          <w:rFonts w:ascii="Times New Roman"/>
          <w:b w:val="false"/>
          <w:i w:val="false"/>
          <w:color w:val="000000"/>
          <w:sz w:val="28"/>
        </w:rPr>
        <w:t>
      14. Наличие не менее одного специалиста-селекционера по культуре с опытом работы не менее пяти лет или наличие договора с физическим или юридическим лицом, осуществляющим научно-исследовательские работы в области селекции сельскохозяйственных растений, на осуществление совместной работы по производству оригинальных семян:</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юридического лица/Фамилия, имя, отчество (при его наличии) физического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592" w:id="228"/>
    <w:p>
      <w:pPr>
        <w:spacing w:after="0"/>
        <w:ind w:left="0"/>
        <w:jc w:val="both"/>
      </w:pPr>
      <w:r>
        <w:rPr>
          <w:rFonts w:ascii="Times New Roman"/>
          <w:b w:val="false"/>
          <w:i w:val="false"/>
          <w:color w:val="000000"/>
          <w:sz w:val="28"/>
        </w:rPr>
        <w:t>
      15. Наличие не менее одного агронома и специалиста по каждой культуре, а также не менее трех человек технического персонала, владеющего специфическими методами работы по семеноводству культуры и сорта.</w:t>
      </w:r>
    </w:p>
    <w:bookmarkEnd w:id="228"/>
    <w:bookmarkStart w:name="z593" w:id="229"/>
    <w:p>
      <w:pPr>
        <w:spacing w:after="0"/>
        <w:ind w:left="0"/>
        <w:jc w:val="both"/>
      </w:pPr>
      <w:r>
        <w:rPr>
          <w:rFonts w:ascii="Times New Roman"/>
          <w:b w:val="false"/>
          <w:i w:val="false"/>
          <w:color w:val="000000"/>
          <w:sz w:val="28"/>
        </w:rPr>
        <w:t>
      16. Обеспечение производства оригинальных семян в строгом соответствии со схемами, учитывающими биологические признаки и свойства культуры и сорта.</w:t>
      </w:r>
    </w:p>
    <w:bookmarkEnd w:id="229"/>
    <w:bookmarkStart w:name="z594" w:id="230"/>
    <w:p>
      <w:pPr>
        <w:spacing w:after="0"/>
        <w:ind w:left="0"/>
        <w:jc w:val="both"/>
      </w:pPr>
      <w:r>
        <w:rPr>
          <w:rFonts w:ascii="Times New Roman"/>
          <w:b w:val="false"/>
          <w:i w:val="false"/>
          <w:color w:val="000000"/>
          <w:sz w:val="28"/>
        </w:rPr>
        <w:t>
      17. Наличие исходного семенного материала сорта (маточных насаждений для производителей саженцев плодовых, ягодных, орехоплодных культур и винограда) в ассортименте и объемах, необходимых для производства планируемого количества оригинальных семян с целью последующего обеспечения производства элитных семян.</w:t>
      </w:r>
    </w:p>
    <w:bookmarkEnd w:id="230"/>
    <w:bookmarkStart w:name="z595" w:id="231"/>
    <w:p>
      <w:pPr>
        <w:spacing w:after="0"/>
        <w:ind w:left="0"/>
        <w:jc w:val="both"/>
      </w:pPr>
      <w:r>
        <w:rPr>
          <w:rFonts w:ascii="Times New Roman"/>
          <w:b w:val="false"/>
          <w:i w:val="false"/>
          <w:color w:val="000000"/>
          <w:sz w:val="28"/>
        </w:rPr>
        <w:t>
      18. Наличие страховых фондов семян от потребности (данное требование не распространяется на производителей саженцев плодово-ягодных культур, орехоплодных культур и винограда):</w:t>
      </w:r>
    </w:p>
    <w:bookmarkEnd w:id="231"/>
    <w:bookmarkStart w:name="z596" w:id="232"/>
    <w:p>
      <w:pPr>
        <w:spacing w:after="0"/>
        <w:ind w:left="0"/>
        <w:jc w:val="both"/>
      </w:pPr>
      <w:r>
        <w:rPr>
          <w:rFonts w:ascii="Times New Roman"/>
          <w:b w:val="false"/>
          <w:i w:val="false"/>
          <w:color w:val="000000"/>
          <w:sz w:val="28"/>
        </w:rPr>
        <w:t>
      1) для закладки первичных звеньев – 100 процентов;</w:t>
      </w:r>
    </w:p>
    <w:bookmarkEnd w:id="232"/>
    <w:bookmarkStart w:name="z597" w:id="233"/>
    <w:p>
      <w:pPr>
        <w:spacing w:after="0"/>
        <w:ind w:left="0"/>
        <w:jc w:val="both"/>
      </w:pPr>
      <w:r>
        <w:rPr>
          <w:rFonts w:ascii="Times New Roman"/>
          <w:b w:val="false"/>
          <w:i w:val="false"/>
          <w:color w:val="000000"/>
          <w:sz w:val="28"/>
        </w:rPr>
        <w:t>
      2) для суперэлиты – 50 процентов.</w:t>
      </w:r>
    </w:p>
    <w:bookmarkEnd w:id="233"/>
    <w:bookmarkStart w:name="z598" w:id="234"/>
    <w:p>
      <w:pPr>
        <w:spacing w:after="0"/>
        <w:ind w:left="0"/>
        <w:jc w:val="both"/>
      </w:pPr>
      <w:r>
        <w:rPr>
          <w:rFonts w:ascii="Times New Roman"/>
          <w:b w:val="false"/>
          <w:i w:val="false"/>
          <w:color w:val="000000"/>
          <w:sz w:val="28"/>
        </w:rPr>
        <w:t>
      19. Наличие на праве собственности, лизинга или имущественного найма либо в доверительном управлении специализированной селекционной и семеноводческой техники для обеспечения всего комплекса работ по производству оригинальных семян видов сельскохозяйственных растений, по которым ведется производство оригинальных семян.</w:t>
      </w:r>
    </w:p>
    <w:bookmarkEnd w:id="234"/>
    <w:bookmarkStart w:name="z599" w:id="235"/>
    <w:p>
      <w:pPr>
        <w:spacing w:after="0"/>
        <w:ind w:left="0"/>
        <w:jc w:val="both"/>
      </w:pPr>
      <w:r>
        <w:rPr>
          <w:rFonts w:ascii="Times New Roman"/>
          <w:b w:val="false"/>
          <w:i w:val="false"/>
          <w:color w:val="000000"/>
          <w:sz w:val="28"/>
        </w:rPr>
        <w:t>
      20.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bookmarkEnd w:id="235"/>
    <w:bookmarkStart w:name="z600" w:id="236"/>
    <w:p>
      <w:pPr>
        <w:spacing w:after="0"/>
        <w:ind w:left="0"/>
        <w:jc w:val="both"/>
      </w:pPr>
      <w:r>
        <w:rPr>
          <w:rFonts w:ascii="Times New Roman"/>
          <w:b w:val="false"/>
          <w:i w:val="false"/>
          <w:color w:val="000000"/>
          <w:sz w:val="28"/>
        </w:rPr>
        <w:t>
      21. Ведение по каждому сорту сельскохозяйственных растений, по которому ведется производство оригинальных семян, учета количества и качества, происхождения произведенных, реализованных и использованных в собственном хозяйстве оригинальных семян (акты посева, браковки, сортовых, видовых и фитопатологических прополок (прочисток), приемки и (или) апробации посевов, уборки, оприходования, очистки и подработки, реализации оригинальных семян, журнал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 удостоверения о кондиционности семян, аттестаты на семена).</w:t>
      </w:r>
    </w:p>
    <w:bookmarkEnd w:id="236"/>
    <w:bookmarkStart w:name="z601" w:id="237"/>
    <w:p>
      <w:pPr>
        <w:spacing w:after="0"/>
        <w:ind w:left="0"/>
        <w:jc w:val="both"/>
      </w:pPr>
      <w:r>
        <w:rPr>
          <w:rFonts w:ascii="Times New Roman"/>
          <w:b w:val="false"/>
          <w:i w:val="false"/>
          <w:color w:val="000000"/>
          <w:sz w:val="28"/>
        </w:rPr>
        <w:t>
      22. Ведение документации по сорту, отражающей метод выведения сорта, сведения о родительских формах, отличительных характеристиках признаков сорта.</w:t>
      </w:r>
    </w:p>
    <w:bookmarkEnd w:id="237"/>
    <w:bookmarkStart w:name="z602" w:id="238"/>
    <w:p>
      <w:pPr>
        <w:spacing w:after="0"/>
        <w:ind w:left="0"/>
        <w:jc w:val="both"/>
      </w:pPr>
      <w:r>
        <w:rPr>
          <w:rFonts w:ascii="Times New Roman"/>
          <w:b w:val="false"/>
          <w:i w:val="false"/>
          <w:color w:val="000000"/>
          <w:sz w:val="28"/>
        </w:rPr>
        <w:t>
      23. Обеспечение сохранности материалов учета по семеноводству в течение пяти лет.</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 семян,</w:t>
            </w:r>
            <w:r>
              <w:br/>
            </w:r>
            <w:r>
              <w:rPr>
                <w:rFonts w:ascii="Times New Roman"/>
                <w:b w:val="false"/>
                <w:i w:val="false"/>
                <w:color w:val="000000"/>
                <w:sz w:val="20"/>
              </w:rPr>
              <w:t>семян первой, второй</w:t>
            </w:r>
            <w:r>
              <w:br/>
            </w:r>
            <w:r>
              <w:rPr>
                <w:rFonts w:ascii="Times New Roman"/>
                <w:b w:val="false"/>
                <w:i w:val="false"/>
                <w:color w:val="000000"/>
                <w:sz w:val="20"/>
              </w:rPr>
              <w:t>и третьей репродукций</w:t>
            </w:r>
            <w:r>
              <w:br/>
            </w:r>
            <w:r>
              <w:rPr>
                <w:rFonts w:ascii="Times New Roman"/>
                <w:b w:val="false"/>
                <w:i w:val="false"/>
                <w:color w:val="000000"/>
                <w:sz w:val="20"/>
              </w:rPr>
              <w:t>и реализаторов семян</w:t>
            </w:r>
          </w:p>
        </w:tc>
      </w:tr>
    </w:tbl>
    <w:bookmarkStart w:name="z603" w:id="239"/>
    <w:p>
      <w:pPr>
        <w:spacing w:after="0"/>
        <w:ind w:left="0"/>
        <w:jc w:val="left"/>
      </w:pPr>
      <w:r>
        <w:rPr>
          <w:rFonts w:ascii="Times New Roman"/>
          <w:b/>
          <w:i w:val="false"/>
          <w:color w:val="000000"/>
        </w:rPr>
        <w:t xml:space="preserve"> Форма сведений о соответствии требованиям, предъявляемым к элитно-семеноводческим хозяйствам</w:t>
      </w:r>
    </w:p>
    <w:bookmarkEnd w:id="239"/>
    <w:bookmarkStart w:name="z697" w:id="240"/>
    <w:p>
      <w:pPr>
        <w:spacing w:after="0"/>
        <w:ind w:left="0"/>
        <w:jc w:val="both"/>
      </w:pPr>
      <w:r>
        <w:rPr>
          <w:rFonts w:ascii="Times New Roman"/>
          <w:b w:val="false"/>
          <w:i w:val="false"/>
          <w:color w:val="ff0000"/>
          <w:sz w:val="28"/>
        </w:rPr>
        <w:t xml:space="preserve">
      Сноска. Приложение 5 - в редакции приказа Министра сельского хозяйства РК от 12.07.2023 </w:t>
      </w:r>
      <w:r>
        <w:rPr>
          <w:rFonts w:ascii="Times New Roman"/>
          <w:b w:val="false"/>
          <w:i w:val="false"/>
          <w:color w:val="ff0000"/>
          <w:sz w:val="28"/>
        </w:rPr>
        <w:t>№ 258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40"/>
    <w:p>
      <w:pPr>
        <w:spacing w:after="0"/>
        <w:ind w:left="0"/>
        <w:jc w:val="both"/>
      </w:pPr>
      <w:bookmarkStart w:name="z604" w:id="241"/>
      <w:r>
        <w:rPr>
          <w:rFonts w:ascii="Times New Roman"/>
          <w:b w:val="false"/>
          <w:i w:val="false"/>
          <w:color w:val="000000"/>
          <w:sz w:val="28"/>
        </w:rPr>
        <w:t>
      1. Полное наименование юридического лица или фамилия, имя, отчество</w:t>
      </w:r>
    </w:p>
    <w:bookmarkEnd w:id="241"/>
    <w:p>
      <w:pPr>
        <w:spacing w:after="0"/>
        <w:ind w:left="0"/>
        <w:jc w:val="both"/>
      </w:pPr>
      <w:r>
        <w:rPr>
          <w:rFonts w:ascii="Times New Roman"/>
          <w:b w:val="false"/>
          <w:i w:val="false"/>
          <w:color w:val="000000"/>
          <w:sz w:val="28"/>
        </w:rPr>
        <w:t>(при его наличии) физического лица________________________________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bookmarkStart w:name="z605" w:id="242"/>
      <w:r>
        <w:rPr>
          <w:rFonts w:ascii="Times New Roman"/>
          <w:b w:val="false"/>
          <w:i w:val="false"/>
          <w:color w:val="000000"/>
          <w:sz w:val="28"/>
        </w:rPr>
        <w:t>
      2. Бизнес-идентификационный номер (далее – БИН) /</w:t>
      </w:r>
    </w:p>
    <w:bookmarkEnd w:id="242"/>
    <w:p>
      <w:pPr>
        <w:spacing w:after="0"/>
        <w:ind w:left="0"/>
        <w:jc w:val="both"/>
      </w:pPr>
      <w:r>
        <w:rPr>
          <w:rFonts w:ascii="Times New Roman"/>
          <w:b w:val="false"/>
          <w:i w:val="false"/>
          <w:color w:val="000000"/>
          <w:sz w:val="28"/>
        </w:rPr>
        <w:t>Индивидуальный идентификационный номер (далее – ИИН)</w:t>
      </w:r>
    </w:p>
    <w:p>
      <w:pPr>
        <w:spacing w:after="0"/>
        <w:ind w:left="0"/>
        <w:jc w:val="both"/>
      </w:pPr>
      <w:r>
        <w:rPr>
          <w:rFonts w:ascii="Times New Roman"/>
          <w:b w:val="false"/>
          <w:i w:val="false"/>
          <w:color w:val="000000"/>
          <w:sz w:val="28"/>
        </w:rPr>
        <w:t>_______________________________________________________________</w:t>
      </w:r>
    </w:p>
    <w:bookmarkStart w:name="z606" w:id="243"/>
    <w:p>
      <w:pPr>
        <w:spacing w:after="0"/>
        <w:ind w:left="0"/>
        <w:jc w:val="both"/>
      </w:pPr>
      <w:r>
        <w:rPr>
          <w:rFonts w:ascii="Times New Roman"/>
          <w:b w:val="false"/>
          <w:i w:val="false"/>
          <w:color w:val="000000"/>
          <w:sz w:val="28"/>
        </w:rPr>
        <w:t>
      3. Телефон _____________________________________________________</w:t>
      </w:r>
    </w:p>
    <w:bookmarkEnd w:id="243"/>
    <w:bookmarkStart w:name="z607" w:id="244"/>
    <w:p>
      <w:pPr>
        <w:spacing w:after="0"/>
        <w:ind w:left="0"/>
        <w:jc w:val="both"/>
      </w:pPr>
      <w:r>
        <w:rPr>
          <w:rFonts w:ascii="Times New Roman"/>
          <w:b w:val="false"/>
          <w:i w:val="false"/>
          <w:color w:val="000000"/>
          <w:sz w:val="28"/>
        </w:rPr>
        <w:t>
      4. Электронная почта ____________________________________________</w:t>
      </w:r>
    </w:p>
    <w:bookmarkEnd w:id="244"/>
    <w:p>
      <w:pPr>
        <w:spacing w:after="0"/>
        <w:ind w:left="0"/>
        <w:jc w:val="both"/>
      </w:pPr>
      <w:bookmarkStart w:name="z608" w:id="245"/>
      <w:r>
        <w:rPr>
          <w:rFonts w:ascii="Times New Roman"/>
          <w:b w:val="false"/>
          <w:i w:val="false"/>
          <w:color w:val="000000"/>
          <w:sz w:val="28"/>
        </w:rPr>
        <w:t>
      5. Идентификационный документ на земельный участок:</w:t>
      </w:r>
    </w:p>
    <w:bookmarkEnd w:id="245"/>
    <w:p>
      <w:pPr>
        <w:spacing w:after="0"/>
        <w:ind w:left="0"/>
        <w:jc w:val="both"/>
      </w:pPr>
      <w:r>
        <w:rPr>
          <w:rFonts w:ascii="Times New Roman"/>
          <w:b w:val="false"/>
          <w:i w:val="false"/>
          <w:color w:val="000000"/>
          <w:sz w:val="28"/>
        </w:rPr>
        <w:t>1) акт на землю (номер документа) ________________________________;</w:t>
      </w:r>
    </w:p>
    <w:p>
      <w:pPr>
        <w:spacing w:after="0"/>
        <w:ind w:left="0"/>
        <w:jc w:val="both"/>
      </w:pPr>
      <w:r>
        <w:rPr>
          <w:rFonts w:ascii="Times New Roman"/>
          <w:b w:val="false"/>
          <w:i w:val="false"/>
          <w:color w:val="000000"/>
          <w:sz w:val="28"/>
        </w:rPr>
        <w:t>2) дата выдачи акта на землю _____________________________________.</w:t>
      </w:r>
    </w:p>
    <w:bookmarkStart w:name="z609" w:id="246"/>
    <w:p>
      <w:pPr>
        <w:spacing w:after="0"/>
        <w:ind w:left="0"/>
        <w:jc w:val="both"/>
      </w:pPr>
      <w:r>
        <w:rPr>
          <w:rFonts w:ascii="Times New Roman"/>
          <w:b w:val="false"/>
          <w:i w:val="false"/>
          <w:color w:val="000000"/>
          <w:sz w:val="28"/>
        </w:rPr>
        <w:t>
      6. Договор аренды земельного участка:</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объекта недвижимости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Собственник (правообладатель)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права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аренды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610" w:id="247"/>
    <w:p>
      <w:pPr>
        <w:spacing w:after="0"/>
        <w:ind w:left="0"/>
        <w:jc w:val="both"/>
      </w:pPr>
      <w:r>
        <w:rPr>
          <w:rFonts w:ascii="Times New Roman"/>
          <w:b w:val="false"/>
          <w:i w:val="false"/>
          <w:color w:val="000000"/>
          <w:sz w:val="28"/>
        </w:rPr>
        <w:t>
      продолжение таблицы</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 в использовании и обременения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Делимость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Посторонние земельные участки в границах плана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611" w:id="248"/>
    <w:p>
      <w:pPr>
        <w:spacing w:after="0"/>
        <w:ind w:left="0"/>
        <w:jc w:val="both"/>
      </w:pPr>
      <w:r>
        <w:rPr>
          <w:rFonts w:ascii="Times New Roman"/>
          <w:b w:val="false"/>
          <w:i w:val="false"/>
          <w:color w:val="000000"/>
          <w:sz w:val="28"/>
        </w:rPr>
        <w:t>
      7. Сведения о наличии специалистов, непосредственно занимающихся производством семян:</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специалиста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 по образованию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по специальности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612" w:id="249"/>
    <w:p>
      <w:pPr>
        <w:spacing w:after="0"/>
        <w:ind w:left="0"/>
        <w:jc w:val="both"/>
      </w:pPr>
      <w:r>
        <w:rPr>
          <w:rFonts w:ascii="Times New Roman"/>
          <w:b w:val="false"/>
          <w:i w:val="false"/>
          <w:color w:val="000000"/>
          <w:sz w:val="28"/>
        </w:rPr>
        <w:t>
      8. Наличие площади пашни для ведения производства элитных семян (на орошаемых землях – водообеспеченной севооборотной пашни).</w:t>
      </w:r>
    </w:p>
    <w:bookmarkEnd w:id="249"/>
    <w:bookmarkStart w:name="z613" w:id="250"/>
    <w:p>
      <w:pPr>
        <w:spacing w:after="0"/>
        <w:ind w:left="0"/>
        <w:jc w:val="both"/>
      </w:pPr>
      <w:r>
        <w:rPr>
          <w:rFonts w:ascii="Times New Roman"/>
          <w:b w:val="false"/>
          <w:i w:val="false"/>
          <w:color w:val="000000"/>
          <w:sz w:val="28"/>
        </w:rPr>
        <w:t>
      9. Наличие освоенных семеноводческих севооборотов, заложенных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элитных семян, и прошедших не менее одной ротации (данное требование не распространяется на производителей саженцев плодово-ягодных культур, орехоплодных культур и винограда).</w:t>
      </w:r>
    </w:p>
    <w:bookmarkEnd w:id="250"/>
    <w:bookmarkStart w:name="z614" w:id="251"/>
    <w:p>
      <w:pPr>
        <w:spacing w:after="0"/>
        <w:ind w:left="0"/>
        <w:jc w:val="both"/>
      </w:pPr>
      <w:r>
        <w:rPr>
          <w:rFonts w:ascii="Times New Roman"/>
          <w:b w:val="false"/>
          <w:i w:val="false"/>
          <w:color w:val="000000"/>
          <w:sz w:val="28"/>
        </w:rPr>
        <w:t>
      10. Наличие сортовой агротехники, соответствующей научно-обоснованным рекомендациям по возделыванию сельскохозяйственных культур для конкретной почвенно-климатической зоны.</w:t>
      </w:r>
    </w:p>
    <w:bookmarkEnd w:id="251"/>
    <w:bookmarkStart w:name="z615" w:id="252"/>
    <w:p>
      <w:pPr>
        <w:spacing w:after="0"/>
        <w:ind w:left="0"/>
        <w:jc w:val="both"/>
      </w:pPr>
      <w:r>
        <w:rPr>
          <w:rFonts w:ascii="Times New Roman"/>
          <w:b w:val="false"/>
          <w:i w:val="false"/>
          <w:color w:val="000000"/>
          <w:sz w:val="28"/>
        </w:rPr>
        <w:t>
      11. Наличие семеноводческих посевов в общей посевной площади – не менее 20 процентов (данное требование не распространяется на производителей саженцев плодово-ягодных культур, орехоплодных культур и винограда).</w:t>
      </w:r>
    </w:p>
    <w:bookmarkEnd w:id="252"/>
    <w:bookmarkStart w:name="z616" w:id="253"/>
    <w:p>
      <w:pPr>
        <w:spacing w:after="0"/>
        <w:ind w:left="0"/>
        <w:jc w:val="both"/>
      </w:pPr>
      <w:r>
        <w:rPr>
          <w:rFonts w:ascii="Times New Roman"/>
          <w:b w:val="false"/>
          <w:i w:val="false"/>
          <w:color w:val="000000"/>
          <w:sz w:val="28"/>
        </w:rPr>
        <w:t>
      12. Урожайность за последние три года – выше среднеобластной (данное требование не распространяется на производителей саженцев плодово-ягодных культур, орехоплодных культур и винограда, картофеля и подсолнечника).</w:t>
      </w:r>
    </w:p>
    <w:bookmarkEnd w:id="253"/>
    <w:bookmarkStart w:name="z617" w:id="254"/>
    <w:p>
      <w:pPr>
        <w:spacing w:after="0"/>
        <w:ind w:left="0"/>
        <w:jc w:val="both"/>
      </w:pPr>
      <w:r>
        <w:rPr>
          <w:rFonts w:ascii="Times New Roman"/>
          <w:b w:val="false"/>
          <w:i w:val="false"/>
          <w:color w:val="000000"/>
          <w:sz w:val="28"/>
        </w:rPr>
        <w:t>
      13. Наличие опыта работы по семеноводству, путем подтверждения наличием документов учета количества и качества произведенных элитных семян – не менее трех лет (данное требование не распространяется на производителей саженцев орехоплодных культур):</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(имеются / не имеются)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апробации посевов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оприходования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о кондиционности семян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учета семян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8" w:id="255"/>
    <w:p>
      <w:pPr>
        <w:spacing w:after="0"/>
        <w:ind w:left="0"/>
        <w:jc w:val="both"/>
      </w:pPr>
      <w:r>
        <w:rPr>
          <w:rFonts w:ascii="Times New Roman"/>
          <w:b w:val="false"/>
          <w:i w:val="false"/>
          <w:color w:val="000000"/>
          <w:sz w:val="28"/>
        </w:rPr>
        <w:t>
      14. Обеспечение удельного веса основного вида деятельности в общем объеме производства (элитное семеноводство) – не менее 25 процентов (данное требование не распространяется на производителей саженцев плодово-ягодных культур, орехоплодных культур и винограда).</w:t>
      </w:r>
    </w:p>
    <w:bookmarkEnd w:id="255"/>
    <w:bookmarkStart w:name="z619" w:id="256"/>
    <w:p>
      <w:pPr>
        <w:spacing w:after="0"/>
        <w:ind w:left="0"/>
        <w:jc w:val="both"/>
      </w:pPr>
      <w:r>
        <w:rPr>
          <w:rFonts w:ascii="Times New Roman"/>
          <w:b w:val="false"/>
          <w:i w:val="false"/>
          <w:color w:val="000000"/>
          <w:sz w:val="28"/>
        </w:rPr>
        <w:t>
      15. Количество возделываемых культур, по которым ведется семеноводство – не более 5 (данное требование не распространяется на производителей саженцев плодово-ягодных культур, орехоплодных культур и винограда, а также на элитно-семеноводческие хозяйства, которые одновременно являются производителями оригинальных семян).</w:t>
      </w:r>
    </w:p>
    <w:bookmarkEnd w:id="256"/>
    <w:bookmarkStart w:name="z620" w:id="257"/>
    <w:p>
      <w:pPr>
        <w:spacing w:after="0"/>
        <w:ind w:left="0"/>
        <w:jc w:val="both"/>
      </w:pPr>
      <w:r>
        <w:rPr>
          <w:rFonts w:ascii="Times New Roman"/>
          <w:b w:val="false"/>
          <w:i w:val="false"/>
          <w:color w:val="000000"/>
          <w:sz w:val="28"/>
        </w:rPr>
        <w:t>
      16. Количество сортов по каждой культуре, по которым ведется семеноводство в соответствии с предметом аттестации – не более 5 (за исключением кукурузы), по кукурузе – не более 9 (данное требование не распространяется на производителей саженцев плодово-ягодных культур, орехоплодных культур и винограда, а также на элитно-семеноводческие хозяйства, которые одновременно являются производителями оригинальных семян).</w:t>
      </w:r>
    </w:p>
    <w:bookmarkEnd w:id="257"/>
    <w:bookmarkStart w:name="z621" w:id="258"/>
    <w:p>
      <w:pPr>
        <w:spacing w:after="0"/>
        <w:ind w:left="0"/>
        <w:jc w:val="both"/>
      </w:pPr>
      <w:r>
        <w:rPr>
          <w:rFonts w:ascii="Times New Roman"/>
          <w:b w:val="false"/>
          <w:i w:val="false"/>
          <w:color w:val="000000"/>
          <w:sz w:val="28"/>
        </w:rPr>
        <w:t>
      17. Наличие страховых фондов семян от потребности для закладки суперэлиты – 50 процентов (данное требование не распространяется на производителей саженцев плодово-ягодных культур, орехоплодных культур и винограда).</w:t>
      </w:r>
    </w:p>
    <w:bookmarkEnd w:id="258"/>
    <w:bookmarkStart w:name="z622" w:id="259"/>
    <w:p>
      <w:pPr>
        <w:spacing w:after="0"/>
        <w:ind w:left="0"/>
        <w:jc w:val="both"/>
      </w:pPr>
      <w:r>
        <w:rPr>
          <w:rFonts w:ascii="Times New Roman"/>
          <w:b w:val="false"/>
          <w:i w:val="false"/>
          <w:color w:val="000000"/>
          <w:sz w:val="28"/>
        </w:rPr>
        <w:t>
      18. Наличие плана сортообновления по культурам и сортам.</w:t>
      </w:r>
    </w:p>
    <w:bookmarkEnd w:id="259"/>
    <w:bookmarkStart w:name="z623" w:id="260"/>
    <w:p>
      <w:pPr>
        <w:spacing w:after="0"/>
        <w:ind w:left="0"/>
        <w:jc w:val="both"/>
      </w:pPr>
      <w:r>
        <w:rPr>
          <w:rFonts w:ascii="Times New Roman"/>
          <w:b w:val="false"/>
          <w:i w:val="false"/>
          <w:color w:val="000000"/>
          <w:sz w:val="28"/>
        </w:rPr>
        <w:t xml:space="preserve">
      19. Наличие схем по выращиванию семян сортов, включенных в </w:t>
      </w:r>
      <w:r>
        <w:rPr>
          <w:rFonts w:ascii="Times New Roman"/>
          <w:b w:val="false"/>
          <w:i w:val="false"/>
          <w:color w:val="000000"/>
          <w:sz w:val="28"/>
        </w:rPr>
        <w:t>приказ</w:t>
      </w:r>
      <w:r>
        <w:rPr>
          <w:rFonts w:ascii="Times New Roman"/>
          <w:b w:val="false"/>
          <w:i w:val="false"/>
          <w:color w:val="000000"/>
          <w:sz w:val="28"/>
        </w:rPr>
        <w:t xml:space="preserve"> Министра сельского хозяйства Республика Казахстан от 30 июля 2009 года № 434 "Об утверждении Государственного реестра селекционных достижений, рекомендуемых к использованию в Республике Казахстан, и Перечня перспективных сортов сельскохозяйственных растений" (зарегистрирован в Реестре государственной регистрации нормативных правовых актов № 5759) (далее – Приказ № 434), (данное требование не распространяется на производителей саженцев орехоплодных культур).</w:t>
      </w:r>
    </w:p>
    <w:bookmarkEnd w:id="260"/>
    <w:bookmarkStart w:name="z624" w:id="261"/>
    <w:p>
      <w:pPr>
        <w:spacing w:after="0"/>
        <w:ind w:left="0"/>
        <w:jc w:val="both"/>
      </w:pPr>
      <w:r>
        <w:rPr>
          <w:rFonts w:ascii="Times New Roman"/>
          <w:b w:val="false"/>
          <w:i w:val="false"/>
          <w:color w:val="000000"/>
          <w:sz w:val="28"/>
        </w:rPr>
        <w:t>
      20. Организация учета и ведение документации, в которой отражаются все виды работ по выращиванию семенного материала и его качественные показатели.</w:t>
      </w:r>
    </w:p>
    <w:bookmarkEnd w:id="261"/>
    <w:bookmarkStart w:name="z625" w:id="262"/>
    <w:p>
      <w:pPr>
        <w:spacing w:after="0"/>
        <w:ind w:left="0"/>
        <w:jc w:val="both"/>
      </w:pPr>
      <w:r>
        <w:rPr>
          <w:rFonts w:ascii="Times New Roman"/>
          <w:b w:val="false"/>
          <w:i w:val="false"/>
          <w:color w:val="000000"/>
          <w:sz w:val="28"/>
        </w:rPr>
        <w:t xml:space="preserve">
      21. Наличие исходного семенного материала (оригинальных семян) сортов, включенных в </w:t>
      </w:r>
      <w:r>
        <w:rPr>
          <w:rFonts w:ascii="Times New Roman"/>
          <w:b w:val="false"/>
          <w:i w:val="false"/>
          <w:color w:val="000000"/>
          <w:sz w:val="28"/>
        </w:rPr>
        <w:t>Приказ № 434</w:t>
      </w:r>
      <w:r>
        <w:rPr>
          <w:rFonts w:ascii="Times New Roman"/>
          <w:b w:val="false"/>
          <w:i w:val="false"/>
          <w:color w:val="000000"/>
          <w:sz w:val="28"/>
        </w:rPr>
        <w:t>, в ассортименте и объемах, для производства запланированного количества элитных семян.</w:t>
      </w:r>
    </w:p>
    <w:bookmarkEnd w:id="262"/>
    <w:bookmarkStart w:name="z626" w:id="263"/>
    <w:p>
      <w:pPr>
        <w:spacing w:after="0"/>
        <w:ind w:left="0"/>
        <w:jc w:val="both"/>
      </w:pPr>
      <w:r>
        <w:rPr>
          <w:rFonts w:ascii="Times New Roman"/>
          <w:b w:val="false"/>
          <w:i w:val="false"/>
          <w:color w:val="000000"/>
          <w:sz w:val="28"/>
        </w:rPr>
        <w:t xml:space="preserve">
      22. Наличие договора с производителем оригинальных семян на срок не менее трех лет и (или) реализатором семян на срок не менее двух лет с момента подачи заявления на аттестацию о поставке оригинальных семян (для производителей гибридов первого поколения о поставке родительских форм гибридов, самоопыленных линии и гибридных популяции) сортов, включенных в </w:t>
      </w:r>
      <w:r>
        <w:rPr>
          <w:rFonts w:ascii="Times New Roman"/>
          <w:b w:val="false"/>
          <w:i w:val="false"/>
          <w:color w:val="000000"/>
          <w:sz w:val="28"/>
        </w:rPr>
        <w:t>Приказ № 434</w:t>
      </w:r>
      <w:r>
        <w:rPr>
          <w:rFonts w:ascii="Times New Roman"/>
          <w:b w:val="false"/>
          <w:i w:val="false"/>
          <w:color w:val="000000"/>
          <w:sz w:val="28"/>
        </w:rPr>
        <w:t>, в ассортименте и объемах, для производства запланированного количества элитных семян (данное требование не распространяется по сортам, по которым производитель элитных семян (семян гибридов первого поколения) аттестован на производство оригинальных семян (родительских форм гибридов, самоопыленных линии и гибридных популяции)):</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 семян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627" w:id="264"/>
    <w:p>
      <w:pPr>
        <w:spacing w:after="0"/>
        <w:ind w:left="0"/>
        <w:jc w:val="both"/>
      </w:pPr>
      <w:r>
        <w:rPr>
          <w:rFonts w:ascii="Times New Roman"/>
          <w:b w:val="false"/>
          <w:i w:val="false"/>
          <w:color w:val="000000"/>
          <w:sz w:val="28"/>
        </w:rPr>
        <w:t>
      23. Наличие договора на научное сопровождение производства элитных семян, заключенного с физическим или юридическим лицом, имеющим опыт научно-исследовательской работы в области селекции сельскохозяйственных растений (данное требование не распространяется на элитно-семеноводческие хозяйства, осуществляющие научную деятельность):</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юридического лица/ Фамилия, имя, отчество (при его наличии) физического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628" w:id="265"/>
    <w:p>
      <w:pPr>
        <w:spacing w:after="0"/>
        <w:ind w:left="0"/>
        <w:jc w:val="both"/>
      </w:pPr>
      <w:r>
        <w:rPr>
          <w:rFonts w:ascii="Times New Roman"/>
          <w:b w:val="false"/>
          <w:i w:val="false"/>
          <w:color w:val="000000"/>
          <w:sz w:val="28"/>
        </w:rPr>
        <w:t>
      24. Наличие на праве собственности, лизинга или имущественного найма либо в доверительном управлении сельскохозяйственной техники, включая семяочистительную технику и технику для протравливания семян, обеспечения комплекса работ по производству планируемого объема элитных семян.</w:t>
      </w:r>
    </w:p>
    <w:bookmarkEnd w:id="265"/>
    <w:bookmarkStart w:name="z629" w:id="266"/>
    <w:p>
      <w:pPr>
        <w:spacing w:after="0"/>
        <w:ind w:left="0"/>
        <w:jc w:val="both"/>
      </w:pPr>
      <w:r>
        <w:rPr>
          <w:rFonts w:ascii="Times New Roman"/>
          <w:b w:val="false"/>
          <w:i w:val="false"/>
          <w:color w:val="000000"/>
          <w:sz w:val="28"/>
        </w:rPr>
        <w:t>
      25.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bookmarkEnd w:id="266"/>
    <w:bookmarkStart w:name="z630" w:id="267"/>
    <w:p>
      <w:pPr>
        <w:spacing w:after="0"/>
        <w:ind w:left="0"/>
        <w:jc w:val="both"/>
      </w:pPr>
      <w:r>
        <w:rPr>
          <w:rFonts w:ascii="Times New Roman"/>
          <w:b w:val="false"/>
          <w:i w:val="false"/>
          <w:color w:val="000000"/>
          <w:sz w:val="28"/>
        </w:rPr>
        <w:t>
      26. Ведение по каждому сорту сельскохозяйственных растений учета количества и качества, происхождения произведенных, реализованных и использованных в собственном хозяйстве семян (акты посева, приемки и (или) апробации посевов, уборки, оприходования, очистки и подработки, реализации семян, аттестаты на семена, удостоверения о кондиционности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bookmarkEnd w:id="267"/>
    <w:bookmarkStart w:name="z631" w:id="268"/>
    <w:p>
      <w:pPr>
        <w:spacing w:after="0"/>
        <w:ind w:left="0"/>
        <w:jc w:val="both"/>
      </w:pPr>
      <w:r>
        <w:rPr>
          <w:rFonts w:ascii="Times New Roman"/>
          <w:b w:val="false"/>
          <w:i w:val="false"/>
          <w:color w:val="000000"/>
          <w:sz w:val="28"/>
        </w:rPr>
        <w:t>
      27. Организация хранения материалов учета по семеноводству в течение не менее трех лет.</w:t>
      </w:r>
    </w:p>
    <w:bookmarkEnd w:id="268"/>
    <w:bookmarkStart w:name="z632" w:id="269"/>
    <w:p>
      <w:pPr>
        <w:spacing w:after="0"/>
        <w:ind w:left="0"/>
        <w:jc w:val="both"/>
      </w:pPr>
      <w:r>
        <w:rPr>
          <w:rFonts w:ascii="Times New Roman"/>
          <w:b w:val="false"/>
          <w:i w:val="false"/>
          <w:color w:val="000000"/>
          <w:sz w:val="28"/>
        </w:rPr>
        <w:t>
      28. Наличие количества специалистов, предусмотренного штатным расписанием, с соответствующим образованием (послесреднее или высшее) для квалифицированного выполнения запланированного объема работ, в том числе не менее одного агронома.</w:t>
      </w:r>
    </w:p>
    <w:bookmarkEnd w:id="269"/>
    <w:bookmarkStart w:name="z633" w:id="270"/>
    <w:p>
      <w:pPr>
        <w:spacing w:after="0"/>
        <w:ind w:left="0"/>
        <w:jc w:val="both"/>
      </w:pPr>
      <w:r>
        <w:rPr>
          <w:rFonts w:ascii="Times New Roman"/>
          <w:b w:val="false"/>
          <w:i w:val="false"/>
          <w:color w:val="000000"/>
          <w:sz w:val="28"/>
        </w:rPr>
        <w:t>
      29. Отсутствие карантинных объектов на территории элитно-семеноводческого хозяйства,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элитно-семеноводческого хозяйства также и в период не менее трех лет до момента аттестации:</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заключения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государственного инспектора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Вывод заключения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w:t>
            </w:r>
            <w:r>
              <w:br/>
            </w:r>
            <w:r>
              <w:rPr>
                <w:rFonts w:ascii="Times New Roman"/>
                <w:b w:val="false"/>
                <w:i w:val="false"/>
                <w:color w:val="000000"/>
                <w:sz w:val="20"/>
              </w:rPr>
              <w:t>семян, семян первой, второй</w:t>
            </w:r>
            <w:r>
              <w:br/>
            </w:r>
            <w:r>
              <w:rPr>
                <w:rFonts w:ascii="Times New Roman"/>
                <w:b w:val="false"/>
                <w:i w:val="false"/>
                <w:color w:val="000000"/>
                <w:sz w:val="20"/>
              </w:rPr>
              <w:t>и третьей репродукций</w:t>
            </w:r>
            <w:r>
              <w:br/>
            </w:r>
            <w:r>
              <w:rPr>
                <w:rFonts w:ascii="Times New Roman"/>
                <w:b w:val="false"/>
                <w:i w:val="false"/>
                <w:color w:val="000000"/>
                <w:sz w:val="20"/>
              </w:rPr>
              <w:t>и реализаторов семян</w:t>
            </w:r>
          </w:p>
        </w:tc>
      </w:tr>
    </w:tbl>
    <w:bookmarkStart w:name="z634" w:id="271"/>
    <w:p>
      <w:pPr>
        <w:spacing w:after="0"/>
        <w:ind w:left="0"/>
        <w:jc w:val="left"/>
      </w:pPr>
      <w:r>
        <w:rPr>
          <w:rFonts w:ascii="Times New Roman"/>
          <w:b/>
          <w:i w:val="false"/>
          <w:color w:val="000000"/>
        </w:rPr>
        <w:t xml:space="preserve"> Форма сведений о соответствии требованиям, предъявляемым к семеноводческим хозяйствам</w:t>
      </w:r>
    </w:p>
    <w:bookmarkEnd w:id="271"/>
    <w:bookmarkStart w:name="z698" w:id="272"/>
    <w:p>
      <w:pPr>
        <w:spacing w:after="0"/>
        <w:ind w:left="0"/>
        <w:jc w:val="both"/>
      </w:pPr>
      <w:r>
        <w:rPr>
          <w:rFonts w:ascii="Times New Roman"/>
          <w:b w:val="false"/>
          <w:i w:val="false"/>
          <w:color w:val="ff0000"/>
          <w:sz w:val="28"/>
        </w:rPr>
        <w:t xml:space="preserve">
      Сноска. Приложение 6 - в редакции приказа Министра сельского хозяйства РК от 12.07.2023 </w:t>
      </w:r>
      <w:r>
        <w:rPr>
          <w:rFonts w:ascii="Times New Roman"/>
          <w:b w:val="false"/>
          <w:i w:val="false"/>
          <w:color w:val="ff0000"/>
          <w:sz w:val="28"/>
        </w:rPr>
        <w:t>№ 258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72"/>
    <w:p>
      <w:pPr>
        <w:spacing w:after="0"/>
        <w:ind w:left="0"/>
        <w:jc w:val="both"/>
      </w:pPr>
      <w:bookmarkStart w:name="z635" w:id="273"/>
      <w:r>
        <w:rPr>
          <w:rFonts w:ascii="Times New Roman"/>
          <w:b w:val="false"/>
          <w:i w:val="false"/>
          <w:color w:val="000000"/>
          <w:sz w:val="28"/>
        </w:rPr>
        <w:t>
      1. Полное наименование юридического лица или фамилия, имя, отчество</w:t>
      </w:r>
    </w:p>
    <w:bookmarkEnd w:id="273"/>
    <w:p>
      <w:pPr>
        <w:spacing w:after="0"/>
        <w:ind w:left="0"/>
        <w:jc w:val="both"/>
      </w:pPr>
      <w:r>
        <w:rPr>
          <w:rFonts w:ascii="Times New Roman"/>
          <w:b w:val="false"/>
          <w:i w:val="false"/>
          <w:color w:val="000000"/>
          <w:sz w:val="28"/>
        </w:rPr>
        <w:t>(при его наличии) физического лица__________________________________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bookmarkStart w:name="z636" w:id="274"/>
      <w:r>
        <w:rPr>
          <w:rFonts w:ascii="Times New Roman"/>
          <w:b w:val="false"/>
          <w:i w:val="false"/>
          <w:color w:val="000000"/>
          <w:sz w:val="28"/>
        </w:rPr>
        <w:t>
      2. Бизнес-идентификационный номер (далее – БИН) /</w:t>
      </w:r>
    </w:p>
    <w:bookmarkEnd w:id="274"/>
    <w:p>
      <w:pPr>
        <w:spacing w:after="0"/>
        <w:ind w:left="0"/>
        <w:jc w:val="both"/>
      </w:pPr>
      <w:r>
        <w:rPr>
          <w:rFonts w:ascii="Times New Roman"/>
          <w:b w:val="false"/>
          <w:i w:val="false"/>
          <w:color w:val="000000"/>
          <w:sz w:val="28"/>
        </w:rPr>
        <w:t>Индивидуальный идентификационный номер (далее – ИИН)</w:t>
      </w:r>
    </w:p>
    <w:p>
      <w:pPr>
        <w:spacing w:after="0"/>
        <w:ind w:left="0"/>
        <w:jc w:val="both"/>
      </w:pPr>
      <w:r>
        <w:rPr>
          <w:rFonts w:ascii="Times New Roman"/>
          <w:b w:val="false"/>
          <w:i w:val="false"/>
          <w:color w:val="000000"/>
          <w:sz w:val="28"/>
        </w:rPr>
        <w:t>_________________________________________________________________</w:t>
      </w:r>
    </w:p>
    <w:bookmarkStart w:name="z637" w:id="275"/>
    <w:p>
      <w:pPr>
        <w:spacing w:after="0"/>
        <w:ind w:left="0"/>
        <w:jc w:val="both"/>
      </w:pPr>
      <w:r>
        <w:rPr>
          <w:rFonts w:ascii="Times New Roman"/>
          <w:b w:val="false"/>
          <w:i w:val="false"/>
          <w:color w:val="000000"/>
          <w:sz w:val="28"/>
        </w:rPr>
        <w:t>
      3. Телефон _______________________________________________________</w:t>
      </w:r>
    </w:p>
    <w:bookmarkEnd w:id="275"/>
    <w:bookmarkStart w:name="z638" w:id="276"/>
    <w:p>
      <w:pPr>
        <w:spacing w:after="0"/>
        <w:ind w:left="0"/>
        <w:jc w:val="both"/>
      </w:pPr>
      <w:r>
        <w:rPr>
          <w:rFonts w:ascii="Times New Roman"/>
          <w:b w:val="false"/>
          <w:i w:val="false"/>
          <w:color w:val="000000"/>
          <w:sz w:val="28"/>
        </w:rPr>
        <w:t>
      4. Электронная почта _____________________________________________</w:t>
      </w:r>
    </w:p>
    <w:bookmarkEnd w:id="276"/>
    <w:p>
      <w:pPr>
        <w:spacing w:after="0"/>
        <w:ind w:left="0"/>
        <w:jc w:val="both"/>
      </w:pPr>
      <w:bookmarkStart w:name="z639" w:id="277"/>
      <w:r>
        <w:rPr>
          <w:rFonts w:ascii="Times New Roman"/>
          <w:b w:val="false"/>
          <w:i w:val="false"/>
          <w:color w:val="000000"/>
          <w:sz w:val="28"/>
        </w:rPr>
        <w:t>
      5. Идентификационный документ на земельный участок:</w:t>
      </w:r>
    </w:p>
    <w:bookmarkEnd w:id="277"/>
    <w:p>
      <w:pPr>
        <w:spacing w:after="0"/>
        <w:ind w:left="0"/>
        <w:jc w:val="both"/>
      </w:pPr>
      <w:r>
        <w:rPr>
          <w:rFonts w:ascii="Times New Roman"/>
          <w:b w:val="false"/>
          <w:i w:val="false"/>
          <w:color w:val="000000"/>
          <w:sz w:val="28"/>
        </w:rPr>
        <w:t>1) акт на землю (номер документа) __________________________________;</w:t>
      </w:r>
    </w:p>
    <w:p>
      <w:pPr>
        <w:spacing w:after="0"/>
        <w:ind w:left="0"/>
        <w:jc w:val="both"/>
      </w:pPr>
      <w:r>
        <w:rPr>
          <w:rFonts w:ascii="Times New Roman"/>
          <w:b w:val="false"/>
          <w:i w:val="false"/>
          <w:color w:val="000000"/>
          <w:sz w:val="28"/>
        </w:rPr>
        <w:t>2) дата выдачи акта на землю _______________________________________.</w:t>
      </w:r>
    </w:p>
    <w:bookmarkStart w:name="z640" w:id="278"/>
    <w:p>
      <w:pPr>
        <w:spacing w:after="0"/>
        <w:ind w:left="0"/>
        <w:jc w:val="both"/>
      </w:pPr>
      <w:r>
        <w:rPr>
          <w:rFonts w:ascii="Times New Roman"/>
          <w:b w:val="false"/>
          <w:i w:val="false"/>
          <w:color w:val="000000"/>
          <w:sz w:val="28"/>
        </w:rPr>
        <w:t>
      6. Договор аренды земельного участка:</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объекта недвижимости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Собственник (правообладатель)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возникновения права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аренды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641" w:id="279"/>
    <w:p>
      <w:pPr>
        <w:spacing w:after="0"/>
        <w:ind w:left="0"/>
        <w:jc w:val="both"/>
      </w:pPr>
      <w:r>
        <w:rPr>
          <w:rFonts w:ascii="Times New Roman"/>
          <w:b w:val="false"/>
          <w:i w:val="false"/>
          <w:color w:val="000000"/>
          <w:sz w:val="28"/>
        </w:rPr>
        <w:t>
      продолжение таблицы</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Ограничения в использовании и обременения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Делимость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Посторонние земельные участки в границах плана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642" w:id="280"/>
    <w:p>
      <w:pPr>
        <w:spacing w:after="0"/>
        <w:ind w:left="0"/>
        <w:jc w:val="both"/>
      </w:pPr>
      <w:r>
        <w:rPr>
          <w:rFonts w:ascii="Times New Roman"/>
          <w:b w:val="false"/>
          <w:i w:val="false"/>
          <w:color w:val="000000"/>
          <w:sz w:val="28"/>
        </w:rPr>
        <w:t>
      7. Сведения о наличии специалистов, непосредственно занимающихся производством семян:</w:t>
      </w:r>
    </w:p>
    <w:bookmarkEnd w:id="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специалиста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 по образованию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по специальности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643" w:id="281"/>
    <w:p>
      <w:pPr>
        <w:spacing w:after="0"/>
        <w:ind w:left="0"/>
        <w:jc w:val="both"/>
      </w:pPr>
      <w:r>
        <w:rPr>
          <w:rFonts w:ascii="Times New Roman"/>
          <w:b w:val="false"/>
          <w:i w:val="false"/>
          <w:color w:val="000000"/>
          <w:sz w:val="28"/>
        </w:rPr>
        <w:t>
      8. Наличие опыта работы по семеноводству, путем подтверждения наличием документов учета количества и качества произведенных семян – не менее одного года (данное требование не распространяется на производителей саженцев орехоплодных культур):</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(имеются / не имеются)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апробации посевов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оприходования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Удостоверение о кондиционности семян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учета семян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4" w:id="282"/>
    <w:p>
      <w:pPr>
        <w:spacing w:after="0"/>
        <w:ind w:left="0"/>
        <w:jc w:val="both"/>
      </w:pPr>
      <w:r>
        <w:rPr>
          <w:rFonts w:ascii="Times New Roman"/>
          <w:b w:val="false"/>
          <w:i w:val="false"/>
          <w:color w:val="000000"/>
          <w:sz w:val="28"/>
        </w:rPr>
        <w:t>
      9. Наличие площади пашни для ведения производства семян первой, второй и третьей репродукций (на орошаемых землях – водообеспеченной севооборотной пашни).</w:t>
      </w:r>
    </w:p>
    <w:bookmarkEnd w:id="282"/>
    <w:bookmarkStart w:name="z645" w:id="283"/>
    <w:p>
      <w:pPr>
        <w:spacing w:after="0"/>
        <w:ind w:left="0"/>
        <w:jc w:val="both"/>
      </w:pPr>
      <w:r>
        <w:rPr>
          <w:rFonts w:ascii="Times New Roman"/>
          <w:b w:val="false"/>
          <w:i w:val="false"/>
          <w:color w:val="000000"/>
          <w:sz w:val="28"/>
        </w:rPr>
        <w:t>
      10. Наличие семеноводческих севооборотов, введенных в соответствии с научно-обоснованными рекомендациями для конкретной почвенно-климатической зоны с учетом особенностей сельскохозяйственного растения, по которому ведется производство семян первой, второй и третьей репродукций (данное требование не распространяется на производителей саженцев плодово-ягодных культур, орехоплодных культур и винограда).</w:t>
      </w:r>
    </w:p>
    <w:bookmarkEnd w:id="283"/>
    <w:bookmarkStart w:name="z646" w:id="284"/>
    <w:p>
      <w:pPr>
        <w:spacing w:after="0"/>
        <w:ind w:left="0"/>
        <w:jc w:val="both"/>
      </w:pPr>
      <w:r>
        <w:rPr>
          <w:rFonts w:ascii="Times New Roman"/>
          <w:b w:val="false"/>
          <w:i w:val="false"/>
          <w:color w:val="000000"/>
          <w:sz w:val="28"/>
        </w:rPr>
        <w:t>
      11. Наличие семеноводческих посевов в общей посевной площади – не менее 15 процентов (данное требование не распространяется на производителей саженцев плодово-ягодных культур, орехоплодных культур и винограда).</w:t>
      </w:r>
    </w:p>
    <w:bookmarkEnd w:id="284"/>
    <w:bookmarkStart w:name="z647" w:id="285"/>
    <w:p>
      <w:pPr>
        <w:spacing w:after="0"/>
        <w:ind w:left="0"/>
        <w:jc w:val="both"/>
      </w:pPr>
      <w:r>
        <w:rPr>
          <w:rFonts w:ascii="Times New Roman"/>
          <w:b w:val="false"/>
          <w:i w:val="false"/>
          <w:color w:val="000000"/>
          <w:sz w:val="28"/>
        </w:rPr>
        <w:t>
      12. Количество возделываемых культур, по которым ведется семеноводство – не более 4 (данное требование не распространяется на производителей саженцев плодово-ягодных культур, орехоплодных культур и винограда).</w:t>
      </w:r>
    </w:p>
    <w:bookmarkEnd w:id="285"/>
    <w:bookmarkStart w:name="z648" w:id="286"/>
    <w:p>
      <w:pPr>
        <w:spacing w:after="0"/>
        <w:ind w:left="0"/>
        <w:jc w:val="both"/>
      </w:pPr>
      <w:r>
        <w:rPr>
          <w:rFonts w:ascii="Times New Roman"/>
          <w:b w:val="false"/>
          <w:i w:val="false"/>
          <w:color w:val="000000"/>
          <w:sz w:val="28"/>
        </w:rPr>
        <w:t>
      13. Количество сортов по каждой культуре, по которым ведется семеноводство в соответствии с предметом аттестации – не более 5 (за исключением кукурузы), по кукурузе – не более 9 (данное требование не распространяется на производителей саженцев плодово-ягодных культур, орехоплодных культур и винограда).</w:t>
      </w:r>
    </w:p>
    <w:bookmarkEnd w:id="286"/>
    <w:bookmarkStart w:name="z649" w:id="287"/>
    <w:p>
      <w:pPr>
        <w:spacing w:after="0"/>
        <w:ind w:left="0"/>
        <w:jc w:val="both"/>
      </w:pPr>
      <w:r>
        <w:rPr>
          <w:rFonts w:ascii="Times New Roman"/>
          <w:b w:val="false"/>
          <w:i w:val="false"/>
          <w:color w:val="000000"/>
          <w:sz w:val="28"/>
        </w:rPr>
        <w:t xml:space="preserve">
      14. Наличие договора с элитно-семеноводческим хозяйством на срок не менее трех лет и (или) реализатором семян на срок не менее двух лет с момента подачи заявления на аттестацию о поставке элитных семян сортов, включенных в </w:t>
      </w:r>
      <w:r>
        <w:rPr>
          <w:rFonts w:ascii="Times New Roman"/>
          <w:b w:val="false"/>
          <w:i w:val="false"/>
          <w:color w:val="000000"/>
          <w:sz w:val="28"/>
        </w:rPr>
        <w:t>приказ</w:t>
      </w:r>
      <w:r>
        <w:rPr>
          <w:rFonts w:ascii="Times New Roman"/>
          <w:b w:val="false"/>
          <w:i w:val="false"/>
          <w:color w:val="000000"/>
          <w:sz w:val="28"/>
        </w:rPr>
        <w:t xml:space="preserve"> Министра сельского хозяйства Республика Казахстан от 30 июля 2009 года № 434 "Об утверждении Государственного реестра селекционных достижений, рекомендуемых к использованию в Республике Казахстан, и Перечня перспективных сортов сельскохозяйственных растений" (зарегистрирован в Реестре государственной регистрации нормативных правовых актов № 5759) (далее – Приказ № 434), для производства семян первой, второй и третьей репродукций (данное требование не распространяется по сортам, по которым производитель семян первой, второй и третьей репродукций аттестован на производство элитных семян):</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 семян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650" w:id="288"/>
    <w:p>
      <w:pPr>
        <w:spacing w:after="0"/>
        <w:ind w:left="0"/>
        <w:jc w:val="both"/>
      </w:pPr>
      <w:r>
        <w:rPr>
          <w:rFonts w:ascii="Times New Roman"/>
          <w:b w:val="false"/>
          <w:i w:val="false"/>
          <w:color w:val="000000"/>
          <w:sz w:val="28"/>
        </w:rPr>
        <w:t>
      15. Наличие договора на научное сопровождение производства семян первой, второй и третьей репродукций, заключенного с физическим или юридическим лицом, имеющим опыт научно-исследовательской работы в области селекции сельскохозяйственных растений (данное требование не распространяется на семеноводческие хозяйства, осуществляющие научную деятельность):</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юридического лица/Фамилия, имя, отчество (при его наличии) физического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651" w:id="289"/>
    <w:p>
      <w:pPr>
        <w:spacing w:after="0"/>
        <w:ind w:left="0"/>
        <w:jc w:val="both"/>
      </w:pPr>
      <w:r>
        <w:rPr>
          <w:rFonts w:ascii="Times New Roman"/>
          <w:b w:val="false"/>
          <w:i w:val="false"/>
          <w:color w:val="000000"/>
          <w:sz w:val="28"/>
        </w:rPr>
        <w:t>
      16. Соблюдение рекомендованной для конкретной агроэкологической зоны агротехнологии возделывания сельскохозяйственных растений.</w:t>
      </w:r>
    </w:p>
    <w:bookmarkEnd w:id="289"/>
    <w:bookmarkStart w:name="z652" w:id="290"/>
    <w:p>
      <w:pPr>
        <w:spacing w:after="0"/>
        <w:ind w:left="0"/>
        <w:jc w:val="both"/>
      </w:pPr>
      <w:r>
        <w:rPr>
          <w:rFonts w:ascii="Times New Roman"/>
          <w:b w:val="false"/>
          <w:i w:val="false"/>
          <w:color w:val="000000"/>
          <w:sz w:val="28"/>
        </w:rPr>
        <w:t>
      17. Отсутствие карантинных объектов на территории семеноводческого хозяйства,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 при этом карантинные объекты должны отсутствовать на территории семеноводческого хозяйства также и в период не менее трех лет до момента аттестации:</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заключения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государственного инспектора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Вывод заключения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653" w:id="291"/>
    <w:p>
      <w:pPr>
        <w:spacing w:after="0"/>
        <w:ind w:left="0"/>
        <w:jc w:val="both"/>
      </w:pPr>
      <w:r>
        <w:rPr>
          <w:rFonts w:ascii="Times New Roman"/>
          <w:b w:val="false"/>
          <w:i w:val="false"/>
          <w:color w:val="000000"/>
          <w:sz w:val="28"/>
        </w:rPr>
        <w:t>
      18. Наличие не менее одного агронома с соответствующим образованием (послесреднее или высшее).</w:t>
      </w:r>
    </w:p>
    <w:bookmarkEnd w:id="291"/>
    <w:bookmarkStart w:name="z654" w:id="292"/>
    <w:p>
      <w:pPr>
        <w:spacing w:after="0"/>
        <w:ind w:left="0"/>
        <w:jc w:val="both"/>
      </w:pPr>
      <w:r>
        <w:rPr>
          <w:rFonts w:ascii="Times New Roman"/>
          <w:b w:val="false"/>
          <w:i w:val="false"/>
          <w:color w:val="000000"/>
          <w:sz w:val="28"/>
        </w:rPr>
        <w:t>
      19. Наличие плана сортообновления по культурам и сортам.</w:t>
      </w:r>
    </w:p>
    <w:bookmarkEnd w:id="292"/>
    <w:bookmarkStart w:name="z655" w:id="293"/>
    <w:p>
      <w:pPr>
        <w:spacing w:after="0"/>
        <w:ind w:left="0"/>
        <w:jc w:val="both"/>
      </w:pPr>
      <w:r>
        <w:rPr>
          <w:rFonts w:ascii="Times New Roman"/>
          <w:b w:val="false"/>
          <w:i w:val="false"/>
          <w:color w:val="000000"/>
          <w:sz w:val="28"/>
        </w:rPr>
        <w:t>
      20. Наличие схем по выращиванию семян первой, второй и третьей репродукций сортов, включенных в Приказ № 434 (данное требование не распространяется на производителей саженцев орехоплодных культур).</w:t>
      </w:r>
    </w:p>
    <w:bookmarkEnd w:id="293"/>
    <w:bookmarkStart w:name="z656" w:id="294"/>
    <w:p>
      <w:pPr>
        <w:spacing w:after="0"/>
        <w:ind w:left="0"/>
        <w:jc w:val="both"/>
      </w:pPr>
      <w:r>
        <w:rPr>
          <w:rFonts w:ascii="Times New Roman"/>
          <w:b w:val="false"/>
          <w:i w:val="false"/>
          <w:color w:val="000000"/>
          <w:sz w:val="28"/>
        </w:rPr>
        <w:t xml:space="preserve">
      21. Наличие исходного семенного материала сортов, включенных в </w:t>
      </w:r>
      <w:r>
        <w:rPr>
          <w:rFonts w:ascii="Times New Roman"/>
          <w:b w:val="false"/>
          <w:i w:val="false"/>
          <w:color w:val="000000"/>
          <w:sz w:val="28"/>
        </w:rPr>
        <w:t>Приказ № 434</w:t>
      </w:r>
      <w:r>
        <w:rPr>
          <w:rFonts w:ascii="Times New Roman"/>
          <w:b w:val="false"/>
          <w:i w:val="false"/>
          <w:color w:val="000000"/>
          <w:sz w:val="28"/>
        </w:rPr>
        <w:t>, в ассортименте и объемах, для производства планируемого количества семян первой, второй и третьей репродукций.</w:t>
      </w:r>
    </w:p>
    <w:bookmarkEnd w:id="294"/>
    <w:bookmarkStart w:name="z657" w:id="295"/>
    <w:p>
      <w:pPr>
        <w:spacing w:after="0"/>
        <w:ind w:left="0"/>
        <w:jc w:val="both"/>
      </w:pPr>
      <w:r>
        <w:rPr>
          <w:rFonts w:ascii="Times New Roman"/>
          <w:b w:val="false"/>
          <w:i w:val="false"/>
          <w:color w:val="000000"/>
          <w:sz w:val="28"/>
        </w:rPr>
        <w:t>
      22. Наличие на праве собственности, лизинга или имущественного найма либо в доверительном управлении сельскохозяйственной техники, включая семяочистительную технику и технику для протравливания семян, для обеспечения всего комплекса работ по производству планируемого объема семян первой, второй и третьей репродукций.</w:t>
      </w:r>
    </w:p>
    <w:bookmarkEnd w:id="295"/>
    <w:bookmarkStart w:name="z658" w:id="296"/>
    <w:p>
      <w:pPr>
        <w:spacing w:after="0"/>
        <w:ind w:left="0"/>
        <w:jc w:val="both"/>
      </w:pPr>
      <w:r>
        <w:rPr>
          <w:rFonts w:ascii="Times New Roman"/>
          <w:b w:val="false"/>
          <w:i w:val="false"/>
          <w:color w:val="000000"/>
          <w:sz w:val="28"/>
        </w:rPr>
        <w:t>
      23. Наличие на праве собственности, лизинга или имущественного найма либо в доверительном управлении специализированных токов, емкостей (складских помещений и (или) хранилищ силосного типа и (или) бункеров) для хранения семян, специальной тары, крытых площадок с твердым покрытием, прикопочных площадок для плодовых, ягодных, орехоплодных культур и винограда, позволяющих размещать партии семян, не допуская их смешения.</w:t>
      </w:r>
    </w:p>
    <w:bookmarkEnd w:id="296"/>
    <w:bookmarkStart w:name="z659" w:id="297"/>
    <w:p>
      <w:pPr>
        <w:spacing w:after="0"/>
        <w:ind w:left="0"/>
        <w:jc w:val="both"/>
      </w:pPr>
      <w:r>
        <w:rPr>
          <w:rFonts w:ascii="Times New Roman"/>
          <w:b w:val="false"/>
          <w:i w:val="false"/>
          <w:color w:val="000000"/>
          <w:sz w:val="28"/>
        </w:rPr>
        <w:t>
      24. Ведение по каждому сорту сельскохозяйственных растений учета количества и качества, происхождения произведенных, реализованных и использованных в собственном хозяйстве семян (акты посева, приемки и (или) апробации посевов, уборки, оприходования, очистки и подработки, реализации семян, аттестаты на семена, свидетельства на семена, удостоверения о кондиционности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 района).</w:t>
      </w:r>
    </w:p>
    <w:bookmarkEnd w:id="297"/>
    <w:bookmarkStart w:name="z660" w:id="298"/>
    <w:p>
      <w:pPr>
        <w:spacing w:after="0"/>
        <w:ind w:left="0"/>
        <w:jc w:val="both"/>
      </w:pPr>
      <w:r>
        <w:rPr>
          <w:rFonts w:ascii="Times New Roman"/>
          <w:b w:val="false"/>
          <w:i w:val="false"/>
          <w:color w:val="000000"/>
          <w:sz w:val="28"/>
        </w:rPr>
        <w:t>
      25. Обеспечение сохранности материалов учета по семеноводству в течение одного года.</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 семян,</w:t>
            </w:r>
            <w:r>
              <w:br/>
            </w:r>
            <w:r>
              <w:rPr>
                <w:rFonts w:ascii="Times New Roman"/>
                <w:b w:val="false"/>
                <w:i w:val="false"/>
                <w:color w:val="000000"/>
                <w:sz w:val="20"/>
              </w:rPr>
              <w:t>семян первой, второй</w:t>
            </w:r>
            <w:r>
              <w:br/>
            </w:r>
            <w:r>
              <w:rPr>
                <w:rFonts w:ascii="Times New Roman"/>
                <w:b w:val="false"/>
                <w:i w:val="false"/>
                <w:color w:val="000000"/>
                <w:sz w:val="20"/>
              </w:rPr>
              <w:t>и третьей репродукций</w:t>
            </w:r>
            <w:r>
              <w:br/>
            </w:r>
            <w:r>
              <w:rPr>
                <w:rFonts w:ascii="Times New Roman"/>
                <w:b w:val="false"/>
                <w:i w:val="false"/>
                <w:color w:val="000000"/>
                <w:sz w:val="20"/>
              </w:rPr>
              <w:t>и реализаторов семян</w:t>
            </w:r>
          </w:p>
        </w:tc>
      </w:tr>
    </w:tbl>
    <w:bookmarkStart w:name="z661" w:id="299"/>
    <w:p>
      <w:pPr>
        <w:spacing w:after="0"/>
        <w:ind w:left="0"/>
        <w:jc w:val="left"/>
      </w:pPr>
      <w:r>
        <w:rPr>
          <w:rFonts w:ascii="Times New Roman"/>
          <w:b/>
          <w:i w:val="false"/>
          <w:color w:val="000000"/>
        </w:rPr>
        <w:t xml:space="preserve"> Форма сведений о соответствии требованиям, предъявляемым к реализаторам семян</w:t>
      </w:r>
    </w:p>
    <w:bookmarkEnd w:id="299"/>
    <w:bookmarkStart w:name="z699" w:id="300"/>
    <w:p>
      <w:pPr>
        <w:spacing w:after="0"/>
        <w:ind w:left="0"/>
        <w:jc w:val="both"/>
      </w:pPr>
      <w:r>
        <w:rPr>
          <w:rFonts w:ascii="Times New Roman"/>
          <w:b w:val="false"/>
          <w:i w:val="false"/>
          <w:color w:val="ff0000"/>
          <w:sz w:val="28"/>
        </w:rPr>
        <w:t xml:space="preserve">
      Сноска. Приложение 7 - в редакции приказа Министра сельского хозяйства РК от 12.07.2023 </w:t>
      </w:r>
      <w:r>
        <w:rPr>
          <w:rFonts w:ascii="Times New Roman"/>
          <w:b w:val="false"/>
          <w:i w:val="false"/>
          <w:color w:val="ff0000"/>
          <w:sz w:val="28"/>
        </w:rPr>
        <w:t>№ 258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00"/>
    <w:p>
      <w:pPr>
        <w:spacing w:after="0"/>
        <w:ind w:left="0"/>
        <w:jc w:val="both"/>
      </w:pPr>
      <w:bookmarkStart w:name="z662" w:id="301"/>
      <w:r>
        <w:rPr>
          <w:rFonts w:ascii="Times New Roman"/>
          <w:b w:val="false"/>
          <w:i w:val="false"/>
          <w:color w:val="000000"/>
          <w:sz w:val="28"/>
        </w:rPr>
        <w:t>
      1. Полное наименование юридического лица или фамилия, имя, отчество</w:t>
      </w:r>
    </w:p>
    <w:bookmarkEnd w:id="301"/>
    <w:p>
      <w:pPr>
        <w:spacing w:after="0"/>
        <w:ind w:left="0"/>
        <w:jc w:val="both"/>
      </w:pPr>
      <w:r>
        <w:rPr>
          <w:rFonts w:ascii="Times New Roman"/>
          <w:b w:val="false"/>
          <w:i w:val="false"/>
          <w:color w:val="000000"/>
          <w:sz w:val="28"/>
        </w:rPr>
        <w:t>(при его наличии) физического лица 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663" w:id="302"/>
      <w:r>
        <w:rPr>
          <w:rFonts w:ascii="Times New Roman"/>
          <w:b w:val="false"/>
          <w:i w:val="false"/>
          <w:color w:val="000000"/>
          <w:sz w:val="28"/>
        </w:rPr>
        <w:t>
      2. Бизнес-идентификационный номер (далее – БИН) /</w:t>
      </w:r>
    </w:p>
    <w:bookmarkEnd w:id="302"/>
    <w:p>
      <w:pPr>
        <w:spacing w:after="0"/>
        <w:ind w:left="0"/>
        <w:jc w:val="both"/>
      </w:pPr>
      <w:r>
        <w:rPr>
          <w:rFonts w:ascii="Times New Roman"/>
          <w:b w:val="false"/>
          <w:i w:val="false"/>
          <w:color w:val="000000"/>
          <w:sz w:val="28"/>
        </w:rPr>
        <w:t>Индивидуальный идентификационный номер (далее – ИИН)</w:t>
      </w:r>
    </w:p>
    <w:p>
      <w:pPr>
        <w:spacing w:after="0"/>
        <w:ind w:left="0"/>
        <w:jc w:val="both"/>
      </w:pPr>
      <w:r>
        <w:rPr>
          <w:rFonts w:ascii="Times New Roman"/>
          <w:b w:val="false"/>
          <w:i w:val="false"/>
          <w:color w:val="000000"/>
          <w:sz w:val="28"/>
        </w:rPr>
        <w:t>__________________________________________________________________</w:t>
      </w:r>
    </w:p>
    <w:bookmarkStart w:name="z664" w:id="303"/>
    <w:p>
      <w:pPr>
        <w:spacing w:after="0"/>
        <w:ind w:left="0"/>
        <w:jc w:val="both"/>
      </w:pPr>
      <w:r>
        <w:rPr>
          <w:rFonts w:ascii="Times New Roman"/>
          <w:b w:val="false"/>
          <w:i w:val="false"/>
          <w:color w:val="000000"/>
          <w:sz w:val="28"/>
        </w:rPr>
        <w:t>
      3. Телефон_________________________________________________________</w:t>
      </w:r>
    </w:p>
    <w:bookmarkEnd w:id="303"/>
    <w:bookmarkStart w:name="z665" w:id="304"/>
    <w:p>
      <w:pPr>
        <w:spacing w:after="0"/>
        <w:ind w:left="0"/>
        <w:jc w:val="both"/>
      </w:pPr>
      <w:r>
        <w:rPr>
          <w:rFonts w:ascii="Times New Roman"/>
          <w:b w:val="false"/>
          <w:i w:val="false"/>
          <w:color w:val="000000"/>
          <w:sz w:val="28"/>
        </w:rPr>
        <w:t>
      4. Электронная почта________________________________________________</w:t>
      </w:r>
    </w:p>
    <w:bookmarkEnd w:id="304"/>
    <w:p>
      <w:pPr>
        <w:spacing w:after="0"/>
        <w:ind w:left="0"/>
        <w:jc w:val="both"/>
      </w:pPr>
      <w:bookmarkStart w:name="z666" w:id="305"/>
      <w:r>
        <w:rPr>
          <w:rFonts w:ascii="Times New Roman"/>
          <w:b w:val="false"/>
          <w:i w:val="false"/>
          <w:color w:val="000000"/>
          <w:sz w:val="28"/>
        </w:rPr>
        <w:t>
      5. Наличие количества специалистов, предусмотренного штатным расписанием,</w:t>
      </w:r>
    </w:p>
    <w:bookmarkEnd w:id="305"/>
    <w:p>
      <w:pPr>
        <w:spacing w:after="0"/>
        <w:ind w:left="0"/>
        <w:jc w:val="both"/>
      </w:pPr>
      <w:r>
        <w:rPr>
          <w:rFonts w:ascii="Times New Roman"/>
          <w:b w:val="false"/>
          <w:i w:val="false"/>
          <w:color w:val="000000"/>
          <w:sz w:val="28"/>
        </w:rPr>
        <w:t>с соответствующим образованием (послесреднее или высшее)</w:t>
      </w:r>
    </w:p>
    <w:p>
      <w:pPr>
        <w:spacing w:after="0"/>
        <w:ind w:left="0"/>
        <w:jc w:val="both"/>
      </w:pPr>
      <w:r>
        <w:rPr>
          <w:rFonts w:ascii="Times New Roman"/>
          <w:b w:val="false"/>
          <w:i w:val="false"/>
          <w:color w:val="000000"/>
          <w:sz w:val="28"/>
        </w:rPr>
        <w:t>для квалифицированного выполнения запланированного объема работ, в том числе</w:t>
      </w:r>
    </w:p>
    <w:p>
      <w:pPr>
        <w:spacing w:after="0"/>
        <w:ind w:left="0"/>
        <w:jc w:val="both"/>
      </w:pPr>
      <w:r>
        <w:rPr>
          <w:rFonts w:ascii="Times New Roman"/>
          <w:b w:val="false"/>
          <w:i w:val="false"/>
          <w:color w:val="000000"/>
          <w:sz w:val="28"/>
        </w:rPr>
        <w:t>не менее одного агронома: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специалиста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Специальность по образованию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по специальности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667" w:id="306"/>
    <w:p>
      <w:pPr>
        <w:spacing w:after="0"/>
        <w:ind w:left="0"/>
        <w:jc w:val="both"/>
      </w:pPr>
      <w:r>
        <w:rPr>
          <w:rFonts w:ascii="Times New Roman"/>
          <w:b w:val="false"/>
          <w:i w:val="false"/>
          <w:color w:val="000000"/>
          <w:sz w:val="28"/>
        </w:rPr>
        <w:t>
      6. Наличие ежегодного договора с производителями семян о поставке семян сельскохозяйственных растений для последующей реализации (в случае приобретения семян у зарубежных поставщиков (по импорту) с поставщиками семян):</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 семян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307"/>
          <w:p>
            <w:pPr>
              <w:spacing w:after="20"/>
              <w:ind w:left="20"/>
              <w:jc w:val="both"/>
            </w:pPr>
            <w:r>
              <w:rPr>
                <w:rFonts w:ascii="Times New Roman"/>
                <w:b w:val="false"/>
                <w:i w:val="false"/>
                <w:color w:val="000000"/>
                <w:sz w:val="20"/>
              </w:rPr>
              <w:t>
БИН/ИИН</w:t>
            </w:r>
          </w:p>
          <w:bookmarkEnd w:id="307"/>
          <w:p>
            <w:pPr>
              <w:spacing w:after="20"/>
              <w:ind w:left="20"/>
              <w:jc w:val="both"/>
            </w:pPr>
            <w:r>
              <w:rPr>
                <w:rFonts w:ascii="Times New Roman"/>
                <w:b w:val="false"/>
                <w:i w:val="false"/>
                <w:color w:val="000000"/>
                <w:sz w:val="20"/>
              </w:rPr>
              <w:t>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668" w:id="308"/>
    <w:p>
      <w:pPr>
        <w:spacing w:after="0"/>
        <w:ind w:left="0"/>
        <w:jc w:val="both"/>
      </w:pPr>
      <w:r>
        <w:rPr>
          <w:rFonts w:ascii="Times New Roman"/>
          <w:b w:val="false"/>
          <w:i w:val="false"/>
          <w:color w:val="000000"/>
          <w:sz w:val="28"/>
        </w:rPr>
        <w:t>
      7. Наличие на праве собственности, лизинга или имущественного найма либо в доверительном управлении емкостей (складских помещений и (или) хранилищ силосного типа и (или) бункеров) для хранения семян, специальной тары, прикопочных площадок для плодовых, ягодных культур и винограда, позволяющих размещать партии семян, не допуская их смешения.</w:t>
      </w:r>
    </w:p>
    <w:bookmarkEnd w:id="308"/>
    <w:bookmarkStart w:name="z669" w:id="309"/>
    <w:p>
      <w:pPr>
        <w:spacing w:after="0"/>
        <w:ind w:left="0"/>
        <w:jc w:val="both"/>
      </w:pPr>
      <w:r>
        <w:rPr>
          <w:rFonts w:ascii="Times New Roman"/>
          <w:b w:val="false"/>
          <w:i w:val="false"/>
          <w:color w:val="000000"/>
          <w:sz w:val="28"/>
        </w:rPr>
        <w:t>
      8. Наличие на праве собственности, лизинга или имущественного найма либо в доверительном управлении специализированной техники для обеспечения всего комплекса работ по подработке, хранению и реализации семян сельскохозяйственных растений (данное требование не распространяется на субъекты семеноводства, реализующие семена в затаренном (упакованном) состоянии).</w:t>
      </w:r>
    </w:p>
    <w:bookmarkEnd w:id="309"/>
    <w:bookmarkStart w:name="z670" w:id="310"/>
    <w:p>
      <w:pPr>
        <w:spacing w:after="0"/>
        <w:ind w:left="0"/>
        <w:jc w:val="both"/>
      </w:pPr>
      <w:r>
        <w:rPr>
          <w:rFonts w:ascii="Times New Roman"/>
          <w:b w:val="false"/>
          <w:i w:val="false"/>
          <w:color w:val="000000"/>
          <w:sz w:val="28"/>
        </w:rPr>
        <w:t>
      9. Ведение по каждой партии семян сельскохозяйственных растений учета количества и качества, происхождения реализуемых семян, документирования семян, журнала учета семян, который должен быть пронумерован, прошит и подписан государственным инспектором по семеноводству соответствующего местного исполнительного органа.</w:t>
      </w:r>
    </w:p>
    <w:bookmarkEnd w:id="310"/>
    <w:bookmarkStart w:name="z671" w:id="311"/>
    <w:p>
      <w:pPr>
        <w:spacing w:after="0"/>
        <w:ind w:left="0"/>
        <w:jc w:val="both"/>
      </w:pPr>
      <w:r>
        <w:rPr>
          <w:rFonts w:ascii="Times New Roman"/>
          <w:b w:val="false"/>
          <w:i w:val="false"/>
          <w:color w:val="000000"/>
          <w:sz w:val="28"/>
        </w:rPr>
        <w:t>
      10. Обеспечение сохранности материалов по хранению и реализации семян в течение не менее двух лет.</w:t>
      </w:r>
    </w:p>
    <w:bookmarkEnd w:id="311"/>
    <w:bookmarkStart w:name="z672" w:id="312"/>
    <w:p>
      <w:pPr>
        <w:spacing w:after="0"/>
        <w:ind w:left="0"/>
        <w:jc w:val="both"/>
      </w:pPr>
      <w:r>
        <w:rPr>
          <w:rFonts w:ascii="Times New Roman"/>
          <w:b w:val="false"/>
          <w:i w:val="false"/>
          <w:color w:val="000000"/>
          <w:sz w:val="28"/>
        </w:rPr>
        <w:t xml:space="preserve">
      11. Наличие при реализации семян сортов сельскохозяйственных растений, включенных в Государственный реестр Республики Казахстан охраняемых сортов растений, лицензионного договора, по которому патентообладатель (лицензиар) представляет реализатору (лицензиату) право временно использовать селекционное достижение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охране селекционных достижений":</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лицензионного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673" w:id="313"/>
    <w:p>
      <w:pPr>
        <w:spacing w:after="0"/>
        <w:ind w:left="0"/>
        <w:jc w:val="both"/>
      </w:pPr>
      <w:r>
        <w:rPr>
          <w:rFonts w:ascii="Times New Roman"/>
          <w:b w:val="false"/>
          <w:i w:val="false"/>
          <w:color w:val="000000"/>
          <w:sz w:val="28"/>
        </w:rPr>
        <w:t>
      12. Отсутствие карантинных объектов, подтвержденное государственным инспектором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заключения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государственного инспектора по карантину растений территориальной инспекции Комитета государственной инспекции в агропромышленном комплексе Министерства сельского хозяйства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Вывод заключения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 семян,</w:t>
            </w:r>
            <w:r>
              <w:br/>
            </w:r>
            <w:r>
              <w:rPr>
                <w:rFonts w:ascii="Times New Roman"/>
                <w:b w:val="false"/>
                <w:i w:val="false"/>
                <w:color w:val="000000"/>
                <w:sz w:val="20"/>
              </w:rPr>
              <w:t>семян первой, второй</w:t>
            </w:r>
            <w:r>
              <w:br/>
            </w:r>
            <w:r>
              <w:rPr>
                <w:rFonts w:ascii="Times New Roman"/>
                <w:b w:val="false"/>
                <w:i w:val="false"/>
                <w:color w:val="000000"/>
                <w:sz w:val="20"/>
              </w:rPr>
              <w:t>и третьей репродукций</w:t>
            </w:r>
            <w:r>
              <w:br/>
            </w:r>
            <w:r>
              <w:rPr>
                <w:rFonts w:ascii="Times New Roman"/>
                <w:b w:val="false"/>
                <w:i w:val="false"/>
                <w:color w:val="000000"/>
                <w:sz w:val="20"/>
              </w:rPr>
              <w:t>и реализаторов семян</w:t>
            </w:r>
          </w:p>
        </w:tc>
      </w:tr>
    </w:tbl>
    <w:bookmarkStart w:name="z674" w:id="314"/>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"Аттестация производителей оригинальных, элитных семян, семян первой,</w:t>
      </w:r>
      <w:r>
        <w:br/>
      </w:r>
      <w:r>
        <w:rPr>
          <w:rFonts w:ascii="Times New Roman"/>
          <w:b/>
          <w:i w:val="false"/>
          <w:color w:val="000000"/>
        </w:rPr>
        <w:t>второй и третьей репродукций и реализаторов семян"</w:t>
      </w:r>
    </w:p>
    <w:bookmarkEnd w:id="314"/>
    <w:bookmarkStart w:name="z701" w:id="315"/>
    <w:p>
      <w:pPr>
        <w:spacing w:after="0"/>
        <w:ind w:left="0"/>
        <w:jc w:val="both"/>
      </w:pPr>
      <w:r>
        <w:rPr>
          <w:rFonts w:ascii="Times New Roman"/>
          <w:b w:val="false"/>
          <w:i w:val="false"/>
          <w:color w:val="ff0000"/>
          <w:sz w:val="28"/>
        </w:rPr>
        <w:t xml:space="preserve">
      Сноска. Приложение 8 в редакции с приказа Министра сельского хозяйства РК от 22.06.2026 </w:t>
      </w:r>
      <w:r>
        <w:rPr>
          <w:rFonts w:ascii="Times New Roman"/>
          <w:b w:val="false"/>
          <w:i w:val="false"/>
          <w:color w:val="ff0000"/>
          <w:sz w:val="28"/>
        </w:rPr>
        <w:t>№ 248</w:t>
      </w:r>
      <w:r>
        <w:rPr>
          <w:rFonts w:ascii="Times New Roman"/>
          <w:b w:val="false"/>
          <w:i w:val="false"/>
          <w:color w:val="ff0000"/>
          <w:sz w:val="28"/>
        </w:rPr>
        <w:t xml:space="preserve"> (вводится в действие с 12.07.2026).</w:t>
      </w:r>
    </w:p>
    <w:bookmarkEnd w:id="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Аттестация производителей оригинальных, элитных семян, семян первой, второй и третьей репродукций и реализаторов семян.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областей, городов Астаны, Алматы и Шымкента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16"/>
          <w:p>
            <w:pPr>
              <w:spacing w:after="20"/>
              <w:ind w:left="20"/>
              <w:jc w:val="both"/>
            </w:pPr>
            <w:r>
              <w:rPr>
                <w:rFonts w:ascii="Times New Roman"/>
                <w:b w:val="false"/>
                <w:i w:val="false"/>
                <w:color w:val="000000"/>
                <w:sz w:val="20"/>
              </w:rPr>
              <w:t>
1) для прохождения аттестации, переаттестации и получения свидетельства об аттестации – в течение 10 (десяти) рабочих дней.</w:t>
            </w:r>
          </w:p>
          <w:bookmarkEnd w:id="316"/>
          <w:p>
            <w:pPr>
              <w:spacing w:after="20"/>
              <w:ind w:left="20"/>
              <w:jc w:val="both"/>
            </w:pPr>
            <w:r>
              <w:rPr>
                <w:rFonts w:ascii="Times New Roman"/>
                <w:b w:val="false"/>
                <w:i w:val="false"/>
                <w:color w:val="000000"/>
                <w:sz w:val="20"/>
              </w:rPr>
              <w:t>
2) для переоформления свидетельства об аттестации – в течение 2 (двух)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317"/>
          <w:p>
            <w:pPr>
              <w:spacing w:after="20"/>
              <w:ind w:left="20"/>
              <w:jc w:val="both"/>
            </w:pPr>
            <w:r>
              <w:rPr>
                <w:rFonts w:ascii="Times New Roman"/>
                <w:b w:val="false"/>
                <w:i w:val="false"/>
                <w:color w:val="000000"/>
                <w:sz w:val="20"/>
              </w:rPr>
              <w:t>
Выдача свидетельства об аттестации, либо мотивированный отказ в оказании государственной услуги.</w:t>
            </w:r>
          </w:p>
          <w:bookmarkEnd w:id="317"/>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318"/>
          <w:p>
            <w:pPr>
              <w:spacing w:after="20"/>
              <w:ind w:left="20"/>
              <w:jc w:val="both"/>
            </w:pPr>
            <w:r>
              <w:rPr>
                <w:rFonts w:ascii="Times New Roman"/>
                <w:b w:val="false"/>
                <w:i w:val="false"/>
                <w:color w:val="000000"/>
                <w:sz w:val="20"/>
              </w:rPr>
              <w:t>
1)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в соответствии с трудовым законодательством Республики Казахстан, прием заявлений и выдача результатов оказания государственной услуги осуществляются следующим рабочим днем);</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услугодатель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соответствующего услугодателя;</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319"/>
          <w:p>
            <w:pPr>
              <w:spacing w:after="20"/>
              <w:ind w:left="20"/>
              <w:jc w:val="both"/>
            </w:pPr>
            <w:r>
              <w:rPr>
                <w:rFonts w:ascii="Times New Roman"/>
                <w:b w:val="false"/>
                <w:i w:val="false"/>
                <w:color w:val="000000"/>
                <w:sz w:val="20"/>
              </w:rPr>
              <w:t>
Для прохождения аттестации, переаттестации и получения свидетельства об аттестации:</w:t>
            </w:r>
          </w:p>
          <w:bookmarkEnd w:id="3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проведении аттестации (переаттестации)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Правилам аттестации производителей оригинальных и элитных семян, семян первой, второй и третьей репродукций и реализаторов семян, утвержденных приказом исполняющего обязанности Министра сельского хозяйства Республики Казахстан от 27 марта 2015 года № 4-2/266 (зарегистрирован в Реестре государственной регистрации нормативных правовых актов № 11773) (далее – Правила);</w:t>
            </w:r>
          </w:p>
          <w:p>
            <w:pPr>
              <w:spacing w:after="20"/>
              <w:ind w:left="20"/>
              <w:jc w:val="both"/>
            </w:pPr>
            <w:r>
              <w:rPr>
                <w:rFonts w:ascii="Times New Roman"/>
                <w:b w:val="false"/>
                <w:i w:val="false"/>
                <w:color w:val="000000"/>
                <w:sz w:val="20"/>
              </w:rPr>
              <w:t>
</w:t>
            </w:r>
            <w:r>
              <w:rPr>
                <w:rFonts w:ascii="Times New Roman"/>
                <w:b w:val="false"/>
                <w:i w:val="false"/>
                <w:color w:val="000000"/>
                <w:sz w:val="20"/>
              </w:rPr>
              <w:t>2) форма сведений о соответствии требованиям, предъявляемым к производителям оригинальных семян согласно приложению 4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сведений о соответствии требованиям, предъявляемым к элитно-семеноводческим хозяйствам согласно приложению 5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сведений о соответствии требованиям, предъявляемым к семеноводческим хозяйствам согласно приложению 6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форма сведений о соответствии требованиям, предъявляемым к реализаторам семян согласно приложению 7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переоформления свидетельства об аттестации: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переоформлении свидетельства об аттестации по форме согласно приложению 11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электронные копии документов, содержащих информацию об изменениях, послуживших основанием для переоформления свидетельства об аттестации, за исключением документов, информация из которых содержится в государственных цифровых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электронную копию свидетельства об аттестации.</w:t>
            </w:r>
          </w:p>
          <w:p>
            <w:pPr>
              <w:spacing w:after="20"/>
              <w:ind w:left="20"/>
              <w:jc w:val="both"/>
            </w:pPr>
            <w:r>
              <w:rPr>
                <w:rFonts w:ascii="Times New Roman"/>
                <w:b w:val="false"/>
                <w:i w:val="false"/>
                <w:color w:val="000000"/>
                <w:sz w:val="20"/>
              </w:rPr>
              <w:t>
Сведения о документе, удостоверяющем личности физического лица, справку о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320"/>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проведения аттестации, и (или) данных (сведений), содержащихся в них;</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проведения аттестации, требованиям Правил;</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по проведению аттестации.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321"/>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pPr>
              <w:spacing w:after="20"/>
              <w:ind w:left="20"/>
              <w:jc w:val="both"/>
            </w:pPr>
            <w:r>
              <w:rPr>
                <w:rFonts w:ascii="Times New Roman"/>
                <w:b w:val="false"/>
                <w:i w:val="false"/>
                <w:color w:val="000000"/>
                <w:sz w:val="20"/>
              </w:rPr>
              <w:t>
Контактные телефоны справочной службы по вопросам оказания государственной услуги: 8 (7172) 701 998, единого контакт-центра по вопросам оказания государственных услуг: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 семян,</w:t>
            </w:r>
            <w:r>
              <w:br/>
            </w:r>
            <w:r>
              <w:rPr>
                <w:rFonts w:ascii="Times New Roman"/>
                <w:b w:val="false"/>
                <w:i w:val="false"/>
                <w:color w:val="000000"/>
                <w:sz w:val="20"/>
              </w:rPr>
              <w:t>семян первой, второй и третьей</w:t>
            </w:r>
            <w:r>
              <w:br/>
            </w:r>
            <w:r>
              <w:rPr>
                <w:rFonts w:ascii="Times New Roman"/>
                <w:b w:val="false"/>
                <w:i w:val="false"/>
                <w:color w:val="000000"/>
                <w:sz w:val="20"/>
              </w:rPr>
              <w:t>репродукций и реализаторов</w:t>
            </w:r>
            <w:r>
              <w:br/>
            </w:r>
            <w:r>
              <w:rPr>
                <w:rFonts w:ascii="Times New Roman"/>
                <w:b w:val="false"/>
                <w:i w:val="false"/>
                <w:color w:val="000000"/>
                <w:sz w:val="20"/>
              </w:rPr>
              <w:t>семян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5" w:id="322"/>
    <w:p>
      <w:pPr>
        <w:spacing w:after="0"/>
        <w:ind w:left="0"/>
        <w:jc w:val="left"/>
      </w:pPr>
      <w:r>
        <w:rPr>
          <w:rFonts w:ascii="Times New Roman"/>
          <w:b/>
          <w:i w:val="false"/>
          <w:color w:val="000000"/>
        </w:rPr>
        <w:t xml:space="preserve">              Акт обследования на соответствие требованиям, предъявляемым</w:t>
      </w:r>
      <w:r>
        <w:br/>
      </w:r>
      <w:r>
        <w:rPr>
          <w:rFonts w:ascii="Times New Roman"/>
          <w:b/>
          <w:i w:val="false"/>
          <w:color w:val="000000"/>
        </w:rPr>
        <w:t xml:space="preserve">             к производителям оригинальных семян, элитно-семеноводческим</w:t>
      </w:r>
      <w:r>
        <w:br/>
      </w:r>
      <w:r>
        <w:rPr>
          <w:rFonts w:ascii="Times New Roman"/>
          <w:b/>
          <w:i w:val="false"/>
          <w:color w:val="000000"/>
        </w:rPr>
        <w:t xml:space="preserve">             хозяйствам, семеноводческим хозяйствам, реализаторам семян</w:t>
      </w:r>
      <w:r>
        <w:br/>
      </w:r>
      <w:r>
        <w:rPr>
          <w:rFonts w:ascii="Times New Roman"/>
          <w:b/>
          <w:i w:val="false"/>
          <w:color w:val="000000"/>
        </w:rPr>
        <w:t xml:space="preserve">                         "___" __________ 20__ года № ____</w:t>
      </w:r>
    </w:p>
    <w:bookmarkEnd w:id="322"/>
    <w:p>
      <w:pPr>
        <w:spacing w:after="0"/>
        <w:ind w:left="0"/>
        <w:jc w:val="both"/>
      </w:pPr>
      <w:bookmarkStart w:name="z491" w:id="323"/>
      <w:r>
        <w:rPr>
          <w:rFonts w:ascii="Times New Roman"/>
          <w:b w:val="false"/>
          <w:i w:val="false"/>
          <w:color w:val="000000"/>
          <w:sz w:val="28"/>
        </w:rPr>
        <w:t>
      Комиссией, созданной постановлением местного исполнительного органа области (города республиканского значения, столицы)</w:t>
      </w:r>
    </w:p>
    <w:bookmarkEnd w:id="323"/>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от "___" ________ 20__ года № ____ составлен настоящий акт о результатах</w:t>
      </w:r>
    </w:p>
    <w:p>
      <w:pPr>
        <w:spacing w:after="0"/>
        <w:ind w:left="0"/>
        <w:jc w:val="both"/>
      </w:pPr>
      <w:r>
        <w:rPr>
          <w:rFonts w:ascii="Times New Roman"/>
          <w:b w:val="false"/>
          <w:i w:val="false"/>
          <w:color w:val="000000"/>
          <w:sz w:val="28"/>
        </w:rPr>
        <w:t>обследования ______________________________________________________</w:t>
      </w:r>
    </w:p>
    <w:p>
      <w:pPr>
        <w:spacing w:after="0"/>
        <w:ind w:left="0"/>
        <w:jc w:val="both"/>
      </w:pPr>
      <w:r>
        <w:rPr>
          <w:rFonts w:ascii="Times New Roman"/>
          <w:b w:val="false"/>
          <w:i w:val="false"/>
          <w:color w:val="000000"/>
          <w:sz w:val="28"/>
        </w:rPr>
        <w:t>(указываются полное наименование юридического лица или фамилия,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имя, отчество (при его наличии) физического лица) на соответствие требованиям, предъявляемым к производителям оригинальных</w:t>
      </w:r>
    </w:p>
    <w:p>
      <w:pPr>
        <w:spacing w:after="0"/>
        <w:ind w:left="0"/>
        <w:jc w:val="both"/>
      </w:pPr>
      <w:r>
        <w:rPr>
          <w:rFonts w:ascii="Times New Roman"/>
          <w:b w:val="false"/>
          <w:i w:val="false"/>
          <w:color w:val="000000"/>
          <w:sz w:val="28"/>
        </w:rPr>
        <w:t>семян, элитно-семеноводческим хозяйствам, семеноводческим хозяйствам,</w:t>
      </w:r>
    </w:p>
    <w:p>
      <w:pPr>
        <w:spacing w:after="0"/>
        <w:ind w:left="0"/>
        <w:jc w:val="both"/>
      </w:pPr>
      <w:r>
        <w:rPr>
          <w:rFonts w:ascii="Times New Roman"/>
          <w:b w:val="false"/>
          <w:i w:val="false"/>
          <w:color w:val="000000"/>
          <w:sz w:val="28"/>
        </w:rPr>
        <w:t>реализаторам семян (нужное подчеркнуть)</w:t>
      </w:r>
    </w:p>
    <w:p>
      <w:pPr>
        <w:spacing w:after="0"/>
        <w:ind w:left="0"/>
        <w:jc w:val="both"/>
      </w:pPr>
      <w:r>
        <w:rPr>
          <w:rFonts w:ascii="Times New Roman"/>
          <w:b w:val="false"/>
          <w:i w:val="false"/>
          <w:color w:val="000000"/>
          <w:sz w:val="28"/>
        </w:rPr>
        <w:t>В результате обследования установлено: 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(указывается степень соответствия по каждому пункту требований)</w:t>
      </w:r>
    </w:p>
    <w:p>
      <w:pPr>
        <w:spacing w:after="0"/>
        <w:ind w:left="0"/>
        <w:jc w:val="both"/>
      </w:pPr>
      <w:r>
        <w:rPr>
          <w:rFonts w:ascii="Times New Roman"/>
          <w:b w:val="false"/>
          <w:i w:val="false"/>
          <w:color w:val="000000"/>
          <w:sz w:val="28"/>
        </w:rPr>
        <w:t>Заключение: 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Председатель комиссии:</w:t>
      </w:r>
    </w:p>
    <w:p>
      <w:pPr>
        <w:spacing w:after="0"/>
        <w:ind w:left="0"/>
        <w:jc w:val="both"/>
      </w:pPr>
      <w:r>
        <w:rPr>
          <w:rFonts w:ascii="Times New Roman"/>
          <w:b w:val="false"/>
          <w:i w:val="false"/>
          <w:color w:val="000000"/>
          <w:sz w:val="28"/>
        </w:rPr>
        <w:t>___________________________________________________ 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____________________________________________________ 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w:t>
      </w:r>
    </w:p>
    <w:p>
      <w:pPr>
        <w:spacing w:after="0"/>
        <w:ind w:left="0"/>
        <w:jc w:val="both"/>
      </w:pPr>
      <w:r>
        <w:rPr>
          <w:rFonts w:ascii="Times New Roman"/>
          <w:b w:val="false"/>
          <w:i w:val="false"/>
          <w:color w:val="000000"/>
          <w:sz w:val="28"/>
        </w:rPr>
        <w:t>___________________________________________________ 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w:t>
      </w:r>
    </w:p>
    <w:p>
      <w:pPr>
        <w:spacing w:after="0"/>
        <w:ind w:left="0"/>
        <w:jc w:val="both"/>
      </w:pPr>
      <w:r>
        <w:rPr>
          <w:rFonts w:ascii="Times New Roman"/>
          <w:b w:val="false"/>
          <w:i w:val="false"/>
          <w:color w:val="000000"/>
          <w:sz w:val="28"/>
        </w:rPr>
        <w:t>___________________________________________________ 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w:t>
      </w:r>
    </w:p>
    <w:p>
      <w:pPr>
        <w:spacing w:after="0"/>
        <w:ind w:left="0"/>
        <w:jc w:val="both"/>
      </w:pPr>
      <w:r>
        <w:rPr>
          <w:rFonts w:ascii="Times New Roman"/>
          <w:b w:val="false"/>
          <w:i w:val="false"/>
          <w:color w:val="000000"/>
          <w:sz w:val="28"/>
        </w:rPr>
        <w:t>___________________________________________________ 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 семян,</w:t>
            </w:r>
            <w:r>
              <w:br/>
            </w:r>
            <w:r>
              <w:rPr>
                <w:rFonts w:ascii="Times New Roman"/>
                <w:b w:val="false"/>
                <w:i w:val="false"/>
                <w:color w:val="000000"/>
                <w:sz w:val="20"/>
              </w:rPr>
              <w:t>семян первой, второй и третьей</w:t>
            </w:r>
            <w:r>
              <w:br/>
            </w:r>
            <w:r>
              <w:rPr>
                <w:rFonts w:ascii="Times New Roman"/>
                <w:b w:val="false"/>
                <w:i w:val="false"/>
                <w:color w:val="000000"/>
                <w:sz w:val="20"/>
              </w:rPr>
              <w:t>репродукций и реализаторов</w:t>
            </w:r>
            <w:r>
              <w:br/>
            </w:r>
            <w:r>
              <w:rPr>
                <w:rFonts w:ascii="Times New Roman"/>
                <w:b w:val="false"/>
                <w:i w:val="false"/>
                <w:color w:val="000000"/>
                <w:sz w:val="20"/>
              </w:rPr>
              <w:t>семян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Министерство сельского</w:t>
            </w:r>
            <w:r>
              <w:br/>
            </w:r>
            <w:r>
              <w:rPr>
                <w:rFonts w:ascii="Times New Roman"/>
                <w:b w:val="false"/>
                <w:i w:val="false"/>
                <w:color w:val="000000"/>
                <w:sz w:val="20"/>
              </w:rPr>
              <w:t>хозяйства Республики Казахстан</w:t>
            </w:r>
          </w:p>
        </w:tc>
      </w:tr>
    </w:tbl>
    <w:bookmarkStart w:name="z298" w:id="324"/>
    <w:p>
      <w:pPr>
        <w:spacing w:after="0"/>
        <w:ind w:left="0"/>
        <w:jc w:val="left"/>
      </w:pPr>
      <w:r>
        <w:rPr>
          <w:rFonts w:ascii="Times New Roman"/>
          <w:b/>
          <w:i w:val="false"/>
          <w:color w:val="000000"/>
        </w:rPr>
        <w:t xml:space="preserve">              Информация об аттестованных производителях и реализаторах семян</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аттестованного хозяйства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руководителя, контактные данные (рабочий и сотовый телефон, адрес электронной почты), адрес местонахождения (индекс, область, город, район, поселок, село, улица)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325"/>
          <w:p>
            <w:pPr>
              <w:spacing w:after="20"/>
              <w:ind w:left="20"/>
              <w:jc w:val="both"/>
            </w:pPr>
            <w:r>
              <w:rPr>
                <w:rFonts w:ascii="Times New Roman"/>
                <w:b w:val="false"/>
                <w:i w:val="false"/>
                <w:color w:val="000000"/>
                <w:sz w:val="20"/>
              </w:rPr>
              <w:t>
Свидетельство об аттестации</w:t>
            </w:r>
          </w:p>
          <w:bookmarkEnd w:id="325"/>
          <w:p>
            <w:pPr>
              <w:spacing w:after="20"/>
              <w:ind w:left="20"/>
              <w:jc w:val="both"/>
            </w:pPr>
            <w:r>
              <w:rPr>
                <w:rFonts w:ascii="Times New Roman"/>
                <w:b w:val="false"/>
                <w:i w:val="false"/>
                <w:color w:val="000000"/>
                <w:sz w:val="20"/>
              </w:rPr>
              <w:t>
№ ____ от "___"______ 20__ года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культур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производителя оригинальных семян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элитно-семеноводческого хозяйства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семеноводческого хозяйства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реализатора семян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аттестации производителей</w:t>
            </w:r>
            <w:r>
              <w:br/>
            </w:r>
            <w:r>
              <w:rPr>
                <w:rFonts w:ascii="Times New Roman"/>
                <w:b w:val="false"/>
                <w:i w:val="false"/>
                <w:color w:val="000000"/>
                <w:sz w:val="20"/>
              </w:rPr>
              <w:t>оригинальных и элитных семян,</w:t>
            </w:r>
            <w:r>
              <w:br/>
            </w:r>
            <w:r>
              <w:rPr>
                <w:rFonts w:ascii="Times New Roman"/>
                <w:b w:val="false"/>
                <w:i w:val="false"/>
                <w:color w:val="000000"/>
                <w:sz w:val="20"/>
              </w:rPr>
              <w:t>семян первой, второй и третьей</w:t>
            </w:r>
            <w:r>
              <w:br/>
            </w:r>
            <w:r>
              <w:rPr>
                <w:rFonts w:ascii="Times New Roman"/>
                <w:b w:val="false"/>
                <w:i w:val="false"/>
                <w:color w:val="000000"/>
                <w:sz w:val="20"/>
              </w:rPr>
              <w:t>репродукций и реализаторов семян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04" w:id="326"/>
    <w:p>
      <w:pPr>
        <w:spacing w:after="0"/>
        <w:ind w:left="0"/>
        <w:jc w:val="both"/>
      </w:pPr>
      <w:r>
        <w:rPr>
          <w:rFonts w:ascii="Times New Roman"/>
          <w:b w:val="false"/>
          <w:i w:val="false"/>
          <w:color w:val="ff0000"/>
          <w:sz w:val="28"/>
        </w:rPr>
        <w:t xml:space="preserve">
      Сноска. Приложение 11 - в редакции приказа Министра сельского хозяйства РК от 22.06.2026 </w:t>
      </w:r>
      <w:r>
        <w:rPr>
          <w:rFonts w:ascii="Times New Roman"/>
          <w:b w:val="false"/>
          <w:i w:val="false"/>
          <w:color w:val="ff0000"/>
          <w:sz w:val="28"/>
        </w:rPr>
        <w:t>№ 248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26"/>
    <w:p>
      <w:pPr>
        <w:spacing w:after="0"/>
        <w:ind w:left="0"/>
        <w:jc w:val="both"/>
      </w:pPr>
      <w:bookmarkStart w:name="z705" w:id="327"/>
      <w:r>
        <w:rPr>
          <w:rFonts w:ascii="Times New Roman"/>
          <w:b w:val="false"/>
          <w:i w:val="false"/>
          <w:color w:val="000000"/>
          <w:sz w:val="28"/>
        </w:rPr>
        <w:t>
      от ____________________________________________________________________</w:t>
      </w:r>
    </w:p>
    <w:bookmarkEnd w:id="327"/>
    <w:p>
      <w:pPr>
        <w:spacing w:after="0"/>
        <w:ind w:left="0"/>
        <w:jc w:val="both"/>
      </w:pPr>
      <w:r>
        <w:rPr>
          <w:rFonts w:ascii="Times New Roman"/>
          <w:b w:val="false"/>
          <w:i w:val="false"/>
          <w:color w:val="000000"/>
          <w:sz w:val="28"/>
        </w:rPr>
        <w:t xml:space="preserve">             (указывается полное наименование юридического лица или (фамилия, имя,</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отчество (при его наличии) физического лица (сведения подтягиваются из цифровой системы))</w:t>
      </w:r>
    </w:p>
    <w:bookmarkStart w:name="z423" w:id="328"/>
    <w:p>
      <w:pPr>
        <w:spacing w:after="0"/>
        <w:ind w:left="0"/>
        <w:jc w:val="left"/>
      </w:pPr>
      <w:r>
        <w:rPr>
          <w:rFonts w:ascii="Times New Roman"/>
          <w:b/>
          <w:i w:val="false"/>
          <w:color w:val="000000"/>
        </w:rPr>
        <w:t xml:space="preserve"> Заявление о переоформлении свидетельства об аттестации</w:t>
      </w:r>
    </w:p>
    <w:bookmarkEnd w:id="328"/>
    <w:p>
      <w:pPr>
        <w:spacing w:after="0"/>
        <w:ind w:left="0"/>
        <w:jc w:val="both"/>
      </w:pPr>
      <w:bookmarkStart w:name="z424" w:id="329"/>
      <w:r>
        <w:rPr>
          <w:rFonts w:ascii="Times New Roman"/>
          <w:b w:val="false"/>
          <w:i w:val="false"/>
          <w:color w:val="000000"/>
          <w:sz w:val="28"/>
        </w:rPr>
        <w:t>
      Прошу переоформить свидетельство об аттестации № ____ от "____" _____20__ года,</w:t>
      </w:r>
    </w:p>
    <w:bookmarkEnd w:id="329"/>
    <w:p>
      <w:pPr>
        <w:spacing w:after="0"/>
        <w:ind w:left="0"/>
        <w:jc w:val="both"/>
      </w:pPr>
      <w:r>
        <w:rPr>
          <w:rFonts w:ascii="Times New Roman"/>
          <w:b w:val="false"/>
          <w:i w:val="false"/>
          <w:color w:val="000000"/>
          <w:sz w:val="28"/>
        </w:rPr>
        <w:t xml:space="preserve">       в связи с 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(указать основание для переоформления)</w:t>
      </w:r>
    </w:p>
    <w:p>
      <w:pPr>
        <w:spacing w:after="0"/>
        <w:ind w:left="0"/>
        <w:jc w:val="both"/>
      </w:pPr>
      <w:r>
        <w:rPr>
          <w:rFonts w:ascii="Times New Roman"/>
          <w:b w:val="false"/>
          <w:i w:val="false"/>
          <w:color w:val="000000"/>
          <w:sz w:val="28"/>
        </w:rPr>
        <w:t xml:space="preserve">       Адрес: _______________________________________________________________</w:t>
      </w:r>
    </w:p>
    <w:p>
      <w:pPr>
        <w:spacing w:after="0"/>
        <w:ind w:left="0"/>
        <w:jc w:val="both"/>
      </w:pPr>
      <w:r>
        <w:rPr>
          <w:rFonts w:ascii="Times New Roman"/>
          <w:b w:val="false"/>
          <w:i w:val="false"/>
          <w:color w:val="000000"/>
          <w:sz w:val="28"/>
        </w:rPr>
        <w:t xml:space="preserve">                   (индекс, район, область, город (село), улица, номер дома, телефон,</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электронный адрес)</w:t>
      </w:r>
    </w:p>
    <w:p>
      <w:pPr>
        <w:spacing w:after="0"/>
        <w:ind w:left="0"/>
        <w:jc w:val="both"/>
      </w:pPr>
      <w:r>
        <w:rPr>
          <w:rFonts w:ascii="Times New Roman"/>
          <w:b w:val="false"/>
          <w:i w:val="false"/>
          <w:color w:val="000000"/>
          <w:sz w:val="28"/>
        </w:rPr>
        <w:t xml:space="preserve">       Прилагаемые документы:</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Руководитель:</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(электронная цифровая подпись)</w:t>
      </w:r>
    </w:p>
    <w:p>
      <w:pPr>
        <w:spacing w:after="0"/>
        <w:ind w:left="0"/>
        <w:jc w:val="both"/>
      </w:pPr>
      <w:r>
        <w:rPr>
          <w:rFonts w:ascii="Times New Roman"/>
          <w:b w:val="false"/>
          <w:i w:val="false"/>
          <w:color w:val="000000"/>
          <w:sz w:val="28"/>
        </w:rPr>
        <w:t xml:space="preserve">       Дата заполнения: "___" _________ 20 __ года.</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 xml:space="preserve">       Подтверждаю достоверность представленной информации и осведомлен об ответственности за предоставление недостоверных сведений в соответствии с законодательством Республики Казахстан.</w:t>
      </w:r>
    </w:p>
    <w:p>
      <w:pPr>
        <w:spacing w:after="0"/>
        <w:ind w:left="0"/>
        <w:jc w:val="both"/>
      </w:pPr>
      <w:r>
        <w:rPr>
          <w:rFonts w:ascii="Times New Roman"/>
          <w:b w:val="false"/>
          <w:i w:val="false"/>
          <w:color w:val="000000"/>
          <w:sz w:val="28"/>
        </w:rPr>
        <w:t xml:space="preserve">       Заявление принято к рассмотрению "___" __________ 20__года.</w:t>
      </w:r>
    </w:p>
    <w:p>
      <w:pPr>
        <w:spacing w:after="0"/>
        <w:ind w:left="0"/>
        <w:jc w:val="both"/>
      </w:pPr>
      <w:r>
        <w:rPr>
          <w:rFonts w:ascii="Times New Roman"/>
          <w:b w:val="false"/>
          <w:i w:val="false"/>
          <w:color w:val="000000"/>
          <w:sz w:val="28"/>
        </w:rPr>
        <w:t xml:space="preserve">       ______________________________________ 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(электронная цифровая подпись)</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