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78f20" w14:textId="3278f2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Департаменте Комитета национальной безопасности Республики Казахстан по Карагандинской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6 октября 2015 года № 79. Зарегистрирован в Министерстве юстиции Республики Казахстан 10 ноября 2015 года № 12261.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21.07.2022 </w:t>
      </w:r>
      <w:r>
        <w:rPr>
          <w:rFonts w:ascii="Times New Roman"/>
          <w:b w:val="false"/>
          <w:i w:val="false"/>
          <w:color w:val="000000"/>
          <w:sz w:val="28"/>
        </w:rPr>
        <w:t>№ 594/нс-па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Карагандинской области.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Комитета национальной безопасности Республики Казахстан по Карагандинской области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государственной регистрации в Министерстве юстиции Республики Казахстан государственную регистрацию настоящего приказа в Департаменте юстиции Карагандинской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Департаменте юстиции Карагандинской области,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Абыкаев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2015 года № 79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Карагандинской области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приказа Председателя Комитета национальной безопасности РК от 21.07.2022 </w:t>
      </w:r>
      <w:r>
        <w:rPr>
          <w:rFonts w:ascii="Times New Roman"/>
          <w:b w:val="false"/>
          <w:i w:val="false"/>
          <w:color w:val="ff0000"/>
          <w:sz w:val="28"/>
        </w:rPr>
        <w:t>№ 594/нс-па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Карагандинской области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Карагандинской области.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Темиртауское городское управление. Зона обслуживания – город Темиртау, Нуринский и Осакаровский районы Карагандинской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Шахтинское городское управление. Зона обслуживания – города Шахтинск, Сарань и Абайский, Шетский районы Карагандинской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Балхашский городское управление. Зона обслуживания – города Балхаш, Приозерск и Актогайский район Карагандинской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Каркаралинский городской отдел. Зона обслуживания – Каркаралинский и Бухар-Жырауский районы Карагандинской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100000, Республика Казахстан, Карагандинская область, город Караганда, проспект Бухар-Жырау, 17.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Карагандинской области".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8"/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добывание разведывательной информации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Карагандинской области;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16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иные,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иные, принадлежащие гражданам помещения, Департамент уведомляет прокурора в течение двадцати четырех часов;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 и иных организаций, а также помещения, транспортные средства и иное имущество физических и юридических лиц;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64"/>
    <w:bookmarkStart w:name="z16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65"/>
    <w:bookmarkStart w:name="z16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разведывательную деятельность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нарушения целостности и подрыв безопасности Республики Казахстан;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Карагандинской области;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 радиоизлучения передающих радиоэлектронных средств, работа которых представляет угрозу безопасности Республики Казахстан;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Start w:name="z15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89"/>
    <w:bookmarkStart w:name="z16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90"/>
    <w:bookmarkStart w:name="z16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91"/>
    <w:bookmarkStart w:name="z16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92"/>
    <w:bookmarkStart w:name="z16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4"/>
    <w:bookmarkStart w:name="z9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95"/>
    <w:bookmarkStart w:name="z9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согласия руководства КНБ и в пределах своих полномочий принятие участия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96"/>
    <w:bookmarkStart w:name="z9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97"/>
    <w:bookmarkStart w:name="z10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Карагандинской области;</w:t>
      </w:r>
    </w:p>
    <w:bookmarkEnd w:id="98"/>
    <w:bookmarkStart w:name="z10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99"/>
    <w:bookmarkStart w:name="z10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100"/>
    <w:bookmarkStart w:name="z10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101"/>
    <w:bookmarkStart w:name="z10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102"/>
    <w:bookmarkStart w:name="z10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103"/>
    <w:bookmarkStart w:name="z10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104"/>
    <w:bookmarkStart w:name="z10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105"/>
    <w:bookmarkStart w:name="z10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106"/>
    <w:bookmarkStart w:name="z10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107"/>
    <w:bookmarkStart w:name="z11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108"/>
    <w:bookmarkStart w:name="z11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109"/>
    <w:bookmarkStart w:name="z11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Карагандинской области;</w:t>
      </w:r>
    </w:p>
    <w:bookmarkEnd w:id="110"/>
    <w:bookmarkStart w:name="z11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Карагандинской области;</w:t>
      </w:r>
    </w:p>
    <w:bookmarkEnd w:id="111"/>
    <w:bookmarkStart w:name="z11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 в порядке и пределах, установленных законодательством Республики Казахстан;</w:t>
      </w:r>
    </w:p>
    <w:bookmarkEnd w:id="112"/>
    <w:bookmarkStart w:name="z11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13"/>
    <w:bookmarkStart w:name="z11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114"/>
    <w:bookmarkStart w:name="z11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115"/>
    <w:bookmarkStart w:name="z11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116"/>
    <w:bookmarkStart w:name="z11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Карагандинской области;</w:t>
      </w:r>
    </w:p>
    <w:bookmarkEnd w:id="117"/>
    <w:bookmarkStart w:name="z15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Карагандинской области, разрабатываемый местным исполнительным органом;</w:t>
      </w:r>
    </w:p>
    <w:bookmarkEnd w:id="118"/>
    <w:bookmarkStart w:name="z12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питания сотрудников и работников, капитального строительства и реконструкции, ремонта зданий и сооружений, жилищного и казарменно-жилищного строительства, ремонта;</w:t>
      </w:r>
    </w:p>
    <w:bookmarkEnd w:id="119"/>
    <w:bookmarkStart w:name="z12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120"/>
    <w:bookmarkStart w:name="z12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121"/>
    <w:bookmarkStart w:name="z12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122"/>
    <w:bookmarkStart w:name="z12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123"/>
    <w:bookmarkStart w:name="z12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124"/>
    <w:bookmarkStart w:name="z12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125"/>
    <w:bookmarkStart w:name="z12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126"/>
    <w:bookmarkStart w:name="z12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127"/>
    <w:bookmarkStart w:name="z12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128"/>
    <w:bookmarkStart w:name="z13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129"/>
    <w:bookmarkStart w:name="z13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функционирования государственного языка в Департаменте;</w:t>
      </w:r>
    </w:p>
    <w:bookmarkEnd w:id="130"/>
    <w:bookmarkStart w:name="z13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131"/>
    <w:bookmarkStart w:name="z13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132"/>
    <w:bookmarkStart w:name="z13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133"/>
    <w:bookmarkStart w:name="z13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134"/>
    <w:bookmarkStart w:name="z13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Карагандинской области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135"/>
    <w:bookmarkStart w:name="z13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136"/>
    <w:bookmarkStart w:name="z16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137"/>
    <w:bookmarkStart w:name="z16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38"/>
    <w:bookmarkStart w:name="z16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39"/>
    <w:bookmarkStart w:name="z13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140"/>
    <w:bookmarkStart w:name="z13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141"/>
    <w:bookmarkStart w:name="z14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143"/>
    <w:bookmarkStart w:name="z14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44"/>
    <w:bookmarkStart w:name="z14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45"/>
    <w:bookmarkStart w:name="z14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6"/>
    <w:bookmarkStart w:name="z14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147"/>
    <w:bookmarkStart w:name="z14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КНБ предложения по структуре и штатному расписанию Департамента;</w:t>
      </w:r>
    </w:p>
    <w:bookmarkEnd w:id="148"/>
    <w:bookmarkStart w:name="z14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149"/>
    <w:bookmarkStart w:name="z14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150"/>
    <w:bookmarkStart w:name="z14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151"/>
    <w:bookmarkStart w:name="z15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52"/>
    <w:bookmarkStart w:name="z15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определяет полномочия своих заместителей в соответствии с действующим законодательством.</w:t>
      </w:r>
    </w:p>
    <w:bookmarkEnd w:id="153"/>
    <w:bookmarkStart w:name="z152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54"/>
    <w:bookmarkStart w:name="z15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55"/>
    <w:bookmarkStart w:name="z15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56"/>
    <w:bookmarkStart w:name="z15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7"/>
    <w:bookmarkStart w:name="z156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58"/>
    <w:bookmarkStart w:name="z15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