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cfdc35" w14:textId="9cfdc3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формы, Правил ведения и хранения трудовых книжек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и социального развития Республики Казахстан от 30 ноября 2015 года № 929. Зарегистрирован в Министерстве юстиции Республики Казахстан 29 декабря 2015 года № 12621.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Вводится в действие с 01.01.2016.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25)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от 23 ноября 2015 года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трудовой книжки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ведения и хранения трудовых книжек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труда и социального партнерства Министерства здравоохранения и социального развития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приказа на интернет-ресурсе Министерства здравоохранения и социального развития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и социального развития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здравоохранения и социального развития Республики Казахстан Нурымбетова Б.Б.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2016 года и подлежит официальному опубликованию.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здравоохранения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социального развития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Дуйсенова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929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приказом Министра труда и социальной защиты населения РК от 15.06.2026 </w:t>
      </w:r>
      <w:r>
        <w:rPr>
          <w:rFonts w:ascii="Times New Roman"/>
          <w:b w:val="false"/>
          <w:i w:val="false"/>
          <w:color w:val="ff0000"/>
          <w:sz w:val="28"/>
        </w:rPr>
        <w:t>№ 242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трудовой книжки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Елтаңбасы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кітапшасы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книжка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 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Әкесінің аты (ол болған жағдайда) 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күні 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Білімі 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Мамандығы, біліктілігі 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Специальность, квалификация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Толтырылған күні 20__ жылғы "__" 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заполнения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Қызметкердің қолы 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работника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 беруші уәкілеттік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берген адамның қолы 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уполномоченного работодателем лица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Жұмысы туралы мәліметтер Сведения о работе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Жұмысқа қабылдау туралы, басқа жұмысқа ауыстыру туралы (лауазымы көрсетіледі) және еңбек шартының тоқтатылуы (себептері мен заңдарға сілтемелер көрсетіледі) туралы мәліметтер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приеме на работу, о переводах на другую работу (с указанием должности) и прекращении трудового договора (с указанием причин и ссылок на законы)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Жазбаны енгізу негіздемесі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(құжат, оның күні мен нөмірі)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основании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чего внесена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запись (документ,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его дата и номер)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Марапаттаулар мен көтермелеулер туралы мәліметтер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награждениях и поощрениях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Ұйымдағы жұмысқа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ордендермен,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медальдармен 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грамоталармен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марапаттаулар,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құрметті атақтар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беру 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көтермелеулер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туралы мәліметтер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награждениях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орденами, медалями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грамотами,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почетных званий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поощрениях,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связанных 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работой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Жазбаны енгізу негіздемесі (құжат,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күні мен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нөмірі)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основании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чего внесена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запись (документ,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его дата и номер)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929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и хранения трудовых книжек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и хранения трудовых книжек (далее - Правила) разработаны в соответствии с подпунктом 25)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от 23 ноября 2015 года (далее - Кодекс) и определяют порядок ведения и хранения трудовых книжек.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7"/>
    <w:bookmarkStart w:name="z3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трудовая книжка - документ, содержащий сведения о трудовой деятельности работника;</w:t>
      </w:r>
    </w:p>
    <w:bookmarkEnd w:id="8"/>
    <w:bookmarkStart w:name="z3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акты работодателя - приказы, распоряжения, инструкции, положения, правила трудового распорядка, издаваемые работодателем;</w:t>
      </w:r>
    </w:p>
    <w:bookmarkEnd w:id="9"/>
    <w:bookmarkStart w:name="z3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работодатель - физическое или юридическое лицо, с которым работник состоит в трудовых отношениях;</w:t>
      </w:r>
    </w:p>
    <w:bookmarkEnd w:id="10"/>
    <w:bookmarkStart w:name="z3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вкладыш - неотъемлемая часть трудовой книжки, которая оформляется и ведется работодателем в том же порядке, что и трудовая книжка.</w:t>
      </w:r>
    </w:p>
    <w:bookmarkEnd w:id="11"/>
    <w:bookmarkStart w:name="z1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ведения и хранения трудовых книжек</w:t>
      </w:r>
    </w:p>
    <w:bookmarkEnd w:id="12"/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Трудовая книжка (при ее наличии) ведется работодателем для подтверждения трудовой деятельности работника и состоит из двух разделов "Сведения о работе" и "Сведения о награждениях и поощрениях".</w:t>
      </w:r>
    </w:p>
    <w:bookmarkEnd w:id="13"/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трудовую книжку вносятся: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работнике: фамилия, имя, отчество (при его наличии), дата рождения, образование, квалификация, специальность;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работе: прием на работу, перевод на другую работу, прекращение трудового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награждениях и поощрениях.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Записи о применении дисциплинарных взысканий в отношении работника в трудовую книжку не вносятся.</w:t>
      </w:r>
    </w:p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Все записи в трудовой книжке о датах заключения трудового договора либо его прекращения, перевода на другую работу, а также о награждениях и поощрениях производятся арабскими цифрами (число и месяц двузначными цифрами, год указывается полностью) и вносятся первым руководителем либо уполномоченным им должностным лицом после издания соответствующего акта работодателя и соответствуют его тексту. При прекращении трудового договора запись в трудовой книжке вносится не позднее дня прекращения трудового договора.</w:t>
      </w:r>
    </w:p>
    <w:bookmarkEnd w:id="15"/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Сведения о работнике записываются на первой странице трудовой книжки и заверяются первым руководителем либо уполномоченным им должностным лицом, печатью организации (при ее наличии).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(полностью без сокращений) и дата рождения указываются на основании документов, удостоверяющих личность.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Образование, специальность и квалификация указываются на основании документов об образовании.</w:t>
      </w:r>
    </w:p>
    <w:bookmarkStart w:name="z1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разделе "Сведения о работе" отдельной строкой в виде заголовка указывается полное наименование работодателя.</w:t>
      </w:r>
    </w:p>
    <w:bookmarkEnd w:id="17"/>
    <w:bookmarkStart w:name="z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Записи о наименовании должности, на которую принят работник, производятся на основании трудового договора, акта работодателя, штатного расписания организации.</w:t>
      </w:r>
    </w:p>
    <w:bookmarkEnd w:id="18"/>
    <w:bookmarkStart w:name="z1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Если за время работы работника изменится наименование работодателя, то в графе 3 раздела "Сведения о работе" отдельной строкой производится соответствующая запись, а в графе 4 раздела "Сведения о работе" указывается основание изменения наименования (дата и номер справки о государственной регистрации (перерегистрации) юридического лица или удостоверение личности физического лица - работодателя).</w:t>
      </w:r>
    </w:p>
    <w:bookmarkEnd w:id="19"/>
    <w:bookmarkStart w:name="z2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раздел "Сведения о награждениях и поощрениях" вносятся следующие сведения: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награждениях государственными наградами Республики Казахстан и присвоении почетных званий;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награждениях почетными грамотами, нагрудными знаками, дипломами;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поощрениях за успехи в труде, в соответствии с трудовым, коллективным договорами и актами работодателя.</w:t>
      </w:r>
    </w:p>
    <w:bookmarkStart w:name="z2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выявления в трудовой книжке неправильной или неточной записи сведений о трудовой деятельности работника исправления производятся работодателем, которым была внесена соответствующая запись.</w:t>
      </w:r>
    </w:p>
    <w:bookmarkEnd w:id="21"/>
    <w:bookmarkStart w:name="z2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Если работодатель - юридическое лицо, внесший неправильную или неточную запись, реорганизовано, исправления вносятся его правопреемником.</w:t>
      </w:r>
    </w:p>
    <w:bookmarkEnd w:id="22"/>
    <w:bookmarkStart w:name="z2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Изменение записей о фамилии, имени, отчестве (при его наличии) и дате рождения работника производится работодателем по последнему месту работы на основании документов, удостоверяющих личность, свидетельства о браке, расторжении брака, об изменении фамилии, имени, отчества. Указанные изменения вносятся на первой странице (титульном листе) трудовой книжки. Одной чертой зачеркивается прежняя фамилия или имя, отчество (при его наличии), дата рождения и записываются новые данные. Ссылки на соответствующие документы записываются на внутренней стороне обложки и заверяются подписью руководителя или уполномоченного им лица и печатью организации (при его наличии).</w:t>
      </w:r>
    </w:p>
    <w:bookmarkEnd w:id="23"/>
    <w:bookmarkStart w:name="z2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Исправление сведений о работе производится в следующем порядке: после указания соответствующего порядкового номера, даты внесения записи в графе 3 раздела "Сведения о работе" производится следующая запись: "Запись за № ___ недействительна. Принят на должность_______" и в графе 4 раздела "Сведения о работе" повторяется дата и номер приказа (распоряжения) работодателя, запись из которого неправильно внесена в трудовую книжку.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незаконного расторжения трудового договора, перевода и восстановления на прежней работе производится следующая запись: "Запись за № ______ недействительна, восстановлен на прежней должности".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формулировки причины расторжения трудового договора производится следующая запись: "Запись за № ____ недействительна, трудовой договор прекращен (или расторгнут)" и указывается новая формулировка. В графе 4 раздела "Сведения о работе" в этом случае делается ссылка на приказ о восстановлении на работе или изменении формулировки причины прекращения трудового договора.</w:t>
      </w:r>
    </w:p>
    <w:bookmarkStart w:name="z2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Сведения о трудовой деятельности исправляются в соответствии с документами, подтверждающими трудовую деятельность работника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35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25"/>
    <w:bookmarkStart w:name="z2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разделах "Сведения о работе" и "Сведения о награждениях и поощрениях" трудовой книжки зачеркивание ранее внесенных неточных или неправильных записей не допускается.</w:t>
      </w:r>
    </w:p>
    <w:bookmarkEnd w:id="26"/>
    <w:bookmarkStart w:name="z2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прекращении с работником трудового договора все записи о работе, награждениях и поощрениях, внесенные в трудовую книжку за время работы у работодателя, заверяются первым руководителем либо уполномоченным им должностным лицом, печатью организации (при его наличии).</w:t>
      </w:r>
    </w:p>
    <w:bookmarkEnd w:id="27"/>
    <w:bookmarkStart w:name="z2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случае, если в трудовой книжке заполнены все страницы одного из разделов, то в нее вшивается вкладыш между последней страницей и обложкой трудовой книжки.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Нумерация записей во вкладыше продолжает нумерацию записей в трудовой книжке.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Вкладыш без трудовой книжки недействителен.</w:t>
      </w:r>
    </w:p>
    <w:bookmarkStart w:name="z2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 желанию работника трудовая книжка в период действия трудовых отношений хранится у работодателя по месту работы. Порядок хранения трудовых книжек определяется работодателем самостоятельно.</w:t>
      </w:r>
    </w:p>
    <w:bookmarkEnd w:id="29"/>
    <w:bookmarkStart w:name="z3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Кадровая служба либо уполномоченное работодателем должностное лицо ведет книгу учета движения трудовых книжек и вкладышей в них, в которой регистрируются все трудовые книжки, принятые от работников, а также выданные работникам.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трудовой книжки в связи с прекращением трудового договора работник расписывается в книге учета движения трудовых книжек и вкладышей в них.</w:t>
      </w:r>
    </w:p>
    <w:bookmarkStart w:name="z3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случае смерти работника трудовая книжка выдается его родственникам под роспись или высылается почтой по их требованию.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Трудовые книжки, не полученные работниками при прекращении трудового договора либо его ближайшими родственниками, в случае смерти работника хранятся в течение двух лет в кадровой службе организации отдельно от остальных трудовых книжек.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