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082218" w14:textId="d08221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выдачи иностранным гражданам и лицам без гражданства разрешения на временное и постоянное проживание в Республике Казахстан</w:t>
      </w:r>
    </w:p>
    <w:p>
      <w:pPr>
        <w:spacing w:after="0"/>
        <w:ind w:left="0"/>
        <w:jc w:val="both"/>
      </w:pPr>
      <w:r>
        <w:rPr>
          <w:rFonts w:ascii="Times New Roman"/>
          <w:b w:val="false"/>
          <w:i w:val="false"/>
          <w:color w:val="000000"/>
          <w:sz w:val="28"/>
        </w:rPr>
        <w:t>Приказ Министра внутренних дел Республики Казахстан от 4 декабря 2015 года № 992. Зарегистрирован в Министерстве юстиции Республики Казахстан 20 января 2016 года № 12880.</w:t>
      </w:r>
    </w:p>
    <w:p>
      <w:pPr>
        <w:spacing w:after="0"/>
        <w:ind w:left="0"/>
        <w:jc w:val="both"/>
      </w:pPr>
      <w:r>
        <w:rPr>
          <w:rFonts w:ascii="Times New Roman"/>
          <w:b w:val="false"/>
          <w:i w:val="false"/>
          <w:color w:val="ff0000"/>
          <w:sz w:val="28"/>
        </w:rPr>
        <w:t xml:space="preserve">
      Сноска. Заголовок – в редакции приказа Министра внутренних дел РК от 29.06.2026 </w:t>
      </w:r>
      <w:r>
        <w:rPr>
          <w:rFonts w:ascii="Times New Roman"/>
          <w:b w:val="false"/>
          <w:i w:val="false"/>
          <w:color w:val="ff0000"/>
          <w:sz w:val="28"/>
        </w:rPr>
        <w:t>№ 454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статьи 9 Закона Республики Казахстан "О миграции населения" и подпунктом 1)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внутренних дел РК от 29.06.2026 </w:t>
      </w:r>
      <w:r>
        <w:rPr>
          <w:rFonts w:ascii="Times New Roman"/>
          <w:b w:val="false"/>
          <w:i w:val="false"/>
          <w:color w:val="000000"/>
          <w:sz w:val="28"/>
        </w:rPr>
        <w:t>№ 454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выдачи иностранным гражданам и лицам без гражданства разрешения на временное и постоянное проживание в Республике Казахстан;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внутренних дел РК от 29.06.2026 </w:t>
      </w:r>
      <w:r>
        <w:rPr>
          <w:rFonts w:ascii="Times New Roman"/>
          <w:b w:val="false"/>
          <w:i w:val="false"/>
          <w:color w:val="000000"/>
          <w:sz w:val="28"/>
        </w:rPr>
        <w:t>№ 454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Департаменту миграционной полиции Министерства внутренних дел Республики Казахстан обеспечить:</w:t>
      </w:r>
    </w:p>
    <w:p>
      <w:pPr>
        <w:spacing w:after="0"/>
        <w:ind w:left="0"/>
        <w:jc w:val="both"/>
      </w:pPr>
      <w:r>
        <w:rPr>
          <w:rFonts w:ascii="Times New Roman"/>
          <w:b w:val="false"/>
          <w:i w:val="false"/>
          <w:color w:val="000000"/>
          <w:sz w:val="28"/>
        </w:rPr>
        <w:t>
      1) в установленном законодательством порядке государственную регистрацию настоящего приказа в Министерстве юстиции Республики Казахстан;</w:t>
      </w:r>
    </w:p>
    <w:p>
      <w:pPr>
        <w:spacing w:after="0"/>
        <w:ind w:left="0"/>
        <w:jc w:val="both"/>
      </w:pPr>
      <w:r>
        <w:rPr>
          <w:rFonts w:ascii="Times New Roman"/>
          <w:b w:val="false"/>
          <w:i w:val="false"/>
          <w:color w:val="000000"/>
          <w:sz w:val="28"/>
        </w:rPr>
        <w:t>
      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информационно-правовой системе "Әділет" республиканского государственного предприятия на праве хозяйственного ведения "Республиканский центр правовой информации Министерства юстиции Республики Казахстан";</w:t>
      </w:r>
    </w:p>
    <w:p>
      <w:pPr>
        <w:spacing w:after="0"/>
        <w:ind w:left="0"/>
        <w:jc w:val="both"/>
      </w:pPr>
      <w:r>
        <w:rPr>
          <w:rFonts w:ascii="Times New Roman"/>
          <w:b w:val="false"/>
          <w:i w:val="false"/>
          <w:color w:val="000000"/>
          <w:sz w:val="28"/>
        </w:rPr>
        <w:t>
      3) размещение настоящего приказа на интернет-ресурсе Министерства внутренних дел Республики Казахстан и на интранет-портале государственных органов.</w:t>
      </w:r>
    </w:p>
    <w:bookmarkStart w:name="z4" w:id="2"/>
    <w:p>
      <w:pPr>
        <w:spacing w:after="0"/>
        <w:ind w:left="0"/>
        <w:jc w:val="both"/>
      </w:pPr>
      <w:r>
        <w:rPr>
          <w:rFonts w:ascii="Times New Roman"/>
          <w:b w:val="false"/>
          <w:i w:val="false"/>
          <w:color w:val="000000"/>
          <w:sz w:val="28"/>
        </w:rPr>
        <w:t>
      3. Контроль за исполнением настоящего приказа возложить на заместителя министра внутренних дел Республики Казахстан Тургумбаева Е.З. и Департамент миграционной полиции Министерства внутренних дел Республики Казахстан (Саинов С.С.).</w:t>
      </w:r>
    </w:p>
    <w:bookmarkEnd w:id="2"/>
    <w:bookmarkStart w:name="z5" w:id="3"/>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генерал-полковник полиции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Касымов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приказом</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4 декабря 2015 года № 992</w:t>
            </w:r>
          </w:p>
        </w:tc>
      </w:tr>
    </w:tbl>
    <w:bookmarkStart w:name="z7" w:id="4"/>
    <w:p>
      <w:pPr>
        <w:spacing w:after="0"/>
        <w:ind w:left="0"/>
        <w:jc w:val="left"/>
      </w:pPr>
      <w:r>
        <w:rPr>
          <w:rFonts w:ascii="Times New Roman"/>
          <w:b/>
          <w:i w:val="false"/>
          <w:color w:val="000000"/>
        </w:rPr>
        <w:t xml:space="preserve"> Правила выдачи иностранным гражданам и лицам без гражданства разрешения на временное и постоянное проживание в Республике Казахстан</w:t>
      </w:r>
    </w:p>
    <w:bookmarkEnd w:id="4"/>
    <w:p>
      <w:pPr>
        <w:spacing w:after="0"/>
        <w:ind w:left="0"/>
        <w:jc w:val="both"/>
      </w:pPr>
      <w:r>
        <w:rPr>
          <w:rFonts w:ascii="Times New Roman"/>
          <w:b w:val="false"/>
          <w:i w:val="false"/>
          <w:color w:val="ff0000"/>
          <w:sz w:val="28"/>
        </w:rPr>
        <w:t xml:space="preserve">
      Сноска. Правила - в редакции приказа Министра внутренних дел РК от 29.06.2026 </w:t>
      </w:r>
      <w:r>
        <w:rPr>
          <w:rFonts w:ascii="Times New Roman"/>
          <w:b w:val="false"/>
          <w:i w:val="false"/>
          <w:color w:val="ff0000"/>
          <w:sz w:val="28"/>
        </w:rPr>
        <w:t>№ 454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Глава 1. Общие положения</w:t>
      </w:r>
    </w:p>
    <w:bookmarkStart w:name="z25" w:id="5"/>
    <w:p>
      <w:pPr>
        <w:spacing w:after="0"/>
        <w:ind w:left="0"/>
        <w:jc w:val="both"/>
      </w:pPr>
      <w:r>
        <w:rPr>
          <w:rFonts w:ascii="Times New Roman"/>
          <w:b w:val="false"/>
          <w:i w:val="false"/>
          <w:color w:val="000000"/>
          <w:sz w:val="28"/>
        </w:rPr>
        <w:t xml:space="preserve">
      1. Настоящие Правила выдачи иностранным гражданам и лицам без гражданства разрешения на временное и постоянное проживание в Республике Казахстан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миграции населения" (далее - Закон) и определяют порядок выдачи иностранным гражданам и лицам без гражданства разрешения на временное и постоянное проживание в Республике Казахстан и его аннулирования.</w:t>
      </w:r>
    </w:p>
    <w:bookmarkEnd w:id="5"/>
    <w:bookmarkStart w:name="z26" w:id="6"/>
    <w:p>
      <w:pPr>
        <w:spacing w:after="0"/>
        <w:ind w:left="0"/>
        <w:jc w:val="both"/>
      </w:pPr>
      <w:r>
        <w:rPr>
          <w:rFonts w:ascii="Times New Roman"/>
          <w:b w:val="false"/>
          <w:i w:val="false"/>
          <w:color w:val="000000"/>
          <w:sz w:val="28"/>
        </w:rPr>
        <w:t>
      Уполномоченный орган в области миграции направляет информацию о внесенных изменениях и (или) дополнениях в настоящие Правила в государственную корпорацию "Правительство для граждан", оператору цифровой инфраструктуры "цифрового правительства" и в Единый контакт-центр по вопросам оказания государственных услуг.</w:t>
      </w:r>
    </w:p>
    <w:bookmarkEnd w:id="6"/>
    <w:bookmarkStart w:name="z27" w:id="7"/>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7"/>
    <w:bookmarkStart w:name="z28" w:id="8"/>
    <w:p>
      <w:pPr>
        <w:spacing w:after="0"/>
        <w:ind w:left="0"/>
        <w:jc w:val="both"/>
      </w:pPr>
      <w:r>
        <w:rPr>
          <w:rFonts w:ascii="Times New Roman"/>
          <w:b w:val="false"/>
          <w:i w:val="false"/>
          <w:color w:val="000000"/>
          <w:sz w:val="28"/>
        </w:rPr>
        <w:t>
      1) жертва торговли людьми – физическое лицо, в отношении которого есть основания полагать, что оно непосредственно пострадало от правонарушения, связанного с торговлей людьми независимо от наличия факта возбуждения уголовного производства по поводу совершенных действий;</w:t>
      </w:r>
    </w:p>
    <w:bookmarkEnd w:id="8"/>
    <w:bookmarkStart w:name="z29" w:id="9"/>
    <w:p>
      <w:pPr>
        <w:spacing w:after="0"/>
        <w:ind w:left="0"/>
        <w:jc w:val="both"/>
      </w:pPr>
      <w:r>
        <w:rPr>
          <w:rFonts w:ascii="Times New Roman"/>
          <w:b w:val="false"/>
          <w:i w:val="false"/>
          <w:color w:val="000000"/>
          <w:sz w:val="28"/>
        </w:rPr>
        <w:t xml:space="preserve">
      2) идентификация жертвы торговли людьми – отнесение лица к пострадавшим от жестокого обращения, приведшего к социальной дезадаптации и социальной депривации вследствие действий, связанных с торговлей людьми, в том числе несовершеннолетними, иными видами их эксплуатации, а также похищения людей, согласно Критериям оценки наличия жестокого обращения, приведшего к социальной дезадаптации и социальной депривации, утвержденными совместным </w:t>
      </w:r>
      <w:r>
        <w:rPr>
          <w:rFonts w:ascii="Times New Roman"/>
          <w:b w:val="false"/>
          <w:i w:val="false"/>
          <w:color w:val="000000"/>
          <w:sz w:val="28"/>
        </w:rPr>
        <w:t>приказом</w:t>
      </w:r>
      <w:r>
        <w:rPr>
          <w:rFonts w:ascii="Times New Roman"/>
          <w:b w:val="false"/>
          <w:i w:val="false"/>
          <w:color w:val="000000"/>
          <w:sz w:val="28"/>
        </w:rPr>
        <w:t xml:space="preserve"> Министра внутренних дел Республики Казахстан от 30 июня 2023 года № 528, Министра здравоохранения Республики Казахстан от 1 июля 2023 года № 123, Министра труда и социальной защиты населения Республики Казахстан от 30 июня 2023 года № 271 и Министра просвещения Республики Казахстан от 30 июня 2023 года № 190 (зарегистрирован в Реестре государственной регистрации нормативно правовых актов за № 33002);</w:t>
      </w:r>
    </w:p>
    <w:bookmarkEnd w:id="9"/>
    <w:bookmarkStart w:name="z30" w:id="10"/>
    <w:p>
      <w:pPr>
        <w:spacing w:after="0"/>
        <w:ind w:left="0"/>
        <w:jc w:val="both"/>
      </w:pPr>
      <w:r>
        <w:rPr>
          <w:rFonts w:ascii="Times New Roman"/>
          <w:b w:val="false"/>
          <w:i w:val="false"/>
          <w:color w:val="000000"/>
          <w:sz w:val="28"/>
        </w:rPr>
        <w:t>
      3)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10"/>
    <w:bookmarkStart w:name="z31" w:id="11"/>
    <w:p>
      <w:pPr>
        <w:spacing w:after="0"/>
        <w:ind w:left="0"/>
        <w:jc w:val="both"/>
      </w:pPr>
      <w:r>
        <w:rPr>
          <w:rFonts w:ascii="Times New Roman"/>
          <w:b w:val="false"/>
          <w:i w:val="false"/>
          <w:color w:val="000000"/>
          <w:sz w:val="28"/>
        </w:rPr>
        <w:t>
      4) лицо без гражданства – лицо, не являющееся гражданином Республики Казахстан и не имеющее доказательство своей принадлежности к гражданству иного государства;</w:t>
      </w:r>
    </w:p>
    <w:bookmarkEnd w:id="11"/>
    <w:bookmarkStart w:name="z32" w:id="12"/>
    <w:p>
      <w:pPr>
        <w:spacing w:after="0"/>
        <w:ind w:left="0"/>
        <w:jc w:val="both"/>
      </w:pPr>
      <w:r>
        <w:rPr>
          <w:rFonts w:ascii="Times New Roman"/>
          <w:b w:val="false"/>
          <w:i w:val="false"/>
          <w:color w:val="000000"/>
          <w:sz w:val="28"/>
        </w:rPr>
        <w:t>
      5) заявитель – лицо, подавшее обращение в административный орган, должностному лицу для осуществления административной процедуры, а также лицо, в отношении которого принимается административный акт, совершается административное действие (бездействие) (адресат административного акта);</w:t>
      </w:r>
    </w:p>
    <w:bookmarkEnd w:id="12"/>
    <w:bookmarkStart w:name="z33" w:id="13"/>
    <w:p>
      <w:pPr>
        <w:spacing w:after="0"/>
        <w:ind w:left="0"/>
        <w:jc w:val="both"/>
      </w:pPr>
      <w:r>
        <w:rPr>
          <w:rFonts w:ascii="Times New Roman"/>
          <w:b w:val="false"/>
          <w:i w:val="false"/>
          <w:color w:val="000000"/>
          <w:sz w:val="28"/>
        </w:rPr>
        <w:t>
      6) Международный финансовый центр "Астана" (далее – МФЦА) – территория в пределах города Астаны с точно обозначенными границами, определяемыми Президентом Республики Казахстан, в которой действует особый правовой режим в финансовой сфере;</w:t>
      </w:r>
    </w:p>
    <w:bookmarkEnd w:id="13"/>
    <w:bookmarkStart w:name="z34" w:id="14"/>
    <w:p>
      <w:pPr>
        <w:spacing w:after="0"/>
        <w:ind w:left="0"/>
        <w:jc w:val="both"/>
      </w:pPr>
      <w:r>
        <w:rPr>
          <w:rFonts w:ascii="Times New Roman"/>
          <w:b w:val="false"/>
          <w:i w:val="false"/>
          <w:color w:val="000000"/>
          <w:sz w:val="28"/>
        </w:rPr>
        <w:t>
      7) инвестиционный резидент МФЦА – иностранный гражданин или лицо без гражданства, осуществившие инвестиции в соответствии с программой инвестиционного налогового резидентства МФЦА, а также соответствующее условиям, предусмотренным Конституционным законом Республики Казахстан "О Международном финансовом центре "Астана";</w:t>
      </w:r>
    </w:p>
    <w:bookmarkEnd w:id="14"/>
    <w:bookmarkStart w:name="z35" w:id="15"/>
    <w:p>
      <w:pPr>
        <w:spacing w:after="0"/>
        <w:ind w:left="0"/>
        <w:jc w:val="both"/>
      </w:pPr>
      <w:r>
        <w:rPr>
          <w:rFonts w:ascii="Times New Roman"/>
          <w:b w:val="false"/>
          <w:i w:val="false"/>
          <w:color w:val="000000"/>
          <w:sz w:val="28"/>
        </w:rPr>
        <w:t>
      8) административный акт – решение, принимаемое административным органом, должностным лицом в публично-правовых отношениях, реализующее установленные законами Республики Казахстан права и обязанности определенного лица или индивидуально определенного круга лиц;</w:t>
      </w:r>
    </w:p>
    <w:bookmarkEnd w:id="15"/>
    <w:bookmarkStart w:name="z36" w:id="16"/>
    <w:p>
      <w:pPr>
        <w:spacing w:after="0"/>
        <w:ind w:left="0"/>
        <w:jc w:val="both"/>
      </w:pPr>
      <w:r>
        <w:rPr>
          <w:rFonts w:ascii="Times New Roman"/>
          <w:b w:val="false"/>
          <w:i w:val="false"/>
          <w:color w:val="000000"/>
          <w:sz w:val="28"/>
        </w:rPr>
        <w:t>
      9) административный орган – государственный орган, орган местного самоуправления, государственное юридическое лицо, а также иная организация, которые в соответствии с законами Республики Казахстан наделены полномочиями по принятию административного акта, совершению административного действия (бездействия);</w:t>
      </w:r>
    </w:p>
    <w:bookmarkEnd w:id="16"/>
    <w:bookmarkStart w:name="z37" w:id="17"/>
    <w:p>
      <w:pPr>
        <w:spacing w:after="0"/>
        <w:ind w:left="0"/>
        <w:jc w:val="both"/>
      </w:pPr>
      <w:r>
        <w:rPr>
          <w:rFonts w:ascii="Times New Roman"/>
          <w:b w:val="false"/>
          <w:i w:val="false"/>
          <w:color w:val="000000"/>
          <w:sz w:val="28"/>
        </w:rPr>
        <w:t>
      10) административная процедура – это деятельность административного органа, должностного лица по рассмотрению административного дела, принятию и исполнению по нему решения, совершаемая на основании обращения или по собственной инициативе, а также деятельность, осуществляемая в порядке упрощенной административной процедуры;</w:t>
      </w:r>
    </w:p>
    <w:bookmarkEnd w:id="17"/>
    <w:bookmarkStart w:name="z38" w:id="18"/>
    <w:p>
      <w:pPr>
        <w:spacing w:after="0"/>
        <w:ind w:left="0"/>
        <w:jc w:val="both"/>
      </w:pPr>
      <w:r>
        <w:rPr>
          <w:rFonts w:ascii="Times New Roman"/>
          <w:b w:val="false"/>
          <w:i w:val="false"/>
          <w:color w:val="000000"/>
          <w:sz w:val="28"/>
        </w:rPr>
        <w:t>
      11) бизнес-иммигрант – иммигрант, прибывший с целью осуществления предпринимательской деятельности в соответствии с законодательством Республики Казахстан;</w:t>
      </w:r>
    </w:p>
    <w:bookmarkEnd w:id="18"/>
    <w:bookmarkStart w:name="z39" w:id="19"/>
    <w:p>
      <w:pPr>
        <w:spacing w:after="0"/>
        <w:ind w:left="0"/>
        <w:jc w:val="both"/>
      </w:pPr>
      <w:r>
        <w:rPr>
          <w:rFonts w:ascii="Times New Roman"/>
          <w:b w:val="false"/>
          <w:i w:val="false"/>
          <w:color w:val="000000"/>
          <w:sz w:val="28"/>
        </w:rPr>
        <w:t>
      12) единая цифровая система "Беркут" (далее – ЕЦС "Беркут") – единая цифровая система по контролю за въездом – выездом и пребыванием иммигрантов в Республике Казахстан;</w:t>
      </w:r>
    </w:p>
    <w:bookmarkEnd w:id="19"/>
    <w:bookmarkStart w:name="z40" w:id="20"/>
    <w:p>
      <w:pPr>
        <w:spacing w:after="0"/>
        <w:ind w:left="0"/>
        <w:jc w:val="both"/>
      </w:pPr>
      <w:r>
        <w:rPr>
          <w:rFonts w:ascii="Times New Roman"/>
          <w:b w:val="false"/>
          <w:i w:val="false"/>
          <w:color w:val="000000"/>
          <w:sz w:val="28"/>
        </w:rPr>
        <w:t>
      13) бывший соотечественник – лицо, родившееся или ранее состоявшее в гражданстве Казахской Советской Социалистической Республики или Республики Казахстан и постоянно проживающее за рубежом;</w:t>
      </w:r>
    </w:p>
    <w:bookmarkEnd w:id="20"/>
    <w:bookmarkStart w:name="z41" w:id="21"/>
    <w:p>
      <w:pPr>
        <w:spacing w:after="0"/>
        <w:ind w:left="0"/>
        <w:jc w:val="both"/>
      </w:pPr>
      <w:r>
        <w:rPr>
          <w:rFonts w:ascii="Times New Roman"/>
          <w:b w:val="false"/>
          <w:i w:val="false"/>
          <w:color w:val="000000"/>
          <w:sz w:val="28"/>
        </w:rPr>
        <w:t>
      14) близкие родственники – родители (родитель), дети, усыновители (удочерители), усыновленные (удочеренные), полнородные и неполнородные братья и сестры, дедушка, бабушка, внуки;</w:t>
      </w:r>
    </w:p>
    <w:bookmarkEnd w:id="21"/>
    <w:bookmarkStart w:name="z42" w:id="22"/>
    <w:p>
      <w:pPr>
        <w:spacing w:after="0"/>
        <w:ind w:left="0"/>
        <w:jc w:val="both"/>
      </w:pPr>
      <w:r>
        <w:rPr>
          <w:rFonts w:ascii="Times New Roman"/>
          <w:b w:val="false"/>
          <w:i w:val="false"/>
          <w:color w:val="000000"/>
          <w:sz w:val="28"/>
        </w:rPr>
        <w:t>
      15) личный кабинет – кабинет пользователя на веб-портал "цифрового правительства";</w:t>
      </w:r>
    </w:p>
    <w:bookmarkEnd w:id="22"/>
    <w:bookmarkStart w:name="z43" w:id="23"/>
    <w:p>
      <w:pPr>
        <w:spacing w:after="0"/>
        <w:ind w:left="0"/>
        <w:jc w:val="both"/>
      </w:pPr>
      <w:r>
        <w:rPr>
          <w:rFonts w:ascii="Times New Roman"/>
          <w:b w:val="false"/>
          <w:i w:val="false"/>
          <w:color w:val="000000"/>
          <w:sz w:val="28"/>
        </w:rPr>
        <w:t>
      16) индивидуальный идентификационный номер (далее – ИИН) – двенадцатизначный цифровой код, присваиваемый физическому лицу один раз и пожизненно;</w:t>
      </w:r>
    </w:p>
    <w:bookmarkEnd w:id="23"/>
    <w:bookmarkStart w:name="z44" w:id="24"/>
    <w:p>
      <w:pPr>
        <w:spacing w:after="0"/>
        <w:ind w:left="0"/>
        <w:jc w:val="both"/>
      </w:pPr>
      <w:r>
        <w:rPr>
          <w:rFonts w:ascii="Times New Roman"/>
          <w:b w:val="false"/>
          <w:i w:val="false"/>
          <w:color w:val="000000"/>
          <w:sz w:val="28"/>
        </w:rPr>
        <w:t>
      17) проездной документ – документ, выдаваемый иностранным гражданам и лицам без гражданства для выезда за пределы Республики Казахстан;</w:t>
      </w:r>
    </w:p>
    <w:bookmarkEnd w:id="24"/>
    <w:bookmarkStart w:name="z45" w:id="25"/>
    <w:p>
      <w:pPr>
        <w:spacing w:after="0"/>
        <w:ind w:left="0"/>
        <w:jc w:val="both"/>
      </w:pPr>
      <w:r>
        <w:rPr>
          <w:rFonts w:ascii="Times New Roman"/>
          <w:b w:val="false"/>
          <w:i w:val="false"/>
          <w:color w:val="000000"/>
          <w:sz w:val="28"/>
        </w:rPr>
        <w:t>
      18) разрешение на въезд и выезд (далее – виза) – отметка уполномоченных на то государственных органов Республики Казахстан в паспорте мигранта или заменяющем его документе либо отметка уполномоченных на то государственных органов Республики Казахстан в цифровой системе, которая дает право на въезд на территорию Республики Казахстан, проезд по ее территории, пребывание на ней и выезд из территории Республики Казахстан на время, в целях и на условиях, установленных в визе;</w:t>
      </w:r>
    </w:p>
    <w:bookmarkEnd w:id="25"/>
    <w:bookmarkStart w:name="z46" w:id="26"/>
    <w:p>
      <w:pPr>
        <w:spacing w:after="0"/>
        <w:ind w:left="0"/>
        <w:jc w:val="both"/>
      </w:pPr>
      <w:r>
        <w:rPr>
          <w:rFonts w:ascii="Times New Roman"/>
          <w:b w:val="false"/>
          <w:i w:val="false"/>
          <w:color w:val="000000"/>
          <w:sz w:val="28"/>
        </w:rPr>
        <w:t>
      19) внутрикорпоративный перевод – временный на срок, определенный трудовым договором, но не более трех лет, с правом продления на один год перевод иностранного гражданина или лица без гражданства, осуществляющего трудовую деятельность на должности руководителя, менеджера или специалиста в юридическом лице, учрежденном на территории страны-члена Всемирной торговой организации, находящемся и действующем за пределами территории Республики Казахстан, в филиалы, дочерние организации, представительства данного юридического лица, учрежденные на территории Республики Казахстан в соответствии с законодательством Республики Казахстан;</w:t>
      </w:r>
    </w:p>
    <w:bookmarkEnd w:id="26"/>
    <w:bookmarkStart w:name="z47" w:id="27"/>
    <w:p>
      <w:pPr>
        <w:spacing w:after="0"/>
        <w:ind w:left="0"/>
        <w:jc w:val="both"/>
      </w:pPr>
      <w:r>
        <w:rPr>
          <w:rFonts w:ascii="Times New Roman"/>
          <w:b w:val="false"/>
          <w:i w:val="false"/>
          <w:color w:val="000000"/>
          <w:sz w:val="28"/>
        </w:rPr>
        <w:t>
      20) иммиграция – въезд иностранных граждан или лиц без гражданства в Республику Казахстан для временного или постоянного проживания;</w:t>
      </w:r>
    </w:p>
    <w:bookmarkEnd w:id="27"/>
    <w:bookmarkStart w:name="z48" w:id="28"/>
    <w:p>
      <w:pPr>
        <w:spacing w:after="0"/>
        <w:ind w:left="0"/>
        <w:jc w:val="both"/>
      </w:pPr>
      <w:r>
        <w:rPr>
          <w:rFonts w:ascii="Times New Roman"/>
          <w:b w:val="false"/>
          <w:i w:val="false"/>
          <w:color w:val="000000"/>
          <w:sz w:val="28"/>
        </w:rPr>
        <w:t>
      21) иммигрант – иностранный гражданин или лицо без гражданства, прибывшие в Республику Казахстан для временного или постоянного проживания;</w:t>
      </w:r>
    </w:p>
    <w:bookmarkEnd w:id="28"/>
    <w:bookmarkStart w:name="z49" w:id="29"/>
    <w:p>
      <w:pPr>
        <w:spacing w:after="0"/>
        <w:ind w:left="0"/>
        <w:jc w:val="both"/>
      </w:pPr>
      <w:r>
        <w:rPr>
          <w:rFonts w:ascii="Times New Roman"/>
          <w:b w:val="false"/>
          <w:i w:val="false"/>
          <w:color w:val="000000"/>
          <w:sz w:val="28"/>
        </w:rPr>
        <w:t>
      22) цифровая система миграционной полиции (далее – ЦС МП) –цифровая система Министерства внутренних дел по формированию банка данных о внутренних и внешних миграционных процессах, а также автоматизации процессов интеграционного взаимодействия с другими цифровыми системами и базами данных, создаваемыми в рамках "цифрового правительства";</w:t>
      </w:r>
    </w:p>
    <w:bookmarkEnd w:id="29"/>
    <w:bookmarkStart w:name="z50" w:id="30"/>
    <w:p>
      <w:pPr>
        <w:spacing w:after="0"/>
        <w:ind w:left="0"/>
        <w:jc w:val="both"/>
      </w:pPr>
      <w:r>
        <w:rPr>
          <w:rFonts w:ascii="Times New Roman"/>
          <w:b w:val="false"/>
          <w:i w:val="false"/>
          <w:color w:val="000000"/>
          <w:sz w:val="28"/>
        </w:rPr>
        <w:t>
      23) принимающее лицо – гражданин Республики Казахстан, иностранный гражданин и лицо без гражданства, постоянно проживающие в Республике Казахстан, или юридическое лицо, зарегистрированное в Республике Казахстан, ходатайствующие о приглашении иммигрантов в Республику Казахстан для временного проживания и (или) предоставляющие место для их проживания, имеющее регистрационный код адреса (далее – РКА);</w:t>
      </w:r>
    </w:p>
    <w:bookmarkEnd w:id="30"/>
    <w:bookmarkStart w:name="z51" w:id="31"/>
    <w:p>
      <w:pPr>
        <w:spacing w:after="0"/>
        <w:ind w:left="0"/>
        <w:jc w:val="both"/>
      </w:pPr>
      <w:r>
        <w:rPr>
          <w:rFonts w:ascii="Times New Roman"/>
          <w:b w:val="false"/>
          <w:i w:val="false"/>
          <w:color w:val="000000"/>
          <w:sz w:val="28"/>
        </w:rPr>
        <w:t>
      24) кандас – этнический казах и (или) члены его семьи казахской национальности, ранее не состоявшие в гражданстве Республики Казахстан, прибывшие на историческую родину и получившие соответствующий статус в порядке, установленном настоящим Законом;</w:t>
      </w:r>
    </w:p>
    <w:bookmarkEnd w:id="31"/>
    <w:bookmarkStart w:name="z52" w:id="32"/>
    <w:p>
      <w:pPr>
        <w:spacing w:after="0"/>
        <w:ind w:left="0"/>
        <w:jc w:val="both"/>
      </w:pPr>
      <w:r>
        <w:rPr>
          <w:rFonts w:ascii="Times New Roman"/>
          <w:b w:val="false"/>
          <w:i w:val="false"/>
          <w:color w:val="000000"/>
          <w:sz w:val="28"/>
        </w:rPr>
        <w:t>
      25) электронная копия документа – документ, полностью воспроизводящий вид и информацию (данные) подлинного документа в электронно-цифровой форме;</w:t>
      </w:r>
    </w:p>
    <w:bookmarkEnd w:id="32"/>
    <w:bookmarkStart w:name="z53" w:id="33"/>
    <w:p>
      <w:pPr>
        <w:spacing w:after="0"/>
        <w:ind w:left="0"/>
        <w:jc w:val="both"/>
      </w:pPr>
      <w:r>
        <w:rPr>
          <w:rFonts w:ascii="Times New Roman"/>
          <w:b w:val="false"/>
          <w:i w:val="false"/>
          <w:color w:val="000000"/>
          <w:sz w:val="28"/>
        </w:rPr>
        <w:t>
      26) интегрированная цифровая система центров обслуживания населения (далее – ИЦС ЦОН) –цифровая система, предназначенная для автоматизации процесса предоставления услуг населению (физическим и юридическим лицам) через Центры обслуживания населения Республики Казахстан;</w:t>
      </w:r>
    </w:p>
    <w:bookmarkEnd w:id="33"/>
    <w:bookmarkStart w:name="z54" w:id="34"/>
    <w:p>
      <w:pPr>
        <w:spacing w:after="0"/>
        <w:ind w:left="0"/>
        <w:jc w:val="both"/>
      </w:pPr>
      <w:r>
        <w:rPr>
          <w:rFonts w:ascii="Times New Roman"/>
          <w:b w:val="false"/>
          <w:i w:val="false"/>
          <w:color w:val="000000"/>
          <w:sz w:val="28"/>
        </w:rPr>
        <w:t>
      27) регистрационный код адреса – уникальный код адреса объекта недвижимости, генерируемый ЦС "Адресный регистр";</w:t>
      </w:r>
    </w:p>
    <w:bookmarkEnd w:id="34"/>
    <w:bookmarkStart w:name="z55" w:id="35"/>
    <w:p>
      <w:pPr>
        <w:spacing w:after="0"/>
        <w:ind w:left="0"/>
        <w:jc w:val="both"/>
      </w:pPr>
      <w:r>
        <w:rPr>
          <w:rFonts w:ascii="Times New Roman"/>
          <w:b w:val="false"/>
          <w:i w:val="false"/>
          <w:color w:val="000000"/>
          <w:sz w:val="28"/>
        </w:rPr>
        <w:t>
      28) миссионерская деятельность – деятельность граждан Республики Казахстан, иностранных граждан, лиц без гражданства от имени религиозных объединений, зарегистрированных в Республике Казахстан, направленная на распространение вероучения на территории Республики Казахстан;</w:t>
      </w:r>
    </w:p>
    <w:bookmarkEnd w:id="35"/>
    <w:bookmarkStart w:name="z56" w:id="36"/>
    <w:p>
      <w:pPr>
        <w:spacing w:after="0"/>
        <w:ind w:left="0"/>
        <w:jc w:val="both"/>
      </w:pPr>
      <w:r>
        <w:rPr>
          <w:rFonts w:ascii="Times New Roman"/>
          <w:b w:val="false"/>
          <w:i w:val="false"/>
          <w:color w:val="000000"/>
          <w:sz w:val="28"/>
        </w:rPr>
        <w:t>
      29) справка о соответствии квалификации для самостоятельного трудоустройства (далее – справка о соответствии квалификации) – документ установленной формы, выдаваемый в порядке, определяемом уполномоченным органом по вопросам миграции населения, иностранному работнику, соответствующему требованиям квалификации и уровню образования, для самостоятельного трудоустройства в Республике Казахстан по профессиям, востребованным в приоритетных отраслях экономики (видах экономической деятельности);</w:t>
      </w:r>
    </w:p>
    <w:bookmarkEnd w:id="36"/>
    <w:bookmarkStart w:name="z57" w:id="37"/>
    <w:p>
      <w:pPr>
        <w:spacing w:after="0"/>
        <w:ind w:left="0"/>
        <w:jc w:val="both"/>
      </w:pPr>
      <w:r>
        <w:rPr>
          <w:rFonts w:ascii="Times New Roman"/>
          <w:b w:val="false"/>
          <w:i w:val="false"/>
          <w:color w:val="000000"/>
          <w:sz w:val="28"/>
        </w:rPr>
        <w:t>
      30) лицо, ищущее убежище - иностранный гражданин или лицо без гражданства, изъявившие желание обратиться за убежищем в Республике Казахстан до принятия уполномоченным органом окончательного решения по их ходатайству о присвоении статуса беженца;</w:t>
      </w:r>
    </w:p>
    <w:bookmarkEnd w:id="37"/>
    <w:bookmarkStart w:name="z58" w:id="38"/>
    <w:p>
      <w:pPr>
        <w:spacing w:after="0"/>
        <w:ind w:left="0"/>
        <w:jc w:val="both"/>
      </w:pPr>
      <w:r>
        <w:rPr>
          <w:rFonts w:ascii="Times New Roman"/>
          <w:b w:val="false"/>
          <w:i w:val="false"/>
          <w:color w:val="000000"/>
          <w:sz w:val="28"/>
        </w:rPr>
        <w:t>
      31) разрешение на постоянное проживание – документ, выдаваемый органами внутренних дел иммигрантам при соблюдении требований, установленных законодательством Республики Казахстан, и предоставляющий им право на постоянное проживание на территории Республики Казахстан;</w:t>
      </w:r>
    </w:p>
    <w:bookmarkEnd w:id="38"/>
    <w:bookmarkStart w:name="z59" w:id="39"/>
    <w:p>
      <w:pPr>
        <w:spacing w:after="0"/>
        <w:ind w:left="0"/>
        <w:jc w:val="both"/>
      </w:pPr>
      <w:r>
        <w:rPr>
          <w:rFonts w:ascii="Times New Roman"/>
          <w:b w:val="false"/>
          <w:i w:val="false"/>
          <w:color w:val="000000"/>
          <w:sz w:val="28"/>
        </w:rPr>
        <w:t>
      32) разрешение на временное проживание – документ, выдаваемый органами внутренних дел иммигрантам, при соблюдении требований, установленных законодательством Республики Казахстан, и предоставляющий им право проживания на определенный срок на территории Республики Казахстан в зависимости от цели пребывания;</w:t>
      </w:r>
    </w:p>
    <w:bookmarkEnd w:id="39"/>
    <w:bookmarkStart w:name="z60" w:id="40"/>
    <w:p>
      <w:pPr>
        <w:spacing w:after="0"/>
        <w:ind w:left="0"/>
        <w:jc w:val="both"/>
      </w:pPr>
      <w:r>
        <w:rPr>
          <w:rFonts w:ascii="Times New Roman"/>
          <w:b w:val="false"/>
          <w:i w:val="false"/>
          <w:color w:val="000000"/>
          <w:sz w:val="28"/>
        </w:rPr>
        <w:t>
      33) сервис цифровых документов – объект цифровой инфраструктуры "цифрового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цифровых объектов;</w:t>
      </w:r>
    </w:p>
    <w:bookmarkEnd w:id="40"/>
    <w:bookmarkStart w:name="z61" w:id="41"/>
    <w:p>
      <w:pPr>
        <w:spacing w:after="0"/>
        <w:ind w:left="0"/>
        <w:jc w:val="both"/>
      </w:pPr>
      <w:r>
        <w:rPr>
          <w:rFonts w:ascii="Times New Roman"/>
          <w:b w:val="false"/>
          <w:i w:val="false"/>
          <w:color w:val="000000"/>
          <w:sz w:val="28"/>
        </w:rPr>
        <w:t>
      34) иностранный гражданин – лицо, не являющееся гражданином Республики Казахстан имеющее доказательство своей принадлежности к гражданству иного государства;</w:t>
      </w:r>
    </w:p>
    <w:bookmarkEnd w:id="41"/>
    <w:bookmarkStart w:name="z62" w:id="42"/>
    <w:p>
      <w:pPr>
        <w:spacing w:after="0"/>
        <w:ind w:left="0"/>
        <w:jc w:val="both"/>
      </w:pPr>
      <w:r>
        <w:rPr>
          <w:rFonts w:ascii="Times New Roman"/>
          <w:b w:val="false"/>
          <w:i w:val="false"/>
          <w:color w:val="000000"/>
          <w:sz w:val="28"/>
        </w:rPr>
        <w:t>
      35) загранучреждения – находящиеся за границей дипломатические и приравненные к ним представительства, а также консульские учреждения Республики Казахстан;</w:t>
      </w:r>
    </w:p>
    <w:bookmarkEnd w:id="42"/>
    <w:bookmarkStart w:name="z63" w:id="43"/>
    <w:p>
      <w:pPr>
        <w:spacing w:after="0"/>
        <w:ind w:left="0"/>
        <w:jc w:val="both"/>
      </w:pPr>
      <w:r>
        <w:rPr>
          <w:rFonts w:ascii="Times New Roman"/>
          <w:b w:val="false"/>
          <w:i w:val="false"/>
          <w:color w:val="000000"/>
          <w:sz w:val="28"/>
        </w:rPr>
        <w:t>
      36)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43"/>
    <w:bookmarkStart w:name="z64" w:id="44"/>
    <w:p>
      <w:pPr>
        <w:spacing w:after="0"/>
        <w:ind w:left="0"/>
        <w:jc w:val="both"/>
      </w:pPr>
      <w:r>
        <w:rPr>
          <w:rFonts w:ascii="Times New Roman"/>
          <w:b w:val="false"/>
          <w:i w:val="false"/>
          <w:color w:val="000000"/>
          <w:sz w:val="28"/>
        </w:rPr>
        <w:t>
      37) электронная цифровая подпись (далее – ЭЦП) – цифровая запись (набор цифровых данных), созданная с использованием закрытого ключа ЭЦП и средств ЭЦП, подтверждающая достоверность электронного документа, его принадлежность и неизменность содержания;</w:t>
      </w:r>
    </w:p>
    <w:bookmarkEnd w:id="44"/>
    <w:bookmarkStart w:name="z65" w:id="45"/>
    <w:p>
      <w:pPr>
        <w:spacing w:after="0"/>
        <w:ind w:left="0"/>
        <w:jc w:val="both"/>
      </w:pPr>
      <w:r>
        <w:rPr>
          <w:rFonts w:ascii="Times New Roman"/>
          <w:b w:val="false"/>
          <w:i w:val="false"/>
          <w:color w:val="000000"/>
          <w:sz w:val="28"/>
        </w:rPr>
        <w:t>
      38) этнический казах – иностранный гражданин или лицо без гражданства казахской национальности;</w:t>
      </w:r>
    </w:p>
    <w:bookmarkEnd w:id="45"/>
    <w:bookmarkStart w:name="z66" w:id="46"/>
    <w:p>
      <w:pPr>
        <w:spacing w:after="0"/>
        <w:ind w:left="0"/>
        <w:jc w:val="both"/>
      </w:pPr>
      <w:r>
        <w:rPr>
          <w:rFonts w:ascii="Times New Roman"/>
          <w:b w:val="false"/>
          <w:i w:val="false"/>
          <w:color w:val="000000"/>
          <w:sz w:val="28"/>
        </w:rPr>
        <w:t>
      39) беженец – иностранный гражданин, который в силу обоснованных опасений стать жертвой преследований по признаку расы, национальности, вероисповедания, гражданства, принадлежности к определенной социальной группе или политическим убеждениям находится вне страны своей гражданской принадлежности и не может пользоваться защитой своей страны или не желает пользоваться такой защитой вследствие таких опасений, или лицо без гражданства, находящиеся вне страны своего постоянного места жительства или гражданской принадлежности, которые не могут или не желают вернуться в нее вследствие этих опасений;</w:t>
      </w:r>
    </w:p>
    <w:bookmarkEnd w:id="46"/>
    <w:bookmarkStart w:name="z67" w:id="47"/>
    <w:p>
      <w:pPr>
        <w:spacing w:after="0"/>
        <w:ind w:left="0"/>
        <w:jc w:val="both"/>
      </w:pPr>
      <w:r>
        <w:rPr>
          <w:rFonts w:ascii="Times New Roman"/>
          <w:b w:val="false"/>
          <w:i w:val="false"/>
          <w:color w:val="000000"/>
          <w:sz w:val="28"/>
        </w:rPr>
        <w:t>
      40) дактилоскопическая регистрация – деятельность, осуществляемая уполномоченными государственными органами в сфере дактилоскопической и (или) геномной регистрации по сбору, обработке, защите дактилоскопической информации, установлению или подтверждению личности человека.</w:t>
      </w:r>
    </w:p>
    <w:bookmarkEnd w:id="47"/>
    <w:bookmarkStart w:name="z68" w:id="48"/>
    <w:p>
      <w:pPr>
        <w:spacing w:after="0"/>
        <w:ind w:left="0"/>
        <w:jc w:val="left"/>
      </w:pPr>
      <w:r>
        <w:rPr>
          <w:rFonts w:ascii="Times New Roman"/>
          <w:b/>
          <w:i w:val="false"/>
          <w:color w:val="000000"/>
        </w:rPr>
        <w:t xml:space="preserve"> Глава 2. Правила выдачи иностранным гражданам и лицам без гражданства разрешения на временное проживание в Республике Казахстан</w:t>
      </w:r>
    </w:p>
    <w:bookmarkEnd w:id="48"/>
    <w:bookmarkStart w:name="z69" w:id="49"/>
    <w:p>
      <w:pPr>
        <w:spacing w:after="0"/>
        <w:ind w:left="0"/>
        <w:jc w:val="both"/>
      </w:pPr>
      <w:r>
        <w:rPr>
          <w:rFonts w:ascii="Times New Roman"/>
          <w:b w:val="false"/>
          <w:i w:val="false"/>
          <w:color w:val="000000"/>
          <w:sz w:val="28"/>
        </w:rPr>
        <w:t>
      3. Правила выдачи иностранным гражданам и лицам без гражданства разрешения на временное проживание в Республике Казахстан определяют порядок оказания государственной услуги "Выдача иностранным гражданам и лицам без гражданства разрешения на временное проживание в Республике Казахстан" (далее – Государственная услуга РВП).</w:t>
      </w:r>
    </w:p>
    <w:bookmarkEnd w:id="49"/>
    <w:bookmarkStart w:name="z70" w:id="50"/>
    <w:p>
      <w:pPr>
        <w:spacing w:after="0"/>
        <w:ind w:left="0"/>
        <w:jc w:val="both"/>
      </w:pPr>
      <w:r>
        <w:rPr>
          <w:rFonts w:ascii="Times New Roman"/>
          <w:b w:val="false"/>
          <w:i w:val="false"/>
          <w:color w:val="000000"/>
          <w:sz w:val="28"/>
        </w:rPr>
        <w:t>
      4. Услугополучателями являются принимающие лица, указанные в статье 6-1 Закона.</w:t>
      </w:r>
    </w:p>
    <w:bookmarkEnd w:id="50"/>
    <w:bookmarkStart w:name="z71" w:id="51"/>
    <w:p>
      <w:pPr>
        <w:spacing w:after="0"/>
        <w:ind w:left="0"/>
        <w:jc w:val="both"/>
      </w:pPr>
      <w:r>
        <w:rPr>
          <w:rFonts w:ascii="Times New Roman"/>
          <w:b w:val="false"/>
          <w:i w:val="false"/>
          <w:color w:val="000000"/>
          <w:sz w:val="28"/>
        </w:rPr>
        <w:t>
      В отношении инвестиционных резидентов МФЦА и членов их семей, прибывших из государств, с которыми имеются ратифицированные международные договоры о безвизовом порядке въезда и пребывания принимающей стороной является администрация МФЦА.</w:t>
      </w:r>
    </w:p>
    <w:bookmarkEnd w:id="51"/>
    <w:bookmarkStart w:name="z72" w:id="52"/>
    <w:p>
      <w:pPr>
        <w:spacing w:after="0"/>
        <w:ind w:left="0"/>
        <w:jc w:val="both"/>
      </w:pPr>
      <w:r>
        <w:rPr>
          <w:rFonts w:ascii="Times New Roman"/>
          <w:b w:val="false"/>
          <w:i w:val="false"/>
          <w:color w:val="000000"/>
          <w:sz w:val="28"/>
        </w:rPr>
        <w:t>
      В отношении жертв торговли людьми принимающей стороной являются местные исполнительные органы. РВП оформляется для предоставления гарантированного объема специальных социальных услуг иммигранту.</w:t>
      </w:r>
    </w:p>
    <w:bookmarkEnd w:id="52"/>
    <w:bookmarkStart w:name="z73" w:id="53"/>
    <w:p>
      <w:pPr>
        <w:spacing w:after="0"/>
        <w:ind w:left="0"/>
        <w:jc w:val="both"/>
      </w:pPr>
      <w:r>
        <w:rPr>
          <w:rFonts w:ascii="Times New Roman"/>
          <w:b w:val="false"/>
          <w:i w:val="false"/>
          <w:color w:val="000000"/>
          <w:sz w:val="28"/>
        </w:rPr>
        <w:t xml:space="preserve">
      Иммигрантам, указанным в абзацах 7, 8, 9, 10, 11, 12, 13 пункта 6 Правил въезда и пребывания иммигрантов в Республике Казахстан, а также их выезда из Республики Казахстан,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21 января 2012 года № 148 (далее – Постановление) территориальными подразделениями миграционных служб оформляется уведомление на выезд на сроки, указанные в Постановлении.</w:t>
      </w:r>
    </w:p>
    <w:bookmarkEnd w:id="53"/>
    <w:bookmarkStart w:name="z74" w:id="54"/>
    <w:p>
      <w:pPr>
        <w:spacing w:after="0"/>
        <w:ind w:left="0"/>
        <w:jc w:val="both"/>
      </w:pPr>
      <w:r>
        <w:rPr>
          <w:rFonts w:ascii="Times New Roman"/>
          <w:b w:val="false"/>
          <w:i w:val="false"/>
          <w:color w:val="000000"/>
          <w:sz w:val="28"/>
        </w:rPr>
        <w:t xml:space="preserve">
      5. Для получения государственной услуги РВП услугополучатели обращаются по месту регистрации в территориальные органы полиции (далее – услугодатель) либо через Государственную корпорацию либо через портал с заявлением-анкетой о выдаче иностранному гражданину или лицу без гражданства разрешения на временное проживание в Республике Казахстан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о выдаче РВП иммигрантам с приложением документов в зависимости от цели пребывания, предусмотренных Перечнем основных требований к оказанию государственной услуги "Выдача иностранным гражданам и лицам без гражданства разрешения на временное проживание в Республике Казахстан" (далее – Перечень основных требований к оказанию государственной услуги)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54"/>
    <w:bookmarkStart w:name="z75" w:id="55"/>
    <w:p>
      <w:pPr>
        <w:spacing w:after="0"/>
        <w:ind w:left="0"/>
        <w:jc w:val="both"/>
      </w:pPr>
      <w:r>
        <w:rPr>
          <w:rFonts w:ascii="Times New Roman"/>
          <w:b w:val="false"/>
          <w:i w:val="false"/>
          <w:color w:val="000000"/>
          <w:sz w:val="28"/>
        </w:rPr>
        <w:t>
      При оказании государственной услуги необходимо личное присутствие услугополучателя, либо поверенного лица по нотариально заверенной доверенности, либо по приказу или доверенности юридического лица на осуществление действий, предусмотренных полномочиями.</w:t>
      </w:r>
    </w:p>
    <w:bookmarkEnd w:id="55"/>
    <w:bookmarkStart w:name="z76" w:id="56"/>
    <w:p>
      <w:pPr>
        <w:spacing w:after="0"/>
        <w:ind w:left="0"/>
        <w:jc w:val="both"/>
      </w:pPr>
      <w:r>
        <w:rPr>
          <w:rFonts w:ascii="Times New Roman"/>
          <w:b w:val="false"/>
          <w:i w:val="false"/>
          <w:color w:val="000000"/>
          <w:sz w:val="28"/>
        </w:rPr>
        <w:t>
      При наличии цифровых систем, содержащих необходимые сведения и интегрированных с ИЦС ЦОН и (или) порталом, используются сведения цифровых систем. При этом представление документов, содержащих соответствующие сведения, не требуется.</w:t>
      </w:r>
    </w:p>
    <w:bookmarkEnd w:id="56"/>
    <w:bookmarkStart w:name="z77" w:id="57"/>
    <w:p>
      <w:pPr>
        <w:spacing w:after="0"/>
        <w:ind w:left="0"/>
        <w:jc w:val="both"/>
      </w:pPr>
      <w:r>
        <w:rPr>
          <w:rFonts w:ascii="Times New Roman"/>
          <w:b w:val="false"/>
          <w:i w:val="false"/>
          <w:color w:val="000000"/>
          <w:sz w:val="28"/>
        </w:rPr>
        <w:t>
      Для получения государственной услуги РВП иммигрантам, достигшим 16-летнего возраста на территории Республики Казахстан, услугополучатели обращаются по месту регистрации в территориальные органы полиции либо через Государственную корпорацию или через портал:</w:t>
      </w:r>
    </w:p>
    <w:bookmarkEnd w:id="57"/>
    <w:bookmarkStart w:name="z78" w:id="58"/>
    <w:p>
      <w:pPr>
        <w:spacing w:after="0"/>
        <w:ind w:left="0"/>
        <w:jc w:val="both"/>
      </w:pPr>
      <w:r>
        <w:rPr>
          <w:rFonts w:ascii="Times New Roman"/>
          <w:b w:val="false"/>
          <w:i w:val="false"/>
          <w:color w:val="000000"/>
          <w:sz w:val="28"/>
        </w:rPr>
        <w:t>
      1) до истечения срока пребывания в Республике Казахстан;</w:t>
      </w:r>
    </w:p>
    <w:bookmarkEnd w:id="58"/>
    <w:bookmarkStart w:name="z79" w:id="59"/>
    <w:p>
      <w:pPr>
        <w:spacing w:after="0"/>
        <w:ind w:left="0"/>
        <w:jc w:val="both"/>
      </w:pPr>
      <w:r>
        <w:rPr>
          <w:rFonts w:ascii="Times New Roman"/>
          <w:b w:val="false"/>
          <w:i w:val="false"/>
          <w:color w:val="000000"/>
          <w:sz w:val="28"/>
        </w:rPr>
        <w:t>
      2) либо не позднее 10 (десяти) календарных дней со дня окончания разрешенного срока пребывания.</w:t>
      </w:r>
    </w:p>
    <w:bookmarkEnd w:id="59"/>
    <w:bookmarkStart w:name="z80" w:id="60"/>
    <w:p>
      <w:pPr>
        <w:spacing w:after="0"/>
        <w:ind w:left="0"/>
        <w:jc w:val="both"/>
      </w:pPr>
      <w:r>
        <w:rPr>
          <w:rFonts w:ascii="Times New Roman"/>
          <w:b w:val="false"/>
          <w:i w:val="false"/>
          <w:color w:val="000000"/>
          <w:sz w:val="28"/>
        </w:rPr>
        <w:t>
      В случае истечения срока, указанного в подпункте 2) части четвертой настоящего пункта, предоставление документов осуществляется не позднее 15 (пятнадцати) календарных дней после вынесения решения о привлечении к административной ответственности за нарушение законодательства Республики Казахстан в области миграции населения, не связанного с административным выдворением за пределы Республики Казахстан.</w:t>
      </w:r>
    </w:p>
    <w:bookmarkEnd w:id="60"/>
    <w:bookmarkStart w:name="z81" w:id="61"/>
    <w:p>
      <w:pPr>
        <w:spacing w:after="0"/>
        <w:ind w:left="0"/>
        <w:jc w:val="both"/>
      </w:pPr>
      <w:r>
        <w:rPr>
          <w:rFonts w:ascii="Times New Roman"/>
          <w:b w:val="false"/>
          <w:i w:val="false"/>
          <w:color w:val="000000"/>
          <w:sz w:val="28"/>
        </w:rPr>
        <w:t>
      Для прохождения дактилоскопической регистрации, иностранные граждане и лица без гражданства обращаются в территориальные органы полиции по месту пребывания.</w:t>
      </w:r>
    </w:p>
    <w:bookmarkEnd w:id="61"/>
    <w:bookmarkStart w:name="z82" w:id="62"/>
    <w:p>
      <w:pPr>
        <w:spacing w:after="0"/>
        <w:ind w:left="0"/>
        <w:jc w:val="both"/>
      </w:pPr>
      <w:r>
        <w:rPr>
          <w:rFonts w:ascii="Times New Roman"/>
          <w:b w:val="false"/>
          <w:i w:val="false"/>
          <w:color w:val="000000"/>
          <w:sz w:val="28"/>
        </w:rPr>
        <w:t>
      6. Уполномоченный сотрудник услугодателя в день поступления документов осуществляет прием и проверяет предоставленные документы.</w:t>
      </w:r>
    </w:p>
    <w:bookmarkEnd w:id="62"/>
    <w:bookmarkStart w:name="z83" w:id="63"/>
    <w:p>
      <w:pPr>
        <w:spacing w:after="0"/>
        <w:ind w:left="0"/>
        <w:jc w:val="both"/>
      </w:pPr>
      <w:r>
        <w:rPr>
          <w:rFonts w:ascii="Times New Roman"/>
          <w:b w:val="false"/>
          <w:i w:val="false"/>
          <w:color w:val="000000"/>
          <w:sz w:val="28"/>
        </w:rPr>
        <w:t xml:space="preserve">
      В случае предоставления услугополучателем полного пакета документов, предусмотренного в пункте 10 Требований к оказанию государственной услуги РВП, уполномоченный сотрудник услугодателя выдает расписку о приеме документов на выдачу разрешения на временное проживание (далее – Расписка о приеме документов)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w:t>
      </w:r>
    </w:p>
    <w:bookmarkEnd w:id="63"/>
    <w:bookmarkStart w:name="z84" w:id="64"/>
    <w:p>
      <w:pPr>
        <w:spacing w:after="0"/>
        <w:ind w:left="0"/>
        <w:jc w:val="both"/>
      </w:pPr>
      <w:r>
        <w:rPr>
          <w:rFonts w:ascii="Times New Roman"/>
          <w:b w:val="false"/>
          <w:i w:val="false"/>
          <w:color w:val="000000"/>
          <w:sz w:val="28"/>
        </w:rPr>
        <w:t xml:space="preserve">
      В случае предоставления услугополучателем неполного пакета документов, предусмотренного в пункте 10 Требований к оказанию государственной услуги РВП и (или) документов с истекшим сроком действия, уполномоченный сотрудник услугодателя отказывает в приеме заявления и выдает расписку об отказе в приеме документов на выдачу разрешения на временное проживание (далее – Расписка об отказе в приеме документов)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64"/>
    <w:bookmarkStart w:name="z85" w:id="65"/>
    <w:p>
      <w:pPr>
        <w:spacing w:after="0"/>
        <w:ind w:left="0"/>
        <w:jc w:val="both"/>
      </w:pPr>
      <w:r>
        <w:rPr>
          <w:rFonts w:ascii="Times New Roman"/>
          <w:b w:val="false"/>
          <w:i w:val="false"/>
          <w:color w:val="000000"/>
          <w:sz w:val="28"/>
        </w:rPr>
        <w:t>
      7. При приеме документов через Государственную корпорацию услугополучателю выдается расписка о приеме документов.</w:t>
      </w:r>
    </w:p>
    <w:bookmarkEnd w:id="65"/>
    <w:bookmarkStart w:name="z86" w:id="66"/>
    <w:p>
      <w:pPr>
        <w:spacing w:after="0"/>
        <w:ind w:left="0"/>
        <w:jc w:val="both"/>
      </w:pPr>
      <w:r>
        <w:rPr>
          <w:rFonts w:ascii="Times New Roman"/>
          <w:b w:val="false"/>
          <w:i w:val="false"/>
          <w:color w:val="000000"/>
          <w:sz w:val="28"/>
        </w:rPr>
        <w:t>
      День приема документов не входит в срок оказания государственной услуги РВП.</w:t>
      </w:r>
    </w:p>
    <w:bookmarkEnd w:id="66"/>
    <w:bookmarkStart w:name="z87" w:id="67"/>
    <w:p>
      <w:pPr>
        <w:spacing w:after="0"/>
        <w:ind w:left="0"/>
        <w:jc w:val="both"/>
      </w:pPr>
      <w:r>
        <w:rPr>
          <w:rFonts w:ascii="Times New Roman"/>
          <w:b w:val="false"/>
          <w:i w:val="false"/>
          <w:color w:val="000000"/>
          <w:sz w:val="28"/>
        </w:rPr>
        <w:t>
      В случае предоставления услугополучателем неполного пакета документов, предусмотренного в пункте 10 Требований к оказанию государственной услуги РВП и (или) документов с истекшим сроком действия, работник Государственной корпорации отказывает в приеме заявления и выдает расписку об отказе в приеме документов.</w:t>
      </w:r>
    </w:p>
    <w:bookmarkEnd w:id="67"/>
    <w:bookmarkStart w:name="z88" w:id="68"/>
    <w:p>
      <w:pPr>
        <w:spacing w:after="0"/>
        <w:ind w:left="0"/>
        <w:jc w:val="both"/>
      </w:pPr>
      <w:r>
        <w:rPr>
          <w:rFonts w:ascii="Times New Roman"/>
          <w:b w:val="false"/>
          <w:i w:val="false"/>
          <w:color w:val="000000"/>
          <w:sz w:val="28"/>
        </w:rPr>
        <w:t>
      Сотрудник Государственной корпорации оформляет электронную заявку в ИЦС ЦОН, запрашивает необходимые для оказания государственной услуги сведения из цифровых систем государственных (при наличии интеграции в ИЦС ЦОН) либо прикладывает электронные копии документов и направляет в ЦС МП для принятия соответствующего решения.</w:t>
      </w:r>
    </w:p>
    <w:bookmarkEnd w:id="68"/>
    <w:bookmarkStart w:name="z89" w:id="69"/>
    <w:p>
      <w:pPr>
        <w:spacing w:after="0"/>
        <w:ind w:left="0"/>
        <w:jc w:val="both"/>
      </w:pPr>
      <w:r>
        <w:rPr>
          <w:rFonts w:ascii="Times New Roman"/>
          <w:b w:val="false"/>
          <w:i w:val="false"/>
          <w:color w:val="000000"/>
          <w:sz w:val="28"/>
        </w:rPr>
        <w:t>
      Заявка в электронном виде поступает на исполнение услугодателю в ЦС МП.</w:t>
      </w:r>
    </w:p>
    <w:bookmarkEnd w:id="69"/>
    <w:bookmarkStart w:name="z90" w:id="70"/>
    <w:p>
      <w:pPr>
        <w:spacing w:after="0"/>
        <w:ind w:left="0"/>
        <w:jc w:val="both"/>
      </w:pPr>
      <w:r>
        <w:rPr>
          <w:rFonts w:ascii="Times New Roman"/>
          <w:b w:val="false"/>
          <w:i w:val="false"/>
          <w:color w:val="000000"/>
          <w:sz w:val="28"/>
        </w:rPr>
        <w:t>
      8. Для получения государственной услуги на портале требуется наличие ЭЦП у услугополучателя (принимающие лица).</w:t>
      </w:r>
    </w:p>
    <w:bookmarkEnd w:id="70"/>
    <w:bookmarkStart w:name="z91" w:id="71"/>
    <w:p>
      <w:pPr>
        <w:spacing w:after="0"/>
        <w:ind w:left="0"/>
        <w:jc w:val="both"/>
      </w:pPr>
      <w:r>
        <w:rPr>
          <w:rFonts w:ascii="Times New Roman"/>
          <w:b w:val="false"/>
          <w:i w:val="false"/>
          <w:color w:val="000000"/>
          <w:sz w:val="28"/>
        </w:rPr>
        <w:t>
      Услугополучатель:</w:t>
      </w:r>
    </w:p>
    <w:bookmarkEnd w:id="71"/>
    <w:bookmarkStart w:name="z92" w:id="72"/>
    <w:p>
      <w:pPr>
        <w:spacing w:after="0"/>
        <w:ind w:left="0"/>
        <w:jc w:val="both"/>
      </w:pPr>
      <w:r>
        <w:rPr>
          <w:rFonts w:ascii="Times New Roman"/>
          <w:b w:val="false"/>
          <w:i w:val="false"/>
          <w:color w:val="000000"/>
          <w:sz w:val="28"/>
        </w:rPr>
        <w:t>
      1) авторизуется на портале, в разделе "Гражданство, миграция и иммиграция – Иностранным гражданам: въезд в Республику Казахстан и гражданство" выбирает государственную услугу "Выдача иностранным гражданам и лицам без гражданства разрешения на временное проживание в Республике Казахстан" и нажимает кнопку "Заказать услугу онлайн".</w:t>
      </w:r>
    </w:p>
    <w:bookmarkEnd w:id="72"/>
    <w:bookmarkStart w:name="z93" w:id="73"/>
    <w:p>
      <w:pPr>
        <w:spacing w:after="0"/>
        <w:ind w:left="0"/>
        <w:jc w:val="both"/>
      </w:pPr>
      <w:r>
        <w:rPr>
          <w:rFonts w:ascii="Times New Roman"/>
          <w:b w:val="false"/>
          <w:i w:val="false"/>
          <w:color w:val="000000"/>
          <w:sz w:val="28"/>
        </w:rPr>
        <w:t>
      2) оформляет заявку в соответствии с документами иностранного гражданина, запрашивает необходимые для оказания государственной услуги сведения из цифровых систем государственных (при наличии интеграции на портале) либо прикладывает копии сканированных документов в соответствии с перечнем, указанном в пункте 10 Требований к оказанию государственной услуги РВП, подписывает заявку ЭЦП и направляет заявку на исполнение.</w:t>
      </w:r>
    </w:p>
    <w:bookmarkEnd w:id="73"/>
    <w:bookmarkStart w:name="z94" w:id="74"/>
    <w:p>
      <w:pPr>
        <w:spacing w:after="0"/>
        <w:ind w:left="0"/>
        <w:jc w:val="both"/>
      </w:pPr>
      <w:r>
        <w:rPr>
          <w:rFonts w:ascii="Times New Roman"/>
          <w:b w:val="false"/>
          <w:i w:val="false"/>
          <w:color w:val="000000"/>
          <w:sz w:val="28"/>
        </w:rPr>
        <w:t>
      В случае подачи заявления через портал в личном кабинете услугополучателя отображается статус о принятии заявления для оказания государственной услуги, а также уведомление с указанием даты и времени получения результата государственной услуги.</w:t>
      </w:r>
    </w:p>
    <w:bookmarkEnd w:id="74"/>
    <w:bookmarkStart w:name="z95" w:id="75"/>
    <w:p>
      <w:pPr>
        <w:spacing w:after="0"/>
        <w:ind w:left="0"/>
        <w:jc w:val="both"/>
      </w:pPr>
      <w:r>
        <w:rPr>
          <w:rFonts w:ascii="Times New Roman"/>
          <w:b w:val="false"/>
          <w:i w:val="false"/>
          <w:color w:val="000000"/>
          <w:sz w:val="28"/>
        </w:rPr>
        <w:t>
      Заявка в электронном виде поступает на исполнение услугодателю в ЦС МП. При обращении услугополучателя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осуществляется следующим рабочим днем.</w:t>
      </w:r>
    </w:p>
    <w:bookmarkEnd w:id="75"/>
    <w:bookmarkStart w:name="z96" w:id="76"/>
    <w:p>
      <w:pPr>
        <w:spacing w:after="0"/>
        <w:ind w:left="0"/>
        <w:jc w:val="both"/>
      </w:pPr>
      <w:r>
        <w:rPr>
          <w:rFonts w:ascii="Times New Roman"/>
          <w:b w:val="false"/>
          <w:i w:val="false"/>
          <w:color w:val="000000"/>
          <w:sz w:val="28"/>
        </w:rPr>
        <w:t>
      9. Срок рассмотрения заявления-анкеты о выдаче РВП составляет один рабочий день.</w:t>
      </w:r>
    </w:p>
    <w:bookmarkEnd w:id="76"/>
    <w:bookmarkStart w:name="z97" w:id="77"/>
    <w:p>
      <w:pPr>
        <w:spacing w:after="0"/>
        <w:ind w:left="0"/>
        <w:jc w:val="both"/>
      </w:pPr>
      <w:r>
        <w:rPr>
          <w:rFonts w:ascii="Times New Roman"/>
          <w:b w:val="false"/>
          <w:i w:val="false"/>
          <w:color w:val="000000"/>
          <w:sz w:val="28"/>
        </w:rPr>
        <w:t>
      10. Уполномоченным сотрудником услугодателя после приема документов, в том числе заявок, поступивших через Государственную корпорацию или портал осуществляется:</w:t>
      </w:r>
    </w:p>
    <w:bookmarkEnd w:id="77"/>
    <w:bookmarkStart w:name="z98" w:id="78"/>
    <w:p>
      <w:pPr>
        <w:spacing w:after="0"/>
        <w:ind w:left="0"/>
        <w:jc w:val="both"/>
      </w:pPr>
      <w:r>
        <w:rPr>
          <w:rFonts w:ascii="Times New Roman"/>
          <w:b w:val="false"/>
          <w:i w:val="false"/>
          <w:color w:val="000000"/>
          <w:sz w:val="28"/>
        </w:rPr>
        <w:t>
      1) прием и проверка полноты предоставленных документов;</w:t>
      </w:r>
    </w:p>
    <w:bookmarkEnd w:id="78"/>
    <w:bookmarkStart w:name="z99" w:id="79"/>
    <w:p>
      <w:pPr>
        <w:spacing w:after="0"/>
        <w:ind w:left="0"/>
        <w:jc w:val="both"/>
      </w:pPr>
      <w:r>
        <w:rPr>
          <w:rFonts w:ascii="Times New Roman"/>
          <w:b w:val="false"/>
          <w:i w:val="false"/>
          <w:color w:val="000000"/>
          <w:sz w:val="28"/>
        </w:rPr>
        <w:t>
      2) проверка по сведениям ЕЦС "Беркут" информации о пересечении иностранным гражданином или лицом без гражданства Государственной границы Республики Казахстан;</w:t>
      </w:r>
    </w:p>
    <w:bookmarkEnd w:id="79"/>
    <w:bookmarkStart w:name="z100" w:id="80"/>
    <w:p>
      <w:pPr>
        <w:spacing w:after="0"/>
        <w:ind w:left="0"/>
        <w:jc w:val="both"/>
      </w:pPr>
      <w:r>
        <w:rPr>
          <w:rFonts w:ascii="Times New Roman"/>
          <w:b w:val="false"/>
          <w:i w:val="false"/>
          <w:color w:val="000000"/>
          <w:sz w:val="28"/>
        </w:rPr>
        <w:t>
      3) проверка по базам данных органов внутренних дел и Комитета по правовой статистике и специальным учетам при Генеральной прокуратуре Республики Казахстан сведений о судимости и розыске, наличии неисполненных обязательств за совершение уголовного или административного нарушения, наложенного на него в период предыдущего пребывания;</w:t>
      </w:r>
    </w:p>
    <w:bookmarkEnd w:id="80"/>
    <w:bookmarkStart w:name="z101" w:id="81"/>
    <w:p>
      <w:pPr>
        <w:spacing w:after="0"/>
        <w:ind w:left="0"/>
        <w:jc w:val="both"/>
      </w:pPr>
      <w:r>
        <w:rPr>
          <w:rFonts w:ascii="Times New Roman"/>
          <w:b w:val="false"/>
          <w:i w:val="false"/>
          <w:color w:val="000000"/>
          <w:sz w:val="28"/>
        </w:rPr>
        <w:t>
      4) проверка в цифровой системе сведений о наличии у иностранного гражданина и членов его семьи, прибывших совместно, индивидуальных идентификационных номеров;</w:t>
      </w:r>
    </w:p>
    <w:bookmarkEnd w:id="81"/>
    <w:bookmarkStart w:name="z102" w:id="82"/>
    <w:p>
      <w:pPr>
        <w:spacing w:after="0"/>
        <w:ind w:left="0"/>
        <w:jc w:val="both"/>
      </w:pPr>
      <w:r>
        <w:rPr>
          <w:rFonts w:ascii="Times New Roman"/>
          <w:b w:val="false"/>
          <w:i w:val="false"/>
          <w:color w:val="000000"/>
          <w:sz w:val="28"/>
        </w:rPr>
        <w:t>
      5) проверка количества действующих РВП, выданных работодателю на основании трудовых договоров по выполнению работ (оказанию услуг) в домашнем хозяйстве, на основании пункта 5 статьи 43-2 Закона.</w:t>
      </w:r>
    </w:p>
    <w:bookmarkEnd w:id="82"/>
    <w:bookmarkStart w:name="z103" w:id="83"/>
    <w:p>
      <w:pPr>
        <w:spacing w:after="0"/>
        <w:ind w:left="0"/>
        <w:jc w:val="both"/>
      </w:pPr>
      <w:r>
        <w:rPr>
          <w:rFonts w:ascii="Times New Roman"/>
          <w:b w:val="false"/>
          <w:i w:val="false"/>
          <w:color w:val="000000"/>
          <w:sz w:val="28"/>
        </w:rPr>
        <w:t>
      6) проверка в цифровой системе сведений о наличии заявки на оказание государственной услуги "Выдача разрешения иностранным гражданам и лицам без гражданства на постоянное жительство в Республике Казахстан".</w:t>
      </w:r>
    </w:p>
    <w:bookmarkEnd w:id="83"/>
    <w:bookmarkStart w:name="z104" w:id="84"/>
    <w:p>
      <w:pPr>
        <w:spacing w:after="0"/>
        <w:ind w:left="0"/>
        <w:jc w:val="both"/>
      </w:pPr>
      <w:r>
        <w:rPr>
          <w:rFonts w:ascii="Times New Roman"/>
          <w:b w:val="false"/>
          <w:i w:val="false"/>
          <w:color w:val="000000"/>
          <w:sz w:val="28"/>
        </w:rPr>
        <w:t>
      7) проверка в цифровой системе сведений о наличии у иностранного гражданина дактилоскопической регистрации.</w:t>
      </w:r>
    </w:p>
    <w:bookmarkEnd w:id="84"/>
    <w:bookmarkStart w:name="z105" w:id="85"/>
    <w:p>
      <w:pPr>
        <w:spacing w:after="0"/>
        <w:ind w:left="0"/>
        <w:jc w:val="both"/>
      </w:pPr>
      <w:r>
        <w:rPr>
          <w:rFonts w:ascii="Times New Roman"/>
          <w:b w:val="false"/>
          <w:i w:val="false"/>
          <w:color w:val="000000"/>
          <w:sz w:val="28"/>
        </w:rPr>
        <w:t xml:space="preserve">
      8) проверка на соответствие сведений в Единой системе учета трудовых договоров (далее - ЕСУТД) с данными работодателя, в том числе о заключении с работником трудового договора в соответствии с Правилами представления и получения сведений о трудовом договоре в единой системе учета трудовых договоров,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труда и социальной защиты населения Республики Казахстан от 3 сентября 2020 года № 353 (зарегистрирован в Реестре государственной регистрации нормативных правовых актов за № 21173).</w:t>
      </w:r>
    </w:p>
    <w:bookmarkEnd w:id="85"/>
    <w:bookmarkStart w:name="z106" w:id="86"/>
    <w:p>
      <w:pPr>
        <w:spacing w:after="0"/>
        <w:ind w:left="0"/>
        <w:jc w:val="both"/>
      </w:pPr>
      <w:r>
        <w:rPr>
          <w:rFonts w:ascii="Times New Roman"/>
          <w:b w:val="false"/>
          <w:i w:val="false"/>
          <w:color w:val="000000"/>
          <w:sz w:val="28"/>
        </w:rPr>
        <w:t>
      11. В случае неумышленной порчи или утери разрешения, уполномоченный сотрудник услугодателя, на основании заявления, оформленного в произвольной форме на имя руководства территориального органа полиции, выдает дубликат РВП после соответствующей проверки в ЦС МП.</w:t>
      </w:r>
    </w:p>
    <w:bookmarkEnd w:id="86"/>
    <w:bookmarkStart w:name="z107" w:id="87"/>
    <w:p>
      <w:pPr>
        <w:spacing w:after="0"/>
        <w:ind w:left="0"/>
        <w:jc w:val="both"/>
      </w:pPr>
      <w:r>
        <w:rPr>
          <w:rFonts w:ascii="Times New Roman"/>
          <w:b w:val="false"/>
          <w:i w:val="false"/>
          <w:color w:val="000000"/>
          <w:sz w:val="28"/>
        </w:rPr>
        <w:t xml:space="preserve">
      12. Услугодатель отказывает в оказании государственной услуги в случаях и по основаниям предусмотренных пунктами 11 Требований к оказанию государственной услуги РВП, выдает мотивированное уведомление об отказе в выдаче РВП иностранному гражданину или лицу без гражданства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w:t>
      </w:r>
    </w:p>
    <w:bookmarkEnd w:id="87"/>
    <w:bookmarkStart w:name="z108" w:id="88"/>
    <w:p>
      <w:pPr>
        <w:spacing w:after="0"/>
        <w:ind w:left="0"/>
        <w:jc w:val="both"/>
      </w:pPr>
      <w:r>
        <w:rPr>
          <w:rFonts w:ascii="Times New Roman"/>
          <w:b w:val="false"/>
          <w:i w:val="false"/>
          <w:color w:val="000000"/>
          <w:sz w:val="28"/>
        </w:rPr>
        <w:t xml:space="preserve">
      13.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цифровизации, согласно подпункту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w:t>
      </w:r>
    </w:p>
    <w:bookmarkEnd w:id="88"/>
    <w:bookmarkStart w:name="z109" w:id="89"/>
    <w:p>
      <w:pPr>
        <w:spacing w:after="0"/>
        <w:ind w:left="0"/>
        <w:jc w:val="both"/>
      </w:pPr>
      <w:r>
        <w:rPr>
          <w:rFonts w:ascii="Times New Roman"/>
          <w:b w:val="false"/>
          <w:i w:val="false"/>
          <w:color w:val="000000"/>
          <w:sz w:val="28"/>
        </w:rPr>
        <w:t>
      14. В случае технических сбоев цифровых систем, при отсутствии канала связи или возникновении иных обстоятельств, препятствующих отправке сообщений, уполномоченное подразделение услугодателя с момента обнаружения возникновения технических сбоев принимает меры для выявления и устранения указанных причин (в рабочие дни с 09:00 часов до 18:30 часов). Каждый случай аварийной ситуации, приводящий к задержке отправки сообщений более одного часа, фиксируется ответственным исполнителем уполномоченного подразделения услугодателя в специальном журнале.</w:t>
      </w:r>
    </w:p>
    <w:bookmarkEnd w:id="89"/>
    <w:bookmarkStart w:name="z110" w:id="90"/>
    <w:p>
      <w:pPr>
        <w:spacing w:after="0"/>
        <w:ind w:left="0"/>
        <w:jc w:val="left"/>
      </w:pPr>
      <w:r>
        <w:rPr>
          <w:rFonts w:ascii="Times New Roman"/>
          <w:b/>
          <w:i w:val="false"/>
          <w:color w:val="000000"/>
        </w:rPr>
        <w:t xml:space="preserve"> Глава 3. Правила выдачи иностранным гражданам и лицам без гражданства разрешения на постоянное проживание в Республике Казахстан</w:t>
      </w:r>
    </w:p>
    <w:bookmarkEnd w:id="90"/>
    <w:bookmarkStart w:name="z111" w:id="91"/>
    <w:p>
      <w:pPr>
        <w:spacing w:after="0"/>
        <w:ind w:left="0"/>
        <w:jc w:val="both"/>
      </w:pPr>
      <w:r>
        <w:rPr>
          <w:rFonts w:ascii="Times New Roman"/>
          <w:b w:val="false"/>
          <w:i w:val="false"/>
          <w:color w:val="000000"/>
          <w:sz w:val="28"/>
        </w:rPr>
        <w:t>
      15. Правила выдачи иностранным гражданам и лицам без гражданства разрешения на постоянное проживание в Республике Казахстан определяют порядок оказания государственной услуги "Выдача разрешения иностранным гражданам и лицам без гражданства на постоянное жительство в Республике Казахстан" (далее – Государственная услуга).</w:t>
      </w:r>
    </w:p>
    <w:bookmarkEnd w:id="91"/>
    <w:bookmarkStart w:name="z112" w:id="92"/>
    <w:p>
      <w:pPr>
        <w:spacing w:after="0"/>
        <w:ind w:left="0"/>
        <w:jc w:val="both"/>
      </w:pPr>
      <w:r>
        <w:rPr>
          <w:rFonts w:ascii="Times New Roman"/>
          <w:b w:val="false"/>
          <w:i w:val="false"/>
          <w:color w:val="000000"/>
          <w:sz w:val="28"/>
        </w:rPr>
        <w:t xml:space="preserve">
      16. Для получения государственной услуги иностранные граждане либо лица без гражданства (далее – услугополучатель), временно пребывающие в Республике Казахстан с визой на постоянное проживание, инвесторской многократной визой, выданной по ходатайству уполномоченного органа по инвестициям, визой, выданной согласно перечню востребованных профессий для получения иностранным гражданам разрешения на постоянное проживание в Республике Казахстан, утверждаемому уполномоченным органом по вопросам миграции населения, либо прибывшие из государств, заключивших с Республикой Казахстан соглашения о безвизовом порядке въезда и пребывания, либо имеющие статус беженца в Республике Казахстан, а также этнические казахи независимо от категории выданной им визы обращаются с заявлением о выдаче разрешения на постоянное жительство в Республике Казахстан (далее - разрешение) с приложением пакета документов в соответствии с Перечнем основных требований к оказанию государственной услуги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(далее – требование к оказанию государственной услуги) в территориальные органы полиции (далее - услугодатель) либо через некоммерческое акционерное общество "Государственная корпорация "Правительство для граждан" (далее – Государственная корпорация).</w:t>
      </w:r>
    </w:p>
    <w:bookmarkEnd w:id="92"/>
    <w:bookmarkStart w:name="z113" w:id="93"/>
    <w:p>
      <w:pPr>
        <w:spacing w:after="0"/>
        <w:ind w:left="0"/>
        <w:jc w:val="both"/>
      </w:pPr>
      <w:r>
        <w:rPr>
          <w:rFonts w:ascii="Times New Roman"/>
          <w:b w:val="false"/>
          <w:i w:val="false"/>
          <w:color w:val="000000"/>
          <w:sz w:val="28"/>
        </w:rPr>
        <w:t xml:space="preserve">
      17. При обращений к услугодателю, услугополучателю выдается талон о приеме документов либо случае представления неполного пакета документов, а также документов с истекшим сроком действия об отказе в приеме документов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93"/>
    <w:bookmarkStart w:name="z114" w:id="94"/>
    <w:p>
      <w:pPr>
        <w:spacing w:after="0"/>
        <w:ind w:left="0"/>
        <w:jc w:val="both"/>
      </w:pPr>
      <w:r>
        <w:rPr>
          <w:rFonts w:ascii="Times New Roman"/>
          <w:b w:val="false"/>
          <w:i w:val="false"/>
          <w:color w:val="000000"/>
          <w:sz w:val="28"/>
        </w:rPr>
        <w:t xml:space="preserve">
      18. При приеме документов через Государственную корпорацию, в случае представления услугополучателем неполного пакета документов согласно перечню, предусмотренному требованию к оказанию Государственной услуги, а также документов с истекшим сроком действия, работник Государственной корпорации отказывает в приеме документов и выдает расписку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94"/>
    <w:bookmarkStart w:name="z115" w:id="95"/>
    <w:p>
      <w:pPr>
        <w:spacing w:after="0"/>
        <w:ind w:left="0"/>
        <w:jc w:val="both"/>
      </w:pPr>
      <w:r>
        <w:rPr>
          <w:rFonts w:ascii="Times New Roman"/>
          <w:b w:val="false"/>
          <w:i w:val="false"/>
          <w:color w:val="000000"/>
          <w:sz w:val="28"/>
        </w:rPr>
        <w:t>
      19. При обращении услугополучателя через Государственную корпорацию:</w:t>
      </w:r>
    </w:p>
    <w:bookmarkEnd w:id="95"/>
    <w:bookmarkStart w:name="z116" w:id="96"/>
    <w:p>
      <w:pPr>
        <w:spacing w:after="0"/>
        <w:ind w:left="0"/>
        <w:jc w:val="both"/>
      </w:pPr>
      <w:r>
        <w:rPr>
          <w:rFonts w:ascii="Times New Roman"/>
          <w:b w:val="false"/>
          <w:i w:val="false"/>
          <w:color w:val="000000"/>
          <w:sz w:val="28"/>
        </w:rPr>
        <w:t>
      формируется запрос в интегрированную цифровую систему Центров обслуживания населения (далее - ЦС ЦОН) в "Государственную базу данных "Физические лица" (далее – ГБД ФЛ) на наличие у услугополучателя индивидуального идентификационного номера (далее - ИИН);</w:t>
      </w:r>
    </w:p>
    <w:bookmarkEnd w:id="96"/>
    <w:bookmarkStart w:name="z117" w:id="97"/>
    <w:p>
      <w:pPr>
        <w:spacing w:after="0"/>
        <w:ind w:left="0"/>
        <w:jc w:val="both"/>
      </w:pPr>
      <w:r>
        <w:rPr>
          <w:rFonts w:ascii="Times New Roman"/>
          <w:b w:val="false"/>
          <w:i w:val="false"/>
          <w:color w:val="000000"/>
          <w:sz w:val="28"/>
        </w:rPr>
        <w:t>
      при наличии ИИН формируется заявка ЦС ЦОН, с прикреплением электронных копий всех необходимых документов, для оказания государственной услуги.</w:t>
      </w:r>
    </w:p>
    <w:bookmarkEnd w:id="97"/>
    <w:bookmarkStart w:name="z118" w:id="98"/>
    <w:p>
      <w:pPr>
        <w:spacing w:after="0"/>
        <w:ind w:left="0"/>
        <w:jc w:val="both"/>
      </w:pPr>
      <w:r>
        <w:rPr>
          <w:rFonts w:ascii="Times New Roman"/>
          <w:b w:val="false"/>
          <w:i w:val="false"/>
          <w:color w:val="000000"/>
          <w:sz w:val="28"/>
        </w:rPr>
        <w:t>
      После поступления заявки из ЦС ЦОН в ЦС МП, либо при обращении услугополучателя к услугодателю осуществляются следующие мероприятия:</w:t>
      </w:r>
    </w:p>
    <w:bookmarkEnd w:id="98"/>
    <w:bookmarkStart w:name="z119" w:id="99"/>
    <w:p>
      <w:pPr>
        <w:spacing w:after="0"/>
        <w:ind w:left="0"/>
        <w:jc w:val="both"/>
      </w:pPr>
      <w:r>
        <w:rPr>
          <w:rFonts w:ascii="Times New Roman"/>
          <w:b w:val="false"/>
          <w:i w:val="false"/>
          <w:color w:val="000000"/>
          <w:sz w:val="28"/>
        </w:rPr>
        <w:t>
      услугодатель:</w:t>
      </w:r>
    </w:p>
    <w:bookmarkEnd w:id="99"/>
    <w:bookmarkStart w:name="z120" w:id="100"/>
    <w:p>
      <w:pPr>
        <w:spacing w:after="0"/>
        <w:ind w:left="0"/>
        <w:jc w:val="both"/>
      </w:pPr>
      <w:r>
        <w:rPr>
          <w:rFonts w:ascii="Times New Roman"/>
          <w:b w:val="false"/>
          <w:i w:val="false"/>
          <w:color w:val="000000"/>
          <w:sz w:val="28"/>
        </w:rPr>
        <w:t>
      1) в течение 2 календарных дней:</w:t>
      </w:r>
    </w:p>
    <w:bookmarkEnd w:id="100"/>
    <w:bookmarkStart w:name="z121" w:id="101"/>
    <w:p>
      <w:pPr>
        <w:spacing w:after="0"/>
        <w:ind w:left="0"/>
        <w:jc w:val="both"/>
      </w:pPr>
      <w:r>
        <w:rPr>
          <w:rFonts w:ascii="Times New Roman"/>
          <w:b w:val="false"/>
          <w:i w:val="false"/>
          <w:color w:val="000000"/>
          <w:sz w:val="28"/>
        </w:rPr>
        <w:t>
      вносит сведения об услугополучателе в ЦС МП (при отсутствии сведений) с прикреплением электронных копий всех документов, необходимых для оказания государственной услуги;</w:t>
      </w:r>
    </w:p>
    <w:bookmarkEnd w:id="101"/>
    <w:bookmarkStart w:name="z122" w:id="102"/>
    <w:p>
      <w:pPr>
        <w:spacing w:after="0"/>
        <w:ind w:left="0"/>
        <w:jc w:val="both"/>
      </w:pPr>
      <w:r>
        <w:rPr>
          <w:rFonts w:ascii="Times New Roman"/>
          <w:b w:val="false"/>
          <w:i w:val="false"/>
          <w:color w:val="000000"/>
          <w:sz w:val="28"/>
        </w:rPr>
        <w:t xml:space="preserve">
      формирует принятые материалы в отдельное учетное дело на каждое совершеннолетнее лицо, со сроком постоянного хранения, которое регистрируется в журнале учета дел постоянно проживающих иностранных граждан и лиц без гражданства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настоящих Правил. Порядковый номер по журналу одновременно является порядковым номером дела;</w:t>
      </w:r>
    </w:p>
    <w:bookmarkEnd w:id="102"/>
    <w:bookmarkStart w:name="z123" w:id="103"/>
    <w:p>
      <w:pPr>
        <w:spacing w:after="0"/>
        <w:ind w:left="0"/>
        <w:jc w:val="both"/>
      </w:pPr>
      <w:r>
        <w:rPr>
          <w:rFonts w:ascii="Times New Roman"/>
          <w:b w:val="false"/>
          <w:i w:val="false"/>
          <w:color w:val="000000"/>
          <w:sz w:val="28"/>
        </w:rPr>
        <w:t>
      2) в течение 5 (пяти) календарных дней:</w:t>
      </w:r>
    </w:p>
    <w:bookmarkEnd w:id="103"/>
    <w:bookmarkStart w:name="z124" w:id="104"/>
    <w:p>
      <w:pPr>
        <w:spacing w:after="0"/>
        <w:ind w:left="0"/>
        <w:jc w:val="both"/>
      </w:pPr>
      <w:r>
        <w:rPr>
          <w:rFonts w:ascii="Times New Roman"/>
          <w:b w:val="false"/>
          <w:i w:val="false"/>
          <w:color w:val="000000"/>
          <w:sz w:val="28"/>
        </w:rPr>
        <w:t>
      по каналам ЦС МП направляет учетное дело на согласование в Управление миграционной службы Департамента полиции столицы, областей, городов республиканского значения (далее – УМС ДП);</w:t>
      </w:r>
    </w:p>
    <w:bookmarkEnd w:id="104"/>
    <w:bookmarkStart w:name="z125" w:id="105"/>
    <w:p>
      <w:pPr>
        <w:spacing w:after="0"/>
        <w:ind w:left="0"/>
        <w:jc w:val="both"/>
      </w:pPr>
      <w:r>
        <w:rPr>
          <w:rFonts w:ascii="Times New Roman"/>
          <w:b w:val="false"/>
          <w:i w:val="false"/>
          <w:color w:val="000000"/>
          <w:sz w:val="28"/>
        </w:rPr>
        <w:t>
      3) в течении 7 (семи) календарных дней:</w:t>
      </w:r>
    </w:p>
    <w:bookmarkEnd w:id="105"/>
    <w:bookmarkStart w:name="z126" w:id="106"/>
    <w:p>
      <w:pPr>
        <w:spacing w:after="0"/>
        <w:ind w:left="0"/>
        <w:jc w:val="both"/>
      </w:pPr>
      <w:r>
        <w:rPr>
          <w:rFonts w:ascii="Times New Roman"/>
          <w:b w:val="false"/>
          <w:i w:val="false"/>
          <w:color w:val="000000"/>
          <w:sz w:val="28"/>
        </w:rPr>
        <w:t>
      направляет запрос в банковское учреждение на предмет подлинности документов о подтверждении платежеспособности;</w:t>
      </w:r>
    </w:p>
    <w:bookmarkEnd w:id="106"/>
    <w:bookmarkStart w:name="z127" w:id="107"/>
    <w:p>
      <w:pPr>
        <w:spacing w:after="0"/>
        <w:ind w:left="0"/>
        <w:jc w:val="both"/>
      </w:pPr>
      <w:r>
        <w:rPr>
          <w:rFonts w:ascii="Times New Roman"/>
          <w:b w:val="false"/>
          <w:i w:val="false"/>
          <w:color w:val="000000"/>
          <w:sz w:val="28"/>
        </w:rPr>
        <w:t>
      осуществляет проверку по учетам органов внутренних дел;</w:t>
      </w:r>
    </w:p>
    <w:bookmarkEnd w:id="107"/>
    <w:bookmarkStart w:name="z128" w:id="108"/>
    <w:p>
      <w:pPr>
        <w:spacing w:after="0"/>
        <w:ind w:left="0"/>
        <w:jc w:val="both"/>
      </w:pPr>
      <w:r>
        <w:rPr>
          <w:rFonts w:ascii="Times New Roman"/>
          <w:b w:val="false"/>
          <w:i w:val="false"/>
          <w:color w:val="000000"/>
          <w:sz w:val="28"/>
        </w:rPr>
        <w:t>
      осуществляет проверку по учетам Комитета по правовой статистике и специальным учетам Генеральной прокуратуры Республики Казахстан;</w:t>
      </w:r>
    </w:p>
    <w:bookmarkEnd w:id="108"/>
    <w:bookmarkStart w:name="z129" w:id="109"/>
    <w:p>
      <w:pPr>
        <w:spacing w:after="0"/>
        <w:ind w:left="0"/>
        <w:jc w:val="both"/>
      </w:pPr>
      <w:r>
        <w:rPr>
          <w:rFonts w:ascii="Times New Roman"/>
          <w:b w:val="false"/>
          <w:i w:val="false"/>
          <w:color w:val="000000"/>
          <w:sz w:val="28"/>
        </w:rPr>
        <w:t>
      по каналам ЕЦС "Беркут" направляет материалы на согласование с органами национальной безопасности Республики Казахстан.</w:t>
      </w:r>
    </w:p>
    <w:bookmarkEnd w:id="109"/>
    <w:bookmarkStart w:name="z130" w:id="110"/>
    <w:p>
      <w:pPr>
        <w:spacing w:after="0"/>
        <w:ind w:left="0"/>
        <w:jc w:val="both"/>
      </w:pPr>
      <w:r>
        <w:rPr>
          <w:rFonts w:ascii="Times New Roman"/>
          <w:b w:val="false"/>
          <w:i w:val="false"/>
          <w:color w:val="000000"/>
          <w:sz w:val="28"/>
        </w:rPr>
        <w:t>
      Согласование материалов органами национальной безопасности Республики Казахстан осуществляется в течение 25 (двадцати пяти) календарных дней;</w:t>
      </w:r>
    </w:p>
    <w:bookmarkEnd w:id="110"/>
    <w:bookmarkStart w:name="z131" w:id="111"/>
    <w:p>
      <w:pPr>
        <w:spacing w:after="0"/>
        <w:ind w:left="0"/>
        <w:jc w:val="both"/>
      </w:pPr>
      <w:r>
        <w:rPr>
          <w:rFonts w:ascii="Times New Roman"/>
          <w:b w:val="false"/>
          <w:i w:val="false"/>
          <w:color w:val="000000"/>
          <w:sz w:val="28"/>
        </w:rPr>
        <w:t xml:space="preserve">
      4) в течение 10 (десяти) календарных дней, после получения ответов от заинтересованных органов, по результатам проверки выносит заключение о выдаче разрешения на постоянное жительство в Республике Казахстан либо отказе в выдаче разрешения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 вносит информацию о принятом решении в ЦС МП;</w:t>
      </w:r>
    </w:p>
    <w:bookmarkEnd w:id="111"/>
    <w:bookmarkStart w:name="z132" w:id="112"/>
    <w:p>
      <w:pPr>
        <w:spacing w:after="0"/>
        <w:ind w:left="0"/>
        <w:jc w:val="both"/>
      </w:pPr>
      <w:r>
        <w:rPr>
          <w:rFonts w:ascii="Times New Roman"/>
          <w:b w:val="false"/>
          <w:i w:val="false"/>
          <w:color w:val="000000"/>
          <w:sz w:val="28"/>
        </w:rPr>
        <w:t xml:space="preserve">
      5) течение 3 (трех) календарных дней, услугополучателю либо в Государственную корпорацию направляется письменное уведомление о выдаче разрешения на постоянное жительство в Республике Казахстан либо отказе в выдаче разрешения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w:t>
      </w:r>
    </w:p>
    <w:bookmarkEnd w:id="112"/>
    <w:bookmarkStart w:name="z133" w:id="113"/>
    <w:p>
      <w:pPr>
        <w:spacing w:after="0"/>
        <w:ind w:left="0"/>
        <w:jc w:val="both"/>
      </w:pPr>
      <w:r>
        <w:rPr>
          <w:rFonts w:ascii="Times New Roman"/>
          <w:b w:val="false"/>
          <w:i w:val="false"/>
          <w:color w:val="000000"/>
          <w:sz w:val="28"/>
        </w:rPr>
        <w:t>
      20. В случае обращения услугополучателя через Государственную корпорацию, услугодатель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w:t>
      </w:r>
    </w:p>
    <w:bookmarkEnd w:id="113"/>
    <w:bookmarkStart w:name="z134" w:id="114"/>
    <w:p>
      <w:pPr>
        <w:spacing w:after="0"/>
        <w:ind w:left="0"/>
        <w:jc w:val="both"/>
      </w:pPr>
      <w:r>
        <w:rPr>
          <w:rFonts w:ascii="Times New Roman"/>
          <w:b w:val="false"/>
          <w:i w:val="false"/>
          <w:color w:val="000000"/>
          <w:sz w:val="28"/>
        </w:rPr>
        <w:t>
      Заключение о выдаче либо об отказе в выдаче разрешения, а также об его аннулировании утверждается начальником Департамента полиции или его заместителем, начальником городского (районного) органа внутренних дел либо начальником Управления миграционной службы Департамента полиции столицы, областей, городов республиканского значения.</w:t>
      </w:r>
    </w:p>
    <w:bookmarkEnd w:id="114"/>
    <w:bookmarkStart w:name="z135" w:id="115"/>
    <w:p>
      <w:pPr>
        <w:spacing w:after="0"/>
        <w:ind w:left="0"/>
        <w:jc w:val="both"/>
      </w:pPr>
      <w:r>
        <w:rPr>
          <w:rFonts w:ascii="Times New Roman"/>
          <w:b w:val="false"/>
          <w:i w:val="false"/>
          <w:color w:val="000000"/>
          <w:sz w:val="28"/>
        </w:rPr>
        <w:t xml:space="preserve">
      21. Услугодатель обеспечивает внесение данных в цифровую систему мониторинга оказания государственных услуг о стадии оказания государственной услуги в порядке, установленном уполномоченным органом в сфере информатизации, согласно подпункту 11) </w:t>
      </w:r>
      <w:r>
        <w:rPr>
          <w:rFonts w:ascii="Times New Roman"/>
          <w:b w:val="false"/>
          <w:i w:val="false"/>
          <w:color w:val="000000"/>
          <w:sz w:val="28"/>
        </w:rPr>
        <w:t>пункта 2</w:t>
      </w:r>
      <w:r>
        <w:rPr>
          <w:rFonts w:ascii="Times New Roman"/>
          <w:b w:val="false"/>
          <w:i w:val="false"/>
          <w:color w:val="000000"/>
          <w:sz w:val="28"/>
        </w:rPr>
        <w:t xml:space="preserve"> статьи 5 Закона Республики Казахстан "О государственных и социально ответственных услугах" от 15 апреля 2013 года.</w:t>
      </w:r>
    </w:p>
    <w:bookmarkEnd w:id="115"/>
    <w:bookmarkStart w:name="z136" w:id="116"/>
    <w:p>
      <w:pPr>
        <w:spacing w:after="0"/>
        <w:ind w:left="0"/>
        <w:jc w:val="both"/>
      </w:pPr>
      <w:r>
        <w:rPr>
          <w:rFonts w:ascii="Times New Roman"/>
          <w:b w:val="false"/>
          <w:i w:val="false"/>
          <w:color w:val="000000"/>
          <w:sz w:val="28"/>
        </w:rPr>
        <w:t>
      22. В случаях представления услугополучателем неполного пакета документов согласно перечню, предусмотренному настоящими правилами, и (или) документов с истекшим сроком действия услугодатель отказывает в приеме заявления.</w:t>
      </w:r>
    </w:p>
    <w:bookmarkEnd w:id="116"/>
    <w:bookmarkStart w:name="z137" w:id="117"/>
    <w:p>
      <w:pPr>
        <w:spacing w:after="0"/>
        <w:ind w:left="0"/>
        <w:jc w:val="both"/>
      </w:pPr>
      <w:r>
        <w:rPr>
          <w:rFonts w:ascii="Times New Roman"/>
          <w:b w:val="false"/>
          <w:i w:val="false"/>
          <w:color w:val="000000"/>
          <w:sz w:val="28"/>
        </w:rPr>
        <w:t xml:space="preserve">
      23. Основания для отказа в оказании государственной услуги предусмотрены </w:t>
      </w:r>
      <w:r>
        <w:rPr>
          <w:rFonts w:ascii="Times New Roman"/>
          <w:b w:val="false"/>
          <w:i w:val="false"/>
          <w:color w:val="000000"/>
          <w:sz w:val="28"/>
        </w:rPr>
        <w:t>статьей 19-1</w:t>
      </w:r>
      <w:r>
        <w:rPr>
          <w:rFonts w:ascii="Times New Roman"/>
          <w:b w:val="false"/>
          <w:i w:val="false"/>
          <w:color w:val="000000"/>
          <w:sz w:val="28"/>
        </w:rPr>
        <w:t xml:space="preserve"> Закона Республики Казахстан "О государственных и социально ответственных услугах", и статьей 49 Закона.</w:t>
      </w:r>
    </w:p>
    <w:bookmarkEnd w:id="117"/>
    <w:bookmarkStart w:name="z138" w:id="118"/>
    <w:p>
      <w:pPr>
        <w:spacing w:after="0"/>
        <w:ind w:left="0"/>
        <w:jc w:val="both"/>
      </w:pPr>
      <w:r>
        <w:rPr>
          <w:rFonts w:ascii="Times New Roman"/>
          <w:b w:val="false"/>
          <w:i w:val="false"/>
          <w:color w:val="000000"/>
          <w:sz w:val="28"/>
        </w:rPr>
        <w:t>
      При наличии оснований, услугодатель направляет услугополучателю ответ с указанием причин отказа.</w:t>
      </w:r>
    </w:p>
    <w:bookmarkEnd w:id="118"/>
    <w:bookmarkStart w:name="z139" w:id="119"/>
    <w:p>
      <w:pPr>
        <w:spacing w:after="0"/>
        <w:ind w:left="0"/>
        <w:jc w:val="both"/>
      </w:pPr>
      <w:r>
        <w:rPr>
          <w:rFonts w:ascii="Times New Roman"/>
          <w:b w:val="false"/>
          <w:i w:val="false"/>
          <w:color w:val="000000"/>
          <w:sz w:val="28"/>
        </w:rPr>
        <w:t>
      Основанием для отказа в оказании государственной услуги не могут быть требования, не связанные с возникновением права на поручение данной услуги.</w:t>
      </w:r>
    </w:p>
    <w:bookmarkEnd w:id="119"/>
    <w:bookmarkStart w:name="z140" w:id="120"/>
    <w:p>
      <w:pPr>
        <w:spacing w:after="0"/>
        <w:ind w:left="0"/>
        <w:jc w:val="both"/>
      </w:pPr>
      <w:r>
        <w:rPr>
          <w:rFonts w:ascii="Times New Roman"/>
          <w:b w:val="false"/>
          <w:i w:val="false"/>
          <w:color w:val="000000"/>
          <w:sz w:val="28"/>
        </w:rPr>
        <w:t>
      При отказе в оказании государственной услуги заслушивание с услугополучателем не проводится.</w:t>
      </w:r>
    </w:p>
    <w:bookmarkEnd w:id="120"/>
    <w:bookmarkStart w:name="z141" w:id="121"/>
    <w:p>
      <w:pPr>
        <w:spacing w:after="0"/>
        <w:ind w:left="0"/>
        <w:jc w:val="both"/>
      </w:pPr>
      <w:r>
        <w:rPr>
          <w:rFonts w:ascii="Times New Roman"/>
          <w:b w:val="false"/>
          <w:i w:val="false"/>
          <w:color w:val="000000"/>
          <w:sz w:val="28"/>
        </w:rPr>
        <w:t xml:space="preserve">
      При наличии оснований для отказа в выдаче разрешения на постоянное проживание в Республике Казахстан, заявителю направляется уведомление об отказе в выдаче разрешения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с указанием причины отказа. Второй экземпляр уведомления приобщается к личному делу заявителя.</w:t>
      </w:r>
    </w:p>
    <w:bookmarkEnd w:id="121"/>
    <w:bookmarkStart w:name="z142" w:id="122"/>
    <w:p>
      <w:pPr>
        <w:spacing w:after="0"/>
        <w:ind w:left="0"/>
        <w:jc w:val="both"/>
      </w:pPr>
      <w:r>
        <w:rPr>
          <w:rFonts w:ascii="Times New Roman"/>
          <w:b w:val="false"/>
          <w:i w:val="false"/>
          <w:color w:val="000000"/>
          <w:sz w:val="28"/>
        </w:rPr>
        <w:t xml:space="preserve">
      24. При перемене места жительства из органа внутренних дел, где иностранный гражданин или лицо без гражданства состоял(-о) на учете, запрашивается его дело. При этом регистрация по месту нового жительства иностранного гражданина или лица без гражданства осуществляется в день обращения в соответствии с Правилами регистрации внутренних мигрантов,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1 декабря 2011 года № 1427.</w:t>
      </w:r>
    </w:p>
    <w:bookmarkEnd w:id="122"/>
    <w:bookmarkStart w:name="z143" w:id="123"/>
    <w:p>
      <w:pPr>
        <w:spacing w:after="0"/>
        <w:ind w:left="0"/>
        <w:jc w:val="both"/>
      </w:pPr>
      <w:r>
        <w:rPr>
          <w:rFonts w:ascii="Times New Roman"/>
          <w:b w:val="false"/>
          <w:i w:val="false"/>
          <w:color w:val="000000"/>
          <w:sz w:val="28"/>
        </w:rPr>
        <w:t xml:space="preserve">
      25. При совершении услугополучателем действий, являющихся основанием для аннулирования разрешения, выносится заключение об аннулировании ранее выданного разрешения в соответствии со статьей 49 Закона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123"/>
    <w:bookmarkStart w:name="z144" w:id="124"/>
    <w:p>
      <w:pPr>
        <w:spacing w:after="0"/>
        <w:ind w:left="0"/>
        <w:jc w:val="both"/>
      </w:pPr>
      <w:r>
        <w:rPr>
          <w:rFonts w:ascii="Times New Roman"/>
          <w:b w:val="false"/>
          <w:i w:val="false"/>
          <w:color w:val="000000"/>
          <w:sz w:val="28"/>
        </w:rPr>
        <w:t xml:space="preserve">
      26. О принятом решении, услугополучателю, направляется уведомление об аннулировании разрешения на постоянное жительство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 Информация о принятом решении вводится в учетное дело лица в ЦС МП.</w:t>
      </w:r>
    </w:p>
    <w:bookmarkEnd w:id="124"/>
    <w:bookmarkStart w:name="z145" w:id="125"/>
    <w:p>
      <w:pPr>
        <w:spacing w:after="0"/>
        <w:ind w:left="0"/>
        <w:jc w:val="both"/>
      </w:pPr>
      <w:r>
        <w:rPr>
          <w:rFonts w:ascii="Times New Roman"/>
          <w:b w:val="false"/>
          <w:i w:val="false"/>
          <w:color w:val="000000"/>
          <w:sz w:val="28"/>
        </w:rPr>
        <w:t>
      27. Услугополучатель, в отношение которого, принято решение об аннулировании разрешения, выезжает из страны в срок до 30 календарных дней со дня утверждения заключения об аннулировании разрешения.</w:t>
      </w:r>
    </w:p>
    <w:bookmarkEnd w:id="125"/>
    <w:bookmarkStart w:name="z146" w:id="126"/>
    <w:p>
      <w:pPr>
        <w:spacing w:after="0"/>
        <w:ind w:left="0"/>
        <w:jc w:val="both"/>
      </w:pPr>
      <w:r>
        <w:rPr>
          <w:rFonts w:ascii="Times New Roman"/>
          <w:b w:val="false"/>
          <w:i w:val="false"/>
          <w:color w:val="000000"/>
          <w:sz w:val="28"/>
        </w:rPr>
        <w:t>
      28. При аннулировании разрешения, услугополучателю, выдается разрешение на временное проживание с необходимым сроком для осуществления выезда.</w:t>
      </w:r>
    </w:p>
    <w:bookmarkEnd w:id="126"/>
    <w:bookmarkStart w:name="z147" w:id="127"/>
    <w:p>
      <w:pPr>
        <w:spacing w:after="0"/>
        <w:ind w:left="0"/>
        <w:jc w:val="both"/>
      </w:pPr>
      <w:r>
        <w:rPr>
          <w:rFonts w:ascii="Times New Roman"/>
          <w:b w:val="false"/>
          <w:i w:val="false"/>
          <w:color w:val="000000"/>
          <w:sz w:val="28"/>
        </w:rPr>
        <w:t>
      29. Повторное заявление о выдаче разрешения на постоянное жительство в Республике Казахстан подается не ранее, чем через год, после вынесения мотивированного заключения об отказе в выдаче разрешения на постоянное жительство в Республике Казахстан или его аннулировании.</w:t>
      </w:r>
    </w:p>
    <w:bookmarkEnd w:id="127"/>
    <w:bookmarkStart w:name="z148" w:id="128"/>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услугодателей и (или) их должностных лиц по вопросам оказания государственной услуги</w:t>
      </w:r>
    </w:p>
    <w:bookmarkEnd w:id="128"/>
    <w:bookmarkStart w:name="z149" w:id="129"/>
    <w:p>
      <w:pPr>
        <w:spacing w:after="0"/>
        <w:ind w:left="0"/>
        <w:jc w:val="both"/>
      </w:pPr>
      <w:r>
        <w:rPr>
          <w:rFonts w:ascii="Times New Roman"/>
          <w:b w:val="false"/>
          <w:i w:val="false"/>
          <w:color w:val="000000"/>
          <w:sz w:val="28"/>
        </w:rPr>
        <w:t>
      30. Рассмотрение жалобы по вопросам оказания государственных услуг производится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129"/>
    <w:bookmarkStart w:name="z150" w:id="130"/>
    <w:p>
      <w:pPr>
        <w:spacing w:after="0"/>
        <w:ind w:left="0"/>
        <w:jc w:val="both"/>
      </w:pPr>
      <w:r>
        <w:rPr>
          <w:rFonts w:ascii="Times New Roman"/>
          <w:b w:val="false"/>
          <w:i w:val="false"/>
          <w:color w:val="000000"/>
          <w:sz w:val="28"/>
        </w:rPr>
        <w:t>
      Жалоба подается услугодателю, должностному лицу, чье решение, действие (бездействие) обжалуются.</w:t>
      </w:r>
    </w:p>
    <w:bookmarkEnd w:id="130"/>
    <w:bookmarkStart w:name="z151" w:id="131"/>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3 (трех) рабочих дней со дня поступления жалобы направляют ее и административное дело в орган, рассматривающий жалобу.</w:t>
      </w:r>
    </w:p>
    <w:bookmarkEnd w:id="131"/>
    <w:bookmarkStart w:name="z152" w:id="132"/>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обжалуется, вправе не направлять жалобу в орган, рассматривающий жалобу, если он в течение 3 (трех) рабочих дней примет благоприятный административный акт, совершит административное действие, полностью удовлетворяющее требованиям, указанным в жалобе.</w:t>
      </w:r>
    </w:p>
    <w:bookmarkEnd w:id="132"/>
    <w:bookmarkStart w:name="z153" w:id="133"/>
    <w:p>
      <w:pPr>
        <w:spacing w:after="0"/>
        <w:ind w:left="0"/>
        <w:jc w:val="both"/>
      </w:pPr>
      <w:r>
        <w:rPr>
          <w:rFonts w:ascii="Times New Roman"/>
          <w:b w:val="false"/>
          <w:i w:val="false"/>
          <w:color w:val="000000"/>
          <w:sz w:val="28"/>
        </w:rPr>
        <w:t xml:space="preserve">
      31. Жалоба услугополучателя, поступившая в адрес услугодателя, в соответствии с пунктом 2 </w:t>
      </w:r>
      <w:r>
        <w:rPr>
          <w:rFonts w:ascii="Times New Roman"/>
          <w:b w:val="false"/>
          <w:i w:val="false"/>
          <w:color w:val="000000"/>
          <w:sz w:val="28"/>
        </w:rPr>
        <w:t>статьи 25</w:t>
      </w:r>
      <w:r>
        <w:rPr>
          <w:rFonts w:ascii="Times New Roman"/>
          <w:b w:val="false"/>
          <w:i w:val="false"/>
          <w:color w:val="000000"/>
          <w:sz w:val="28"/>
        </w:rPr>
        <w:t xml:space="preserve"> Закона Республики Казахстан "О государственных и социально ответственных услугах" подлежит рассмотрению в течение 5 (пяти) рабочих дней со дня ее регистрации.</w:t>
      </w:r>
    </w:p>
    <w:bookmarkEnd w:id="133"/>
    <w:bookmarkStart w:name="z154" w:id="134"/>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34"/>
    <w:bookmarkStart w:name="z155" w:id="135"/>
    <w:p>
      <w:pPr>
        <w:spacing w:after="0"/>
        <w:ind w:left="0"/>
        <w:jc w:val="both"/>
      </w:pPr>
      <w:r>
        <w:rPr>
          <w:rFonts w:ascii="Times New Roman"/>
          <w:b w:val="false"/>
          <w:i w:val="false"/>
          <w:color w:val="000000"/>
          <w:sz w:val="28"/>
        </w:rPr>
        <w:t>
      32.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35"/>
    <w:bookmarkStart w:name="z156" w:id="136"/>
    <w:p>
      <w:pPr>
        <w:spacing w:after="0"/>
        <w:ind w:left="0"/>
        <w:jc w:val="both"/>
      </w:pPr>
      <w:r>
        <w:rPr>
          <w:rFonts w:ascii="Times New Roman"/>
          <w:b w:val="false"/>
          <w:i w:val="false"/>
          <w:color w:val="000000"/>
          <w:sz w:val="28"/>
        </w:rPr>
        <w:t>
      33. Жалоба на действие (бездействие) работников Государственной корпорации при оказании услуг через Государственную корпорацию подается на имя руководителя Государственной корпорации чье административное действие (бездействие) обжалуется.</w:t>
      </w:r>
    </w:p>
    <w:bookmarkEnd w:id="136"/>
    <w:bookmarkStart w:name="z157" w:id="137"/>
    <w:p>
      <w:pPr>
        <w:spacing w:after="0"/>
        <w:ind w:left="0"/>
        <w:jc w:val="both"/>
      </w:pPr>
      <w:r>
        <w:rPr>
          <w:rFonts w:ascii="Times New Roman"/>
          <w:b w:val="false"/>
          <w:i w:val="false"/>
          <w:color w:val="000000"/>
          <w:sz w:val="28"/>
        </w:rPr>
        <w:t>
      34. Обращение в суд допускается после обжалования в досудебном порядке, если иное не предусмотрено законом.</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выдачи</w:t>
            </w:r>
            <w:r>
              <w:br/>
            </w:r>
            <w:r>
              <w:rPr>
                <w:rFonts w:ascii="Times New Roman"/>
                <w:b w:val="false"/>
                <w:i w:val="false"/>
                <w:color w:val="000000"/>
                <w:sz w:val="20"/>
              </w:rPr>
              <w:t>иностранным гражданам и</w:t>
            </w:r>
            <w:r>
              <w:br/>
            </w:r>
            <w:r>
              <w:rPr>
                <w:rFonts w:ascii="Times New Roman"/>
                <w:b w:val="false"/>
                <w:i w:val="false"/>
                <w:color w:val="000000"/>
                <w:sz w:val="20"/>
              </w:rPr>
              <w:t>лицам без гражданства</w:t>
            </w:r>
            <w:r>
              <w:br/>
            </w:r>
            <w:r>
              <w:rPr>
                <w:rFonts w:ascii="Times New Roman"/>
                <w:b w:val="false"/>
                <w:i w:val="false"/>
                <w:color w:val="000000"/>
                <w:sz w:val="20"/>
              </w:rPr>
              <w:t>разрешения на временное и</w:t>
            </w:r>
            <w:r>
              <w:br/>
            </w:r>
            <w:r>
              <w:rPr>
                <w:rFonts w:ascii="Times New Roman"/>
                <w:b w:val="false"/>
                <w:i w:val="false"/>
                <w:color w:val="000000"/>
                <w:sz w:val="20"/>
              </w:rPr>
              <w:t>постоянное проживание в</w:t>
            </w:r>
            <w:r>
              <w:br/>
            </w:r>
            <w:r>
              <w:rPr>
                <w:rFonts w:ascii="Times New Roman"/>
                <w:b w:val="false"/>
                <w:i w:val="false"/>
                <w:color w:val="000000"/>
                <w:sz w:val="20"/>
              </w:rPr>
              <w:t>Республике Казахстан</w:t>
            </w:r>
            <w:r>
              <w:br/>
            </w:r>
            <w:r>
              <w:rPr>
                <w:rFonts w:ascii="Times New Roman"/>
                <w:b w:val="false"/>
                <w:i w:val="false"/>
                <w:color w:val="000000"/>
                <w:sz w:val="20"/>
              </w:rPr>
              <w:t>Департамент полиции</w:t>
            </w:r>
            <w:r>
              <w:br/>
            </w:r>
            <w:r>
              <w:rPr>
                <w:rFonts w:ascii="Times New Roman"/>
                <w:b w:val="false"/>
                <w:i w:val="false"/>
                <w:color w:val="000000"/>
                <w:sz w:val="20"/>
              </w:rPr>
              <w:t>____________________________</w:t>
            </w:r>
            <w:r>
              <w:br/>
            </w:r>
            <w:r>
              <w:rPr>
                <w:rFonts w:ascii="Times New Roman"/>
                <w:b w:val="false"/>
                <w:i w:val="false"/>
                <w:color w:val="000000"/>
                <w:sz w:val="20"/>
              </w:rPr>
              <w:t>город, область</w:t>
            </w:r>
            <w:r>
              <w:br/>
            </w:r>
            <w:r>
              <w:rPr>
                <w:rFonts w:ascii="Times New Roman"/>
                <w:b w:val="false"/>
                <w:i w:val="false"/>
                <w:color w:val="000000"/>
                <w:sz w:val="20"/>
              </w:rPr>
              <w:t>____________________________</w:t>
            </w:r>
            <w:r>
              <w:br/>
            </w:r>
            <w:r>
              <w:rPr>
                <w:rFonts w:ascii="Times New Roman"/>
                <w:b w:val="false"/>
                <w:i w:val="false"/>
                <w:color w:val="000000"/>
                <w:sz w:val="20"/>
              </w:rPr>
              <w:t>фамилия, имя, отчество</w:t>
            </w:r>
            <w:r>
              <w:br/>
            </w:r>
            <w:r>
              <w:rPr>
                <w:rFonts w:ascii="Times New Roman"/>
                <w:b w:val="false"/>
                <w:i w:val="false"/>
                <w:color w:val="000000"/>
                <w:sz w:val="20"/>
              </w:rPr>
              <w:t>(при его наличии) заявителя,</w:t>
            </w:r>
            <w:r>
              <w:br/>
            </w:r>
            <w:r>
              <w:rPr>
                <w:rFonts w:ascii="Times New Roman"/>
                <w:b w:val="false"/>
                <w:i w:val="false"/>
                <w:color w:val="000000"/>
                <w:sz w:val="20"/>
              </w:rPr>
              <w:t>____________________________</w:t>
            </w:r>
            <w:r>
              <w:br/>
            </w:r>
            <w:r>
              <w:rPr>
                <w:rFonts w:ascii="Times New Roman"/>
                <w:b w:val="false"/>
                <w:i w:val="false"/>
                <w:color w:val="000000"/>
                <w:sz w:val="20"/>
              </w:rPr>
              <w:t>представителя юридического лица</w:t>
            </w:r>
            <w:r>
              <w:br/>
            </w:r>
            <w:r>
              <w:rPr>
                <w:rFonts w:ascii="Times New Roman"/>
                <w:b w:val="false"/>
                <w:i w:val="false"/>
                <w:color w:val="000000"/>
                <w:sz w:val="20"/>
              </w:rPr>
              <w:t>____________________________</w:t>
            </w:r>
            <w:r>
              <w:br/>
            </w:r>
            <w:r>
              <w:rPr>
                <w:rFonts w:ascii="Times New Roman"/>
                <w:b w:val="false"/>
                <w:i w:val="false"/>
                <w:color w:val="000000"/>
                <w:sz w:val="20"/>
              </w:rPr>
              <w:t>место постоянного жительства</w:t>
            </w:r>
            <w:r>
              <w:br/>
            </w:r>
            <w:r>
              <w:rPr>
                <w:rFonts w:ascii="Times New Roman"/>
                <w:b w:val="false"/>
                <w:i w:val="false"/>
                <w:color w:val="000000"/>
                <w:sz w:val="20"/>
              </w:rPr>
              <w:t>(для юридических лиц – адрес</w:t>
            </w:r>
            <w:r>
              <w:br/>
            </w:r>
            <w:r>
              <w:rPr>
                <w:rFonts w:ascii="Times New Roman"/>
                <w:b w:val="false"/>
                <w:i w:val="false"/>
                <w:color w:val="000000"/>
                <w:sz w:val="20"/>
              </w:rPr>
              <w:t>регистрации юридического лица)</w:t>
            </w:r>
            <w:r>
              <w:br/>
            </w:r>
            <w:r>
              <w:rPr>
                <w:rFonts w:ascii="Times New Roman"/>
                <w:b w:val="false"/>
                <w:i w:val="false"/>
                <w:color w:val="000000"/>
                <w:sz w:val="20"/>
              </w:rPr>
              <w:t>____________________________</w:t>
            </w:r>
            <w:r>
              <w:br/>
            </w:r>
            <w:r>
              <w:rPr>
                <w:rFonts w:ascii="Times New Roman"/>
                <w:b w:val="false"/>
                <w:i w:val="false"/>
                <w:color w:val="000000"/>
                <w:sz w:val="20"/>
              </w:rPr>
              <w:t>телефоны: домашний, мобильный</w:t>
            </w:r>
          </w:p>
        </w:tc>
      </w:tr>
    </w:tbl>
    <w:bookmarkStart w:name="z159" w:id="138"/>
    <w:p>
      <w:pPr>
        <w:spacing w:after="0"/>
        <w:ind w:left="0"/>
        <w:jc w:val="left"/>
      </w:pPr>
      <w:r>
        <w:rPr>
          <w:rFonts w:ascii="Times New Roman"/>
          <w:b/>
          <w:i w:val="false"/>
          <w:color w:val="000000"/>
        </w:rPr>
        <w:t xml:space="preserve"> Заявление-анкета о выдаче иностранному гражданину или лицу без гражданства разрешения на временное проживание в Республике Казахстан</w:t>
      </w:r>
    </w:p>
    <w:bookmarkEnd w:id="138"/>
    <w:p>
      <w:pPr>
        <w:spacing w:after="0"/>
        <w:ind w:left="0"/>
        <w:jc w:val="both"/>
      </w:pPr>
      <w:bookmarkStart w:name="z160" w:id="139"/>
      <w:r>
        <w:rPr>
          <w:rFonts w:ascii="Times New Roman"/>
          <w:b w:val="false"/>
          <w:i w:val="false"/>
          <w:color w:val="000000"/>
          <w:sz w:val="28"/>
        </w:rPr>
        <w:t>
      Прошу выдать разрешение на временное проживание в Республике Казахстан следующим иностранным гражданам или лицам без гражданства, прибывшим с целью</w:t>
      </w:r>
    </w:p>
    <w:bookmarkEnd w:id="139"/>
    <w:p>
      <w:pPr>
        <w:spacing w:after="0"/>
        <w:ind w:left="0"/>
        <w:jc w:val="both"/>
      </w:pPr>
      <w:r>
        <w:rPr>
          <w:rFonts w:ascii="Times New Roman"/>
          <w:b w:val="false"/>
          <w:i w:val="false"/>
          <w:color w:val="000000"/>
          <w:sz w:val="28"/>
        </w:rPr>
        <w:t xml:space="preserve">       __________________________________________________________________________</w:t>
      </w:r>
    </w:p>
    <w:p>
      <w:pPr>
        <w:spacing w:after="0"/>
        <w:ind w:left="0"/>
        <w:jc w:val="both"/>
      </w:pPr>
      <w:r>
        <w:rPr>
          <w:rFonts w:ascii="Times New Roman"/>
          <w:b w:val="false"/>
          <w:i w:val="false"/>
          <w:color w:val="000000"/>
          <w:sz w:val="28"/>
        </w:rPr>
        <w:t xml:space="preserve">       (учеба, лечение, миссионерство, бизнес-иммигранты, осуществления трудовой деятельности, воссоединение семьи или постоянного проживания в РК), либо выявленных и идентифицированных в качестве жертв торговли людьми).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(заполняется в строгом соответствии с паспортом приглашаемого лица)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вид документа, номер документа, дата выдачи и срок действия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рождения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Национальность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адрес и место постоянного жительства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иностранного гражданина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1" w:id="140"/>
    <w:p>
      <w:pPr>
        <w:spacing w:after="0"/>
        <w:ind w:left="0"/>
        <w:jc w:val="both"/>
      </w:pPr>
      <w:r>
        <w:rPr>
          <w:rFonts w:ascii="Times New Roman"/>
          <w:b w:val="false"/>
          <w:i w:val="false"/>
          <w:color w:val="000000"/>
          <w:sz w:val="28"/>
        </w:rPr>
        <w:t>
      Сведения о членах семьи, совместно прибывших в Республику Казахстан, в том числе детей до 16 лет.</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(заполняется в строгом соответствии с паспортом приглашаемого лица)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вид документа, номер документа, дата выдачи и срок действия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рождения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родства с трудовым иммигрантом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Национальность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адрес и место постоянного жительства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иностранного гражданина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62" w:id="141"/>
      <w:r>
        <w:rPr>
          <w:rFonts w:ascii="Times New Roman"/>
          <w:b w:val="false"/>
          <w:i w:val="false"/>
          <w:color w:val="000000"/>
          <w:sz w:val="28"/>
        </w:rPr>
        <w:t>
      Адрес места жительства в Республике Казахстан</w:t>
      </w:r>
    </w:p>
    <w:bookmarkEnd w:id="141"/>
    <w:p>
      <w:pPr>
        <w:spacing w:after="0"/>
        <w:ind w:left="0"/>
        <w:jc w:val="both"/>
      </w:pPr>
      <w:r>
        <w:rPr>
          <w:rFonts w:ascii="Times New Roman"/>
          <w:b w:val="false"/>
          <w:i w:val="false"/>
          <w:color w:val="000000"/>
          <w:sz w:val="28"/>
        </w:rPr>
        <w:t xml:space="preserve">       (с подтверждением регистрационного кода адреса)</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(область, город, район, населенный пункт, улица, дом №, корпус, квартира)</w:t>
      </w:r>
    </w:p>
    <w:p>
      <w:pPr>
        <w:spacing w:after="0"/>
        <w:ind w:left="0"/>
        <w:jc w:val="both"/>
      </w:pPr>
      <w:r>
        <w:rPr>
          <w:rFonts w:ascii="Times New Roman"/>
          <w:b w:val="false"/>
          <w:i w:val="false"/>
          <w:color w:val="000000"/>
          <w:sz w:val="28"/>
        </w:rPr>
        <w:t xml:space="preserve">       Телефоны: домашний, мобильный: ________________________</w:t>
      </w:r>
    </w:p>
    <w:p>
      <w:pPr>
        <w:spacing w:after="0"/>
        <w:ind w:left="0"/>
        <w:jc w:val="both"/>
      </w:pPr>
      <w:r>
        <w:rPr>
          <w:rFonts w:ascii="Times New Roman"/>
          <w:b w:val="false"/>
          <w:i w:val="false"/>
          <w:color w:val="000000"/>
          <w:sz w:val="28"/>
        </w:rPr>
        <w:t xml:space="preserve">       На какой срок получает разрешение на временное проживание:</w:t>
      </w:r>
    </w:p>
    <w:p>
      <w:pPr>
        <w:spacing w:after="0"/>
        <w:ind w:left="0"/>
        <w:jc w:val="both"/>
      </w:pPr>
      <w:r>
        <w:rPr>
          <w:rFonts w:ascii="Times New Roman"/>
          <w:b w:val="false"/>
          <w:i w:val="false"/>
          <w:color w:val="000000"/>
          <w:sz w:val="28"/>
        </w:rPr>
        <w:t xml:space="preserve">       с "_____" _________20___ года по "____" _________20__год.</w:t>
      </w:r>
    </w:p>
    <w:p>
      <w:pPr>
        <w:spacing w:after="0"/>
        <w:ind w:left="0"/>
        <w:jc w:val="both"/>
      </w:pPr>
      <w:r>
        <w:rPr>
          <w:rFonts w:ascii="Times New Roman"/>
          <w:b w:val="false"/>
          <w:i w:val="false"/>
          <w:color w:val="000000"/>
          <w:sz w:val="28"/>
        </w:rPr>
        <w:t xml:space="preserve">       Сведения о принимающей стороне:</w:t>
      </w:r>
    </w:p>
    <w:p>
      <w:pPr>
        <w:spacing w:after="0"/>
        <w:ind w:left="0"/>
        <w:jc w:val="both"/>
      </w:pPr>
      <w:r>
        <w:rPr>
          <w:rFonts w:ascii="Times New Roman"/>
          <w:b w:val="false"/>
          <w:i w:val="false"/>
          <w:color w:val="000000"/>
          <w:sz w:val="28"/>
        </w:rPr>
        <w:t xml:space="preserve">       Документ, удостоверяющий личность №___ от "__" ____ 20___ года</w:t>
      </w:r>
    </w:p>
    <w:p>
      <w:pPr>
        <w:spacing w:after="0"/>
        <w:ind w:left="0"/>
        <w:jc w:val="both"/>
      </w:pPr>
      <w:r>
        <w:rPr>
          <w:rFonts w:ascii="Times New Roman"/>
          <w:b w:val="false"/>
          <w:i w:val="false"/>
          <w:color w:val="000000"/>
          <w:sz w:val="28"/>
        </w:rPr>
        <w:t xml:space="preserve">       выданный сроком действия до ______________________________,</w:t>
      </w:r>
    </w:p>
    <w:p>
      <w:pPr>
        <w:spacing w:after="0"/>
        <w:ind w:left="0"/>
        <w:jc w:val="both"/>
      </w:pPr>
      <w:r>
        <w:rPr>
          <w:rFonts w:ascii="Times New Roman"/>
          <w:b w:val="false"/>
          <w:i w:val="false"/>
          <w:color w:val="000000"/>
          <w:sz w:val="28"/>
        </w:rPr>
        <w:t xml:space="preserve">       Индивидуальный идентификационный номер №_________________________</w:t>
      </w:r>
    </w:p>
    <w:p>
      <w:pPr>
        <w:spacing w:after="0"/>
        <w:ind w:left="0"/>
        <w:jc w:val="both"/>
      </w:pPr>
      <w:r>
        <w:rPr>
          <w:rFonts w:ascii="Times New Roman"/>
          <w:b w:val="false"/>
          <w:i w:val="false"/>
          <w:color w:val="000000"/>
          <w:sz w:val="28"/>
        </w:rPr>
        <w:t xml:space="preserve">       Свидетельство о регистрации юридического лица: наименование ___________</w:t>
      </w:r>
    </w:p>
    <w:p>
      <w:pPr>
        <w:spacing w:after="0"/>
        <w:ind w:left="0"/>
        <w:jc w:val="both"/>
      </w:pPr>
      <w:r>
        <w:rPr>
          <w:rFonts w:ascii="Times New Roman"/>
          <w:b w:val="false"/>
          <w:i w:val="false"/>
          <w:color w:val="000000"/>
          <w:sz w:val="28"/>
        </w:rPr>
        <w:t xml:space="preserve">       №_____ от "___" ___________ 20___ года, бизнес - идентификационный номер №___________________</w:t>
      </w:r>
    </w:p>
    <w:p>
      <w:pPr>
        <w:spacing w:after="0"/>
        <w:ind w:left="0"/>
        <w:jc w:val="both"/>
      </w:pPr>
      <w:r>
        <w:rPr>
          <w:rFonts w:ascii="Times New Roman"/>
          <w:b w:val="false"/>
          <w:i w:val="false"/>
          <w:color w:val="000000"/>
          <w:sz w:val="28"/>
        </w:rPr>
        <w:t xml:space="preserve">       (Наименование принимающей стороны)</w:t>
      </w:r>
    </w:p>
    <w:p>
      <w:pPr>
        <w:spacing w:after="0"/>
        <w:ind w:left="0"/>
        <w:jc w:val="both"/>
      </w:pPr>
      <w:bookmarkStart w:name="z163" w:id="142"/>
      <w:r>
        <w:rPr>
          <w:rFonts w:ascii="Times New Roman"/>
          <w:b w:val="false"/>
          <w:i w:val="false"/>
          <w:color w:val="000000"/>
          <w:sz w:val="28"/>
        </w:rPr>
        <w:t xml:space="preserve">
      Предупреждены об ответственности за непринятие мер по оформлению документов на право пребывания иностранных граждан и лиц без гражданства в Республике Казахстан, передвижения по территории страны и обеспечению выезда из Республики Казахстан по истечении определенного срока пребывания в соответствии с законодательством Республики Казахстан в области миграции, согласно </w:t>
      </w:r>
      <w:r>
        <w:rPr>
          <w:rFonts w:ascii="Times New Roman"/>
          <w:b w:val="false"/>
          <w:i w:val="false"/>
          <w:color w:val="000000"/>
          <w:sz w:val="28"/>
        </w:rPr>
        <w:t>статье 518</w:t>
      </w:r>
      <w:r>
        <w:rPr>
          <w:rFonts w:ascii="Times New Roman"/>
          <w:b w:val="false"/>
          <w:i w:val="false"/>
          <w:color w:val="000000"/>
          <w:sz w:val="28"/>
        </w:rPr>
        <w:t xml:space="preserve"> Кодекса Республики Казахстан "Об административных правонарушениях".</w:t>
      </w:r>
    </w:p>
    <w:bookmarkEnd w:id="142"/>
    <w:p>
      <w:pPr>
        <w:spacing w:after="0"/>
        <w:ind w:left="0"/>
        <w:jc w:val="both"/>
      </w:pPr>
      <w:r>
        <w:rPr>
          <w:rFonts w:ascii="Times New Roman"/>
          <w:b w:val="false"/>
          <w:i w:val="false"/>
          <w:color w:val="000000"/>
          <w:sz w:val="28"/>
        </w:rPr>
        <w:t xml:space="preserve">       "____" ________________ 20 ____ года</w:t>
      </w:r>
    </w:p>
    <w:p>
      <w:pPr>
        <w:spacing w:after="0"/>
        <w:ind w:left="0"/>
        <w:jc w:val="both"/>
      </w:pPr>
      <w:r>
        <w:rPr>
          <w:rFonts w:ascii="Times New Roman"/>
          <w:b w:val="false"/>
          <w:i w:val="false"/>
          <w:color w:val="000000"/>
          <w:sz w:val="28"/>
        </w:rPr>
        <w:t xml:space="preserve">       ________________________________</w:t>
      </w:r>
    </w:p>
    <w:p>
      <w:pPr>
        <w:spacing w:after="0"/>
        <w:ind w:left="0"/>
        <w:jc w:val="both"/>
      </w:pPr>
      <w:r>
        <w:rPr>
          <w:rFonts w:ascii="Times New Roman"/>
          <w:b w:val="false"/>
          <w:i w:val="false"/>
          <w:color w:val="000000"/>
          <w:sz w:val="28"/>
        </w:rPr>
        <w:t xml:space="preserve">             (подпись заявителя)</w:t>
      </w:r>
    </w:p>
    <w:p>
      <w:pPr>
        <w:spacing w:after="0"/>
        <w:ind w:left="0"/>
        <w:jc w:val="both"/>
      </w:pPr>
      <w:r>
        <w:rPr>
          <w:rFonts w:ascii="Times New Roman"/>
          <w:b w:val="false"/>
          <w:i w:val="false"/>
          <w:color w:val="000000"/>
          <w:sz w:val="28"/>
        </w:rPr>
        <w:t xml:space="preserve">       Согласен на использование сведений, составляющих охраняемую законом тайну, содержащихся в цифровых системах.</w:t>
      </w:r>
    </w:p>
    <w:p>
      <w:pPr>
        <w:spacing w:after="0"/>
        <w:ind w:left="0"/>
        <w:jc w:val="both"/>
      </w:pPr>
      <w:r>
        <w:rPr>
          <w:rFonts w:ascii="Times New Roman"/>
          <w:b w:val="false"/>
          <w:i w:val="false"/>
          <w:color w:val="000000"/>
          <w:sz w:val="28"/>
        </w:rPr>
        <w:t xml:space="preserve">       "____" ____ 20 ____ год</w:t>
      </w:r>
    </w:p>
    <w:p>
      <w:pPr>
        <w:spacing w:after="0"/>
        <w:ind w:left="0"/>
        <w:jc w:val="both"/>
      </w:pPr>
      <w:r>
        <w:rPr>
          <w:rFonts w:ascii="Times New Roman"/>
          <w:b w:val="false"/>
          <w:i w:val="false"/>
          <w:color w:val="000000"/>
          <w:sz w:val="28"/>
        </w:rPr>
        <w:t xml:space="preserve">       _______________________________</w:t>
      </w:r>
    </w:p>
    <w:p>
      <w:pPr>
        <w:spacing w:after="0"/>
        <w:ind w:left="0"/>
        <w:jc w:val="both"/>
      </w:pPr>
      <w:r>
        <w:rPr>
          <w:rFonts w:ascii="Times New Roman"/>
          <w:b w:val="false"/>
          <w:i w:val="false"/>
          <w:color w:val="000000"/>
          <w:sz w:val="28"/>
        </w:rPr>
        <w:t xml:space="preserve">             (подпись заявителя)</w:t>
      </w:r>
    </w:p>
    <w:p>
      <w:pPr>
        <w:spacing w:after="0"/>
        <w:ind w:left="0"/>
        <w:jc w:val="both"/>
      </w:pPr>
      <w:r>
        <w:rPr>
          <w:rFonts w:ascii="Times New Roman"/>
          <w:b w:val="false"/>
          <w:i w:val="false"/>
          <w:color w:val="000000"/>
          <w:sz w:val="28"/>
        </w:rPr>
        <w:t xml:space="preserve">       Заявление-анкета принята "____" _____ 20___ года</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лица, принявшего заявление-анкету)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выдачи</w:t>
            </w:r>
            <w:r>
              <w:br/>
            </w:r>
            <w:r>
              <w:rPr>
                <w:rFonts w:ascii="Times New Roman"/>
                <w:b w:val="false"/>
                <w:i w:val="false"/>
                <w:color w:val="000000"/>
                <w:sz w:val="20"/>
              </w:rPr>
              <w:t>иностранным гражданам и</w:t>
            </w:r>
            <w:r>
              <w:br/>
            </w:r>
            <w:r>
              <w:rPr>
                <w:rFonts w:ascii="Times New Roman"/>
                <w:b w:val="false"/>
                <w:i w:val="false"/>
                <w:color w:val="000000"/>
                <w:sz w:val="20"/>
              </w:rPr>
              <w:t>лицам без гражданства</w:t>
            </w:r>
            <w:r>
              <w:br/>
            </w:r>
            <w:r>
              <w:rPr>
                <w:rFonts w:ascii="Times New Roman"/>
                <w:b w:val="false"/>
                <w:i w:val="false"/>
                <w:color w:val="000000"/>
                <w:sz w:val="20"/>
              </w:rPr>
              <w:t>разрешения на временное и</w:t>
            </w:r>
            <w:r>
              <w:br/>
            </w:r>
            <w:r>
              <w:rPr>
                <w:rFonts w:ascii="Times New Roman"/>
                <w:b w:val="false"/>
                <w:i w:val="false"/>
                <w:color w:val="000000"/>
                <w:sz w:val="20"/>
              </w:rPr>
              <w:t>постоянное проживание в</w:t>
            </w:r>
            <w:r>
              <w:br/>
            </w:r>
            <w:r>
              <w:rPr>
                <w:rFonts w:ascii="Times New Roman"/>
                <w:b w:val="false"/>
                <w:i w:val="false"/>
                <w:color w:val="000000"/>
                <w:sz w:val="20"/>
              </w:rPr>
              <w:t>Республике 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иностранным гражданам и лицам без гражданства разрешения на временное проживание в Республике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43"/>
          <w:p>
            <w:pPr>
              <w:spacing w:after="20"/>
              <w:ind w:left="20"/>
              <w:jc w:val="both"/>
            </w:pPr>
            <w:r>
              <w:rPr>
                <w:rFonts w:ascii="Times New Roman"/>
                <w:b w:val="false"/>
                <w:i w:val="false"/>
                <w:color w:val="000000"/>
                <w:sz w:val="20"/>
              </w:rPr>
              <w:t>
1. Выдача иностранным гражданам и лицам без гражданства разрешения на временное проживание в Республике Казахстан в связи с воссоединением семьи;</w:t>
            </w:r>
          </w:p>
          <w:bookmarkEnd w:id="143"/>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иностранным гражданам и лицам без гражданства разрешения на временное проживание в Республике Казахстан для осуществления трудовой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иностранным гражданам и лицам без гражданства разрешения на временное проживание в Республике Казахстан для получения образования в казахстанских учебных заведениях;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4. Выдача иностранным гражданам и лицам без гражданства разрешения на временное проживание в Республике Казахстан для прохождения стационарного лечения в казахстанских медицинских учреждениях;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5. Выдача иностранным гражданам и лицам без гражданства разрешения на временное проживание в Республике Казахстан для осуществления миссионерской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6. Выдача иностранным гражданам и лицам без гражданства разрешения на временное проживание в Республике Казахстан для осуществления предпринимательской деятельности в соответствии с законодательством Республики Казахстан (бизнес-иммигрантам);</w:t>
            </w:r>
          </w:p>
          <w:p>
            <w:pPr>
              <w:spacing w:after="20"/>
              <w:ind w:left="20"/>
              <w:jc w:val="both"/>
            </w:pPr>
            <w:r>
              <w:rPr>
                <w:rFonts w:ascii="Times New Roman"/>
                <w:b w:val="false"/>
                <w:i w:val="false"/>
                <w:color w:val="000000"/>
                <w:sz w:val="20"/>
              </w:rPr>
              <w:t>
</w:t>
            </w:r>
            <w:r>
              <w:rPr>
                <w:rFonts w:ascii="Times New Roman"/>
                <w:b w:val="false"/>
                <w:i w:val="false"/>
                <w:color w:val="000000"/>
                <w:sz w:val="20"/>
              </w:rPr>
              <w:t>7. Выдача разрешения на временное проживание иммигрантам, выявленных и идентифицированных в качестве жертв торговли людьми на территории Республики Казахстан;</w:t>
            </w:r>
          </w:p>
          <w:p>
            <w:pPr>
              <w:spacing w:after="20"/>
              <w:ind w:left="20"/>
              <w:jc w:val="both"/>
            </w:pPr>
            <w:r>
              <w:rPr>
                <w:rFonts w:ascii="Times New Roman"/>
                <w:b w:val="false"/>
                <w:i w:val="false"/>
                <w:color w:val="000000"/>
                <w:sz w:val="20"/>
              </w:rPr>
              <w:t>
8. Выдача разрешения на временное проживание в Республике Казахстан иммигрантам, обратившихся в органы внутренних дел за разрешением на постоянное проживание в Республике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полиции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144"/>
          <w:p>
            <w:pPr>
              <w:spacing w:after="20"/>
              <w:ind w:left="20"/>
              <w:jc w:val="both"/>
            </w:pPr>
            <w:r>
              <w:rPr>
                <w:rFonts w:ascii="Times New Roman"/>
                <w:b w:val="false"/>
                <w:i w:val="false"/>
                <w:color w:val="000000"/>
                <w:sz w:val="20"/>
              </w:rPr>
              <w:t>
Прием документов и выдача результата оказания государственной услуги по всем подвидам осуществляется через:</w:t>
            </w:r>
          </w:p>
          <w:bookmarkEnd w:id="144"/>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государственную корпорацию "Правительство для граждан" (далее – Государственная корпорация);</w:t>
            </w:r>
          </w:p>
          <w:p>
            <w:pPr>
              <w:spacing w:after="20"/>
              <w:ind w:left="20"/>
              <w:jc w:val="both"/>
            </w:pPr>
            <w:r>
              <w:rPr>
                <w:rFonts w:ascii="Times New Roman"/>
                <w:b w:val="false"/>
                <w:i w:val="false"/>
                <w:color w:val="000000"/>
                <w:sz w:val="20"/>
              </w:rPr>
              <w:t>
3)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45"/>
          <w:p>
            <w:pPr>
              <w:spacing w:after="20"/>
              <w:ind w:left="20"/>
              <w:jc w:val="both"/>
            </w:pPr>
            <w:r>
              <w:rPr>
                <w:rFonts w:ascii="Times New Roman"/>
                <w:b w:val="false"/>
                <w:i w:val="false"/>
                <w:color w:val="000000"/>
                <w:sz w:val="20"/>
              </w:rPr>
              <w:t>
Со дня сдачи пакета необходимых документов услугодателю, в Государственную корпорацию и или через портал – 1 (один) рабочий день;</w:t>
            </w:r>
          </w:p>
          <w:bookmarkEnd w:id="145"/>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документов услугодателю и в Государственную корпорацию - 30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у услугодателя и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временное проживание в Республике Казахстан либо мотивированный ответ об отказе в оказании государственной услуги в случаях и по основаниям, предусмотренным пунктом 9 Перечня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 w:id="146"/>
          <w:p>
            <w:pPr>
              <w:spacing w:after="20"/>
              <w:ind w:left="20"/>
              <w:jc w:val="both"/>
            </w:pPr>
            <w:r>
              <w:rPr>
                <w:rFonts w:ascii="Times New Roman"/>
                <w:b w:val="false"/>
                <w:i w:val="false"/>
                <w:color w:val="000000"/>
                <w:sz w:val="20"/>
              </w:rPr>
              <w:t>
1) услугодателя – с понедельника по пятницу (с 9.00 до 18.30 часов, с перерывом на обед с 13.00 до 14.30 часов) кроме выходных (суббота, воскресенье) и праздничных дней, согласно трудовому законодательству Республики Казахстан.</w:t>
            </w:r>
          </w:p>
          <w:bookmarkEnd w:id="146"/>
          <w:p>
            <w:pPr>
              <w:spacing w:after="20"/>
              <w:ind w:left="20"/>
              <w:jc w:val="both"/>
            </w:pPr>
            <w:r>
              <w:rPr>
                <w:rFonts w:ascii="Times New Roman"/>
                <w:b w:val="false"/>
                <w:i w:val="false"/>
                <w:color w:val="000000"/>
                <w:sz w:val="20"/>
              </w:rPr>
              <w:t>
</w:t>
            </w:r>
            <w:r>
              <w:rPr>
                <w:rFonts w:ascii="Times New Roman"/>
                <w:b w:val="false"/>
                <w:i w:val="false"/>
                <w:color w:val="000000"/>
                <w:sz w:val="20"/>
              </w:rPr>
              <w:t>Прием заявления и выдача результата оказания государственной услуги осуществляется услугодателем с понедельника по пятницу с 9.00 часов до 17.30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результата оказания государственной услуги в Государственной корпорации осуществляется в порядке "электронной" очереди, без ускоренного обслуживания, бронируется электронная очередь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выдача результатов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интернет-ресурсе Министерства – www.mvd.gov.kz в разделе "О Министерстве, подразделе "Веб-ресурсы структурных подразделений Министерства внутренних дел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интернет-ресурсе Государственной корпорации – www.gov4c.kz;</w:t>
            </w:r>
          </w:p>
          <w:p>
            <w:pPr>
              <w:spacing w:after="20"/>
              <w:ind w:left="20"/>
              <w:jc w:val="both"/>
            </w:pPr>
            <w:r>
              <w:rPr>
                <w:rFonts w:ascii="Times New Roman"/>
                <w:b w:val="false"/>
                <w:i w:val="false"/>
                <w:color w:val="000000"/>
                <w:sz w:val="20"/>
              </w:rPr>
              <w:t>
портала –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147"/>
          <w:p>
            <w:pPr>
              <w:spacing w:after="20"/>
              <w:ind w:left="20"/>
              <w:jc w:val="both"/>
            </w:pPr>
            <w:r>
              <w:rPr>
                <w:rFonts w:ascii="Times New Roman"/>
                <w:b w:val="false"/>
                <w:i w:val="false"/>
                <w:color w:val="000000"/>
                <w:sz w:val="20"/>
              </w:rPr>
              <w:t>
При подаче заявления о выдаче разрешения на временное проживание через услугодателя и Государственную корпорацию:</w:t>
            </w:r>
          </w:p>
          <w:bookmarkEnd w:id="14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Заявление-анкету о выдаче разрешения на временное проживание согласно приложению 1 к настоящим Правилам выдачи иностранным гражданам и лицам без гражданства разрешения на временное и постоянное проживание в Республике Казахстан (далее – Правила).</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Копия документа, удостоверяющего личность иностранного гражданина либо лица без гражданства, с которыми ратифицированы соглашения о безвизовом пребывании (оригинал предоставляется для сверки).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Копия медицинской страховки (оригинал предоставляется для сверки), зарегистрированной в цифровой системе "Saqtandyry".</w:t>
            </w:r>
          </w:p>
          <w:p>
            <w:pPr>
              <w:spacing w:after="20"/>
              <w:ind w:left="20"/>
              <w:jc w:val="both"/>
            </w:pPr>
            <w:r>
              <w:rPr>
                <w:rFonts w:ascii="Times New Roman"/>
                <w:b w:val="false"/>
                <w:i w:val="false"/>
                <w:color w:val="000000"/>
                <w:sz w:val="20"/>
              </w:rPr>
              <w:t>
</w:t>
            </w:r>
            <w:r>
              <w:rPr>
                <w:rFonts w:ascii="Times New Roman"/>
                <w:b w:val="false"/>
                <w:i w:val="false"/>
                <w:color w:val="000000"/>
                <w:sz w:val="20"/>
              </w:rPr>
              <w:t>4. Нотариально заверенное согласие на проживание иммигранта, в случае, если услугополучатель не является собственником жилища, предоставляемого иммигранту для его временного проживания.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5. Справка о прохождении дактилоскопирования иностранного гражданина или лица без гражданства, выдаваемая в соответствии с Правилами проведения дактилоскопической и геномной регистрации, утвержденными </w:t>
            </w:r>
            <w:r>
              <w:rPr>
                <w:rFonts w:ascii="Times New Roman"/>
                <w:b w:val="false"/>
                <w:i w:val="false"/>
                <w:color w:val="000000"/>
                <w:sz w:val="20"/>
              </w:rPr>
              <w:t>приказом</w:t>
            </w:r>
            <w:r>
              <w:rPr>
                <w:rFonts w:ascii="Times New Roman"/>
                <w:b w:val="false"/>
                <w:i w:val="false"/>
                <w:color w:val="000000"/>
                <w:sz w:val="20"/>
              </w:rPr>
              <w:t xml:space="preserve"> Министра внутренних дел Республики Казахстан от 30 сентября 2024 года № 730 (зарегистрирован в Реестре государственной регистрации нормативных правовых актов за № 35161).</w:t>
            </w:r>
          </w:p>
          <w:p>
            <w:pPr>
              <w:spacing w:after="20"/>
              <w:ind w:left="20"/>
              <w:jc w:val="both"/>
            </w:pPr>
            <w:r>
              <w:rPr>
                <w:rFonts w:ascii="Times New Roman"/>
                <w:b w:val="false"/>
                <w:i w:val="false"/>
                <w:color w:val="000000"/>
                <w:sz w:val="20"/>
              </w:rPr>
              <w:t>
</w:t>
            </w:r>
            <w:r>
              <w:rPr>
                <w:rFonts w:ascii="Times New Roman"/>
                <w:b w:val="false"/>
                <w:i w:val="false"/>
                <w:color w:val="000000"/>
                <w:sz w:val="20"/>
              </w:rPr>
              <w:t>В зависимости от подвида государственной услуги дополнительно представляют:</w:t>
            </w:r>
          </w:p>
          <w:p>
            <w:pPr>
              <w:spacing w:after="20"/>
              <w:ind w:left="20"/>
              <w:jc w:val="both"/>
            </w:pPr>
            <w:r>
              <w:rPr>
                <w:rFonts w:ascii="Times New Roman"/>
                <w:b w:val="false"/>
                <w:i w:val="false"/>
                <w:color w:val="000000"/>
                <w:sz w:val="20"/>
              </w:rPr>
              <w:t>
</w:t>
            </w:r>
            <w:r>
              <w:rPr>
                <w:rFonts w:ascii="Times New Roman"/>
                <w:b w:val="false"/>
                <w:i w:val="false"/>
                <w:color w:val="000000"/>
                <w:sz w:val="20"/>
              </w:rPr>
              <w:t>1) Выдача иностранным гражданам и лицам без гражданства разрешения на временное проживание в Республике Казахстан в связи с воссоединением семьи:</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подтверждающий семейные отношения с лицом, постоянно проживающим на территории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иностранным гражданам и лицам без гражданства разрешения на временное проживание в Республике Казахстан для осуществления трудовой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разрешение на привлечение иностранной рабочей силы, выданное местным исполнительным органом;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справку или разрешение, выданные местным исполнительным органом Республики Казахстан о соответствии квалификации иностранного гражданина; </w:t>
            </w:r>
          </w:p>
          <w:p>
            <w:pPr>
              <w:spacing w:after="20"/>
              <w:ind w:left="20"/>
              <w:jc w:val="both"/>
            </w:pPr>
            <w:r>
              <w:rPr>
                <w:rFonts w:ascii="Times New Roman"/>
                <w:b w:val="false"/>
                <w:i w:val="false"/>
                <w:color w:val="000000"/>
                <w:sz w:val="20"/>
              </w:rPr>
              <w:t>
</w:t>
            </w:r>
            <w:r>
              <w:rPr>
                <w:rFonts w:ascii="Times New Roman"/>
                <w:b w:val="false"/>
                <w:i w:val="false"/>
                <w:color w:val="000000"/>
                <w:sz w:val="20"/>
              </w:rPr>
              <w:t>разрешение трудовому иммигранту, выданное местным исполнительным органом, для осуществления трудовой деятельности у физических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трудовой договор, зарегистрированный в уполномоченном органе (Министерство труда и социальной защиты населения) – в ЕСУТД или гражданско-правовой договор по выполнению работ (оказанию услуг); </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приказ о направлении в служебную командировку по внутрикорпоративному переводу, или в рамках реализации договора между юридическими лицами об оказании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документ, подтверждающий аккредитацию журналиста с указанием срока аккредитации, выдаваемый в соответствии Законом Республики Казахстан "О масс-медиа";</w:t>
            </w:r>
          </w:p>
          <w:p>
            <w:pPr>
              <w:spacing w:after="20"/>
              <w:ind w:left="20"/>
              <w:jc w:val="both"/>
            </w:pPr>
            <w:r>
              <w:rPr>
                <w:rFonts w:ascii="Times New Roman"/>
                <w:b w:val="false"/>
                <w:i w:val="false"/>
                <w:color w:val="000000"/>
                <w:sz w:val="20"/>
              </w:rPr>
              <w:t>
</w:t>
            </w:r>
            <w:r>
              <w:rPr>
                <w:rFonts w:ascii="Times New Roman"/>
                <w:b w:val="false"/>
                <w:i w:val="false"/>
                <w:color w:val="000000"/>
                <w:sz w:val="20"/>
              </w:rPr>
              <w:t>иммигрантам, которым в соответствии с законодательством Республики Казахстан в области миграции населения и/или международными договорами, ратифицированными Республикой Казахстан, не требуется получения документов, указанных в абзацах второй, третий, четвертый, пятый, шестой и седьмой настоящего подпункта, а также членам их семей разрешение на временное проживание оформляется на один год с возможностью ежегодного продления, но не может превышать срока действия трудового договора или гражданско-правового договора по выполнению работ (оказанию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Иммигрантам, прибывшим в Республику Казахстан из стран, с которыми имеются ратифицированные международные договоры о безвизовом порядке въезда и пребывания, с целью осуществления деятельности в Международном финансовом центре "Астана" (далее – МФЦА), а также членам их семей разрешение на временное проживание оформляется на один год с возможностью ежегодного продления, но не может превышать срока действия трудового договора или гражданско-правового договора по выполнению работ (оказанию услуг).</w:t>
            </w:r>
          </w:p>
          <w:p>
            <w:pPr>
              <w:spacing w:after="20"/>
              <w:ind w:left="20"/>
              <w:jc w:val="both"/>
            </w:pPr>
            <w:r>
              <w:rPr>
                <w:rFonts w:ascii="Times New Roman"/>
                <w:b w:val="false"/>
                <w:i w:val="false"/>
                <w:color w:val="000000"/>
                <w:sz w:val="20"/>
              </w:rPr>
              <w:t>
</w:t>
            </w:r>
            <w:r>
              <w:rPr>
                <w:rFonts w:ascii="Times New Roman"/>
                <w:b w:val="false"/>
                <w:i w:val="false"/>
                <w:color w:val="000000"/>
                <w:sz w:val="20"/>
              </w:rPr>
              <w:t>Инвестиционным резидентам МФЦА, прибывшим из государств, с которыми имеются ратифицированные международные договоры о безвизовом порядке въезда и пребывания, а также членам их семей разрешение на временное проживание оформляется по ходатайству администрации МФЦА на один год с возможностью ежегодного продления, но не более пяти лет. При этом срок действия разрешения на временное проживание членов семьи инвестиционного резидента МФЦА не может превышать срока действия разрешения на временное проживание инвестиционного резидента.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иностранным гражданам и лицам без гражданства разрешения на временное проживание в Республике Казахстан для получения образования в казахстанских учебных заведениях: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ходатайство учебного заведения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4) Выдача иностранным гражданам и лицам без гражданства разрешения на временное проживание в Республике Казахстан для прохождения стационарного лечения в казахстанских медицинских учреждениях: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заключение врачебно-консультационной комиссии, выданное медицинской организацией, расположенной в Республике Казахстан, подтверждающее лечение иностранного гражданина или лица без гражданства в медицинских организациях Республики Казахстан или постоянный уход за иностранным пациентом, находящимся на лечении в медицинских организациях Республики Казахстан, а также за близкими родственниками – гражданами Республики Казахстан, либо иностранными гражданами, постоянно проживающими на территории Республики Казахстан, в соответствии с </w:t>
            </w:r>
            <w:r>
              <w:rPr>
                <w:rFonts w:ascii="Times New Roman"/>
                <w:b w:val="false"/>
                <w:i w:val="false"/>
                <w:color w:val="000000"/>
                <w:sz w:val="20"/>
              </w:rPr>
              <w:t>приказом</w:t>
            </w:r>
            <w:r>
              <w:rPr>
                <w:rFonts w:ascii="Times New Roman"/>
                <w:b w:val="false"/>
                <w:i w:val="false"/>
                <w:color w:val="000000"/>
                <w:sz w:val="20"/>
              </w:rPr>
              <w:t xml:space="preserve">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 21579) (далее - Приказ № ҚР ДСМ-175/2020) (медицинская справка формы 026/у).</w:t>
            </w:r>
          </w:p>
          <w:p>
            <w:pPr>
              <w:spacing w:after="20"/>
              <w:ind w:left="20"/>
              <w:jc w:val="both"/>
            </w:pPr>
            <w:r>
              <w:rPr>
                <w:rFonts w:ascii="Times New Roman"/>
                <w:b w:val="false"/>
                <w:i w:val="false"/>
                <w:color w:val="000000"/>
                <w:sz w:val="20"/>
              </w:rPr>
              <w:t>
</w:t>
            </w:r>
            <w:r>
              <w:rPr>
                <w:rFonts w:ascii="Times New Roman"/>
                <w:b w:val="false"/>
                <w:i w:val="false"/>
                <w:color w:val="000000"/>
                <w:sz w:val="20"/>
              </w:rPr>
              <w:t>5) Выдача иностранным гражданам и лицам без гражданства разрешения на временное проживание в Республике Казахстан для осуществления миссионерской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свидетельство, выданное уполномоченным органом Республики Казахстан, осуществляющим государственное регулирование в сфере религиозной деятельности, в соответствии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религиозной деятельности и религиозных объединениях".</w:t>
            </w:r>
          </w:p>
          <w:p>
            <w:pPr>
              <w:spacing w:after="20"/>
              <w:ind w:left="20"/>
              <w:jc w:val="both"/>
            </w:pPr>
            <w:r>
              <w:rPr>
                <w:rFonts w:ascii="Times New Roman"/>
                <w:b w:val="false"/>
                <w:i w:val="false"/>
                <w:color w:val="000000"/>
                <w:sz w:val="20"/>
              </w:rPr>
              <w:t>
</w:t>
            </w:r>
            <w:r>
              <w:rPr>
                <w:rFonts w:ascii="Times New Roman"/>
                <w:b w:val="false"/>
                <w:i w:val="false"/>
                <w:color w:val="000000"/>
                <w:sz w:val="20"/>
              </w:rPr>
              <w:t>6) Выдача иностранным гражданам и лицам без гражданства разрешения на временное проживание в Республике Казахстан для осуществления предпринимательской деятельности в соответствии с законодательством Республики Казахстан (бизнес-иммигрантам):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медицинская справка, подтверждающая отсутствие заболеваний, препятствующих трудовой деятельности, в соответствии с Приказом № ҚР ДСМ-175/2020 (медицинская справка формы 028/у);</w:t>
            </w:r>
          </w:p>
          <w:p>
            <w:pPr>
              <w:spacing w:after="20"/>
              <w:ind w:left="20"/>
              <w:jc w:val="both"/>
            </w:pPr>
            <w:r>
              <w:rPr>
                <w:rFonts w:ascii="Times New Roman"/>
                <w:b w:val="false"/>
                <w:i w:val="false"/>
                <w:color w:val="000000"/>
                <w:sz w:val="20"/>
              </w:rPr>
              <w:t>
</w:t>
            </w:r>
            <w:r>
              <w:rPr>
                <w:rFonts w:ascii="Times New Roman"/>
                <w:b w:val="false"/>
                <w:i w:val="false"/>
                <w:color w:val="000000"/>
                <w:sz w:val="20"/>
              </w:rPr>
              <w:t>медицинская страховка, покрывающая первичную медико-санитарную помощь и специализированную медицинскую помощь в стационарных условиях в экстренной форме на условиях, определенных соглашением сторон, с соблюдением минимальных требований, установленных законами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ходатайство местных исполнительных органов;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подтверждение наличия либо отсутствия судимости и запрета на осуществление предпринимательской деятельности на основании решения суда в государстве гражданской принадлежности и/или постоянного проживания, выданный компетентным органом соответствующего государства, срок действия которого на день подачи заявления не превышает 180 календарных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7) Выдача разрешения на временное проживание иммигрантам, выявленных и идентифицированных в качестве жертв торговли людьми на территории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ходатайство местного исполнительного органа, в соответствии с </w:t>
            </w:r>
            <w:r>
              <w:rPr>
                <w:rFonts w:ascii="Times New Roman"/>
                <w:b w:val="false"/>
                <w:i w:val="false"/>
                <w:color w:val="000000"/>
                <w:sz w:val="20"/>
              </w:rPr>
              <w:t>постановлением</w:t>
            </w:r>
            <w:r>
              <w:rPr>
                <w:rFonts w:ascii="Times New Roman"/>
                <w:b w:val="false"/>
                <w:i w:val="false"/>
                <w:color w:val="000000"/>
                <w:sz w:val="20"/>
              </w:rPr>
              <w:t xml:space="preserve"> Правительства Республики Казахстан от 21 января 2012 года № 148 "Об утверждении Правил въезда и пребывания иммигрантов в Республике Казахстан, а также их выезда из Республики Казахстан и Правил осуществления миграционного контроля, а также учета иностранцев и лиц без гражданства, незаконно пересекающих Государственную границу Республики Казахстан, незаконно пребывающих на территории Республики Казахстан, а также лиц, которым запрещен въезд на территорию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8) Выдача разрешения на временное проживание в Республике Казахстан иммигрантам, обратившихся в органы внутренних дел за разрешением на постоянное проживание в Республике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талон о приеме документов на выдачу разрешения на постоянное проживание согласно приложению 9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документы, составленные на иностранном языке, подлежат переводу на государственный либо русский язык.</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Верность перевода с одного языка на другой, свидетельствует нотариус в соответствии со </w:t>
            </w:r>
            <w:r>
              <w:rPr>
                <w:rFonts w:ascii="Times New Roman"/>
                <w:b w:val="false"/>
                <w:i w:val="false"/>
                <w:color w:val="000000"/>
                <w:sz w:val="20"/>
              </w:rPr>
              <w:t>статьей 80</w:t>
            </w:r>
            <w:r>
              <w:rPr>
                <w:rFonts w:ascii="Times New Roman"/>
                <w:b w:val="false"/>
                <w:i w:val="false"/>
                <w:color w:val="000000"/>
                <w:sz w:val="20"/>
              </w:rPr>
              <w:t xml:space="preserve"> Закона Республики Казахстан "О нотариате".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Документы и акты, составленные при участии властей иностранных государств или исходящие от этих властей, принимаются к рассмотрению при наличии легализации, в соответствии с пунктом 60 Консульского устава Республики Казахстан, утвержденного </w:t>
            </w:r>
            <w:r>
              <w:rPr>
                <w:rFonts w:ascii="Times New Roman"/>
                <w:b w:val="false"/>
                <w:i w:val="false"/>
                <w:color w:val="000000"/>
                <w:sz w:val="20"/>
              </w:rPr>
              <w:t>Указом</w:t>
            </w:r>
            <w:r>
              <w:rPr>
                <w:rFonts w:ascii="Times New Roman"/>
                <w:b w:val="false"/>
                <w:i w:val="false"/>
                <w:color w:val="000000"/>
                <w:sz w:val="20"/>
              </w:rPr>
              <w:t xml:space="preserve"> Президента Республики Казахстан от 25 апреля 2016 года № 240, если иное не предусмотрено законодательством Республики Казахстан или международным договором, ратифицированным Республикой Казахстан.</w:t>
            </w:r>
          </w:p>
          <w:p>
            <w:pPr>
              <w:spacing w:after="20"/>
              <w:ind w:left="20"/>
              <w:jc w:val="both"/>
            </w:pPr>
            <w:r>
              <w:rPr>
                <w:rFonts w:ascii="Times New Roman"/>
                <w:b w:val="false"/>
                <w:i w:val="false"/>
                <w:color w:val="000000"/>
                <w:sz w:val="20"/>
              </w:rPr>
              <w:t>
Сведения о наличии у иностранного гражданина дактилоскопической регистрации, о приеме документов для оказания государственной услуги "Выдача разрешения иностранным гражданам и лицам без гражданства на постоянное жительство в Республике Казахстан" услугодатель проверяет в цифровой системе.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48"/>
          <w:p>
            <w:pPr>
              <w:spacing w:after="20"/>
              <w:ind w:left="20"/>
              <w:jc w:val="both"/>
            </w:pPr>
            <w:r>
              <w:rPr>
                <w:rFonts w:ascii="Times New Roman"/>
                <w:b w:val="false"/>
                <w:i w:val="false"/>
                <w:color w:val="000000"/>
                <w:sz w:val="20"/>
              </w:rPr>
              <w:t>
По всем подвидам:</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данных и сведений, необходимых для оказания государственной услуги, требованиям, установленными настоящими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цифровой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 w:id="149"/>
          <w:p>
            <w:pPr>
              <w:spacing w:after="20"/>
              <w:ind w:left="20"/>
              <w:jc w:val="both"/>
            </w:pPr>
            <w:r>
              <w:rPr>
                <w:rFonts w:ascii="Times New Roman"/>
                <w:b w:val="false"/>
                <w:i w:val="false"/>
                <w:color w:val="000000"/>
                <w:sz w:val="20"/>
              </w:rPr>
              <w:t>
1) Услугополучатель получает информацию о порядке и статусе оказания государственной услуги в режиме удаленного доступа посредством единого контакт-центра по вопросам оказания государственных услуг или через личный кабинет на портале;</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2) Предусмотрены условия для обслуживания услугополучателей с ограниченными физическими возможностями, входы в здания оборудованы пандусами, имеются кресла для ожидания;</w:t>
            </w:r>
          </w:p>
          <w:p>
            <w:pPr>
              <w:spacing w:after="20"/>
              <w:ind w:left="20"/>
              <w:jc w:val="both"/>
            </w:pPr>
            <w:r>
              <w:rPr>
                <w:rFonts w:ascii="Times New Roman"/>
                <w:b w:val="false"/>
                <w:i w:val="false"/>
                <w:color w:val="000000"/>
                <w:sz w:val="20"/>
              </w:rPr>
              <w:t>
3) Контактные телефоны справочных служб по вопросам оказания государственной услуги указаны на интернет-ресурсе www.mvd.gov.kz, раздел "Государственные услуги".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выдачи</w:t>
            </w:r>
            <w:r>
              <w:br/>
            </w:r>
            <w:r>
              <w:rPr>
                <w:rFonts w:ascii="Times New Roman"/>
                <w:b w:val="false"/>
                <w:i w:val="false"/>
                <w:color w:val="000000"/>
                <w:sz w:val="20"/>
              </w:rPr>
              <w:t>иностранным гражданам и</w:t>
            </w:r>
            <w:r>
              <w:br/>
            </w:r>
            <w:r>
              <w:rPr>
                <w:rFonts w:ascii="Times New Roman"/>
                <w:b w:val="false"/>
                <w:i w:val="false"/>
                <w:color w:val="000000"/>
                <w:sz w:val="20"/>
              </w:rPr>
              <w:t>лицам без гражданства</w:t>
            </w:r>
            <w:r>
              <w:br/>
            </w:r>
            <w:r>
              <w:rPr>
                <w:rFonts w:ascii="Times New Roman"/>
                <w:b w:val="false"/>
                <w:i w:val="false"/>
                <w:color w:val="000000"/>
                <w:sz w:val="20"/>
              </w:rPr>
              <w:t>разрешения на временное и</w:t>
            </w:r>
            <w:r>
              <w:br/>
            </w:r>
            <w:r>
              <w:rPr>
                <w:rFonts w:ascii="Times New Roman"/>
                <w:b w:val="false"/>
                <w:i w:val="false"/>
                <w:color w:val="000000"/>
                <w:sz w:val="20"/>
              </w:rPr>
              <w:t>постоянное проживание в</w:t>
            </w:r>
            <w:r>
              <w:br/>
            </w:r>
            <w:r>
              <w:rPr>
                <w:rFonts w:ascii="Times New Roman"/>
                <w:b w:val="false"/>
                <w:i w:val="false"/>
                <w:color w:val="000000"/>
                <w:sz w:val="20"/>
              </w:rPr>
              <w:t>Республике Казахстан</w:t>
            </w:r>
          </w:p>
        </w:tc>
      </w:tr>
    </w:tbl>
    <w:bookmarkStart w:name="z229" w:id="150"/>
    <w:p>
      <w:pPr>
        <w:spacing w:after="0"/>
        <w:ind w:left="0"/>
        <w:jc w:val="left"/>
      </w:pPr>
      <w:r>
        <w:rPr>
          <w:rFonts w:ascii="Times New Roman"/>
          <w:b/>
          <w:i w:val="false"/>
          <w:color w:val="000000"/>
        </w:rPr>
        <w:t xml:space="preserve"> Расписка о приеме документов на выдачу разрешения на временное проживание</w:t>
      </w:r>
    </w:p>
    <w:bookmarkEnd w:id="150"/>
    <w:p>
      <w:pPr>
        <w:spacing w:after="0"/>
        <w:ind w:left="0"/>
        <w:jc w:val="both"/>
      </w:pPr>
      <w:bookmarkStart w:name="z230" w:id="151"/>
      <w:r>
        <w:rPr>
          <w:rFonts w:ascii="Times New Roman"/>
          <w:b w:val="false"/>
          <w:i w:val="false"/>
          <w:color w:val="000000"/>
          <w:sz w:val="28"/>
        </w:rPr>
        <w:t>
      Настоящая расписка выдана _____________________________________</w:t>
      </w:r>
    </w:p>
    <w:bookmarkEnd w:id="151"/>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указать фамилию, имя, отчество (при его наличии) и подтверждает принятие документов для оформления иностранному гражданину или лицу без гражданства разрешения на временное проживание в Республике Казахстан согласно перечню, предусмотренному требованием к оказанию государственной услуги "Выдача на временное проживание иностранному гражданину или лицу без гражданства разрешения в Республике Казахстан".</w:t>
      </w:r>
    </w:p>
    <w:p>
      <w:pPr>
        <w:spacing w:after="0"/>
        <w:ind w:left="0"/>
        <w:jc w:val="both"/>
      </w:pPr>
      <w:r>
        <w:rPr>
          <w:rFonts w:ascii="Times New Roman"/>
          <w:b w:val="false"/>
          <w:i w:val="false"/>
          <w:color w:val="000000"/>
          <w:sz w:val="28"/>
        </w:rPr>
        <w:t xml:space="preserve">       Настоящая расписка составлена в 2 экземплярах, по одному - для каждой стороны.</w:t>
      </w:r>
    </w:p>
    <w:p>
      <w:pPr>
        <w:spacing w:after="0"/>
        <w:ind w:left="0"/>
        <w:jc w:val="both"/>
      </w:pPr>
      <w:r>
        <w:rPr>
          <w:rFonts w:ascii="Times New Roman"/>
          <w:b w:val="false"/>
          <w:i w:val="false"/>
          <w:color w:val="000000"/>
          <w:sz w:val="28"/>
        </w:rPr>
        <w:t xml:space="preserve">       Исполнитель: 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Телефон________________________________________________________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Получил:_______________________________________________________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 подпись услугополучателя)</w:t>
      </w:r>
    </w:p>
    <w:p>
      <w:pPr>
        <w:spacing w:after="0"/>
        <w:ind w:left="0"/>
        <w:jc w:val="both"/>
      </w:pPr>
      <w:r>
        <w:rPr>
          <w:rFonts w:ascii="Times New Roman"/>
          <w:b w:val="false"/>
          <w:i w:val="false"/>
          <w:color w:val="000000"/>
          <w:sz w:val="28"/>
        </w:rPr>
        <w:t xml:space="preserve">       "___" _________ 20____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выдачи</w:t>
            </w:r>
            <w:r>
              <w:br/>
            </w:r>
            <w:r>
              <w:rPr>
                <w:rFonts w:ascii="Times New Roman"/>
                <w:b w:val="false"/>
                <w:i w:val="false"/>
                <w:color w:val="000000"/>
                <w:sz w:val="20"/>
              </w:rPr>
              <w:t>иностранным гражданам и</w:t>
            </w:r>
            <w:r>
              <w:br/>
            </w:r>
            <w:r>
              <w:rPr>
                <w:rFonts w:ascii="Times New Roman"/>
                <w:b w:val="false"/>
                <w:i w:val="false"/>
                <w:color w:val="000000"/>
                <w:sz w:val="20"/>
              </w:rPr>
              <w:t>лицам без гражданства</w:t>
            </w:r>
            <w:r>
              <w:br/>
            </w:r>
            <w:r>
              <w:rPr>
                <w:rFonts w:ascii="Times New Roman"/>
                <w:b w:val="false"/>
                <w:i w:val="false"/>
                <w:color w:val="000000"/>
                <w:sz w:val="20"/>
              </w:rPr>
              <w:t>разрешения на временное и</w:t>
            </w:r>
            <w:r>
              <w:br/>
            </w:r>
            <w:r>
              <w:rPr>
                <w:rFonts w:ascii="Times New Roman"/>
                <w:b w:val="false"/>
                <w:i w:val="false"/>
                <w:color w:val="000000"/>
                <w:sz w:val="20"/>
              </w:rPr>
              <w:t>постоянное проживание в</w:t>
            </w:r>
            <w:r>
              <w:br/>
            </w:r>
            <w:r>
              <w:rPr>
                <w:rFonts w:ascii="Times New Roman"/>
                <w:b w:val="false"/>
                <w:i w:val="false"/>
                <w:color w:val="000000"/>
                <w:sz w:val="20"/>
              </w:rPr>
              <w:t>Республике Казахстан</w:t>
            </w:r>
          </w:p>
        </w:tc>
      </w:tr>
    </w:tbl>
    <w:bookmarkStart w:name="z232" w:id="152"/>
    <w:p>
      <w:pPr>
        <w:spacing w:after="0"/>
        <w:ind w:left="0"/>
        <w:jc w:val="left"/>
      </w:pPr>
      <w:r>
        <w:rPr>
          <w:rFonts w:ascii="Times New Roman"/>
          <w:b/>
          <w:i w:val="false"/>
          <w:color w:val="000000"/>
        </w:rPr>
        <w:t xml:space="preserve"> Расписка об отказе в приеме документов на выдачу разрешения на временное проживание</w:t>
      </w:r>
    </w:p>
    <w:bookmarkEnd w:id="152"/>
    <w:p>
      <w:pPr>
        <w:spacing w:after="0"/>
        <w:ind w:left="0"/>
        <w:jc w:val="both"/>
      </w:pPr>
      <w:bookmarkStart w:name="z233" w:id="153"/>
      <w:r>
        <w:rPr>
          <w:rFonts w:ascii="Times New Roman"/>
          <w:b w:val="false"/>
          <w:i w:val="false"/>
          <w:color w:val="000000"/>
          <w:sz w:val="28"/>
        </w:rPr>
        <w:t xml:space="preserve">
      Руководствуясь </w:t>
      </w:r>
      <w:r>
        <w:rPr>
          <w:rFonts w:ascii="Times New Roman"/>
          <w:b w:val="false"/>
          <w:i w:val="false"/>
          <w:color w:val="000000"/>
          <w:sz w:val="28"/>
        </w:rPr>
        <w:t>статьей 19</w:t>
      </w:r>
      <w:r>
        <w:rPr>
          <w:rFonts w:ascii="Times New Roman"/>
          <w:b w:val="false"/>
          <w:i w:val="false"/>
          <w:color w:val="000000"/>
          <w:sz w:val="28"/>
        </w:rPr>
        <w:t xml:space="preserve"> и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 "О государственных и социально ответственных услугах" (далее - Закон) , услугодатель / отдел №___ филиала Некоммерческого акционерного общества "Государственной корпорации "Правительство для граждан" _________________ (указать адрес) отказывает в приеме документов на оказание государственной услуги "Выдача иностранному гражданину или лицу без гражданства разрешения на временное проживание в Республике Казахстан", ввиду представления Вами неполного пакета документов согласно перечню, предусмотренному требованием к оказанию государственной услуги, а именно:</w:t>
      </w:r>
    </w:p>
    <w:bookmarkEnd w:id="153"/>
    <w:p>
      <w:pPr>
        <w:spacing w:after="0"/>
        <w:ind w:left="0"/>
        <w:jc w:val="both"/>
      </w:pPr>
      <w:r>
        <w:rPr>
          <w:rFonts w:ascii="Times New Roman"/>
          <w:b w:val="false"/>
          <w:i w:val="false"/>
          <w:color w:val="000000"/>
          <w:sz w:val="28"/>
        </w:rPr>
        <w:t xml:space="preserve">       Наименование отсутствующих документов:</w:t>
      </w:r>
    </w:p>
    <w:p>
      <w:pPr>
        <w:spacing w:after="0"/>
        <w:ind w:left="0"/>
        <w:jc w:val="both"/>
      </w:pPr>
      <w:r>
        <w:rPr>
          <w:rFonts w:ascii="Times New Roman"/>
          <w:b w:val="false"/>
          <w:i w:val="false"/>
          <w:color w:val="000000"/>
          <w:sz w:val="28"/>
        </w:rPr>
        <w:t xml:space="preserve">       1) ________________________________________;</w:t>
      </w:r>
    </w:p>
    <w:p>
      <w:pPr>
        <w:spacing w:after="0"/>
        <w:ind w:left="0"/>
        <w:jc w:val="both"/>
      </w:pPr>
      <w:r>
        <w:rPr>
          <w:rFonts w:ascii="Times New Roman"/>
          <w:b w:val="false"/>
          <w:i w:val="false"/>
          <w:color w:val="000000"/>
          <w:sz w:val="28"/>
        </w:rPr>
        <w:t xml:space="preserve">       2) ________________________________________;</w:t>
      </w:r>
    </w:p>
    <w:p>
      <w:pPr>
        <w:spacing w:after="0"/>
        <w:ind w:left="0"/>
        <w:jc w:val="both"/>
      </w:pPr>
      <w:r>
        <w:rPr>
          <w:rFonts w:ascii="Times New Roman"/>
          <w:b w:val="false"/>
          <w:i w:val="false"/>
          <w:color w:val="000000"/>
          <w:sz w:val="28"/>
        </w:rPr>
        <w:t xml:space="preserve">       3) ________________________________________.</w:t>
      </w:r>
    </w:p>
    <w:p>
      <w:pPr>
        <w:spacing w:after="0"/>
        <w:ind w:left="0"/>
        <w:jc w:val="both"/>
      </w:pPr>
      <w:r>
        <w:rPr>
          <w:rFonts w:ascii="Times New Roman"/>
          <w:b w:val="false"/>
          <w:i w:val="false"/>
          <w:color w:val="000000"/>
          <w:sz w:val="28"/>
        </w:rPr>
        <w:t xml:space="preserve">       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работника Государственной корпорации,</w:t>
      </w:r>
    </w:p>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 xml:space="preserve">       Исполнитель 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Телефон ____________________________________________________________</w:t>
      </w:r>
    </w:p>
    <w:p>
      <w:pPr>
        <w:spacing w:after="0"/>
        <w:ind w:left="0"/>
        <w:jc w:val="both"/>
      </w:pPr>
      <w:r>
        <w:rPr>
          <w:rFonts w:ascii="Times New Roman"/>
          <w:b w:val="false"/>
          <w:i w:val="false"/>
          <w:color w:val="000000"/>
          <w:sz w:val="28"/>
        </w:rPr>
        <w:t xml:space="preserve">       Получил: ___________________________________________________________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 подпись услугополучателя)</w:t>
      </w:r>
    </w:p>
    <w:p>
      <w:pPr>
        <w:spacing w:after="0"/>
        <w:ind w:left="0"/>
        <w:jc w:val="both"/>
      </w:pPr>
      <w:r>
        <w:rPr>
          <w:rFonts w:ascii="Times New Roman"/>
          <w:b w:val="false"/>
          <w:i w:val="false"/>
          <w:color w:val="000000"/>
          <w:sz w:val="28"/>
        </w:rPr>
        <w:t xml:space="preserve">       "___" _________ 20_____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выдачи</w:t>
            </w:r>
            <w:r>
              <w:br/>
            </w:r>
            <w:r>
              <w:rPr>
                <w:rFonts w:ascii="Times New Roman"/>
                <w:b w:val="false"/>
                <w:i w:val="false"/>
                <w:color w:val="000000"/>
                <w:sz w:val="20"/>
              </w:rPr>
              <w:t>иностранным гражданам и</w:t>
            </w:r>
            <w:r>
              <w:br/>
            </w:r>
            <w:r>
              <w:rPr>
                <w:rFonts w:ascii="Times New Roman"/>
                <w:b w:val="false"/>
                <w:i w:val="false"/>
                <w:color w:val="000000"/>
                <w:sz w:val="20"/>
              </w:rPr>
              <w:t>лицам без гражданства</w:t>
            </w:r>
            <w:r>
              <w:br/>
            </w:r>
            <w:r>
              <w:rPr>
                <w:rFonts w:ascii="Times New Roman"/>
                <w:b w:val="false"/>
                <w:i w:val="false"/>
                <w:color w:val="000000"/>
                <w:sz w:val="20"/>
              </w:rPr>
              <w:t>разрешения на временное и</w:t>
            </w:r>
            <w:r>
              <w:br/>
            </w:r>
            <w:r>
              <w:rPr>
                <w:rFonts w:ascii="Times New Roman"/>
                <w:b w:val="false"/>
                <w:i w:val="false"/>
                <w:color w:val="000000"/>
                <w:sz w:val="20"/>
              </w:rPr>
              <w:t>постоянное проживание в</w:t>
            </w:r>
            <w:r>
              <w:br/>
            </w:r>
            <w:r>
              <w:rPr>
                <w:rFonts w:ascii="Times New Roman"/>
                <w:b w:val="false"/>
                <w:i w:val="false"/>
                <w:color w:val="000000"/>
                <w:sz w:val="20"/>
              </w:rPr>
              <w:t>Республике Казахстан</w:t>
            </w:r>
          </w:p>
        </w:tc>
      </w:tr>
    </w:tbl>
    <w:bookmarkStart w:name="z235" w:id="154"/>
    <w:p>
      <w:pPr>
        <w:spacing w:after="0"/>
        <w:ind w:left="0"/>
        <w:jc w:val="left"/>
      </w:pPr>
      <w:r>
        <w:rPr>
          <w:rFonts w:ascii="Times New Roman"/>
          <w:b/>
          <w:i w:val="false"/>
          <w:color w:val="000000"/>
        </w:rPr>
        <w:t xml:space="preserve"> Министерство внутренних дел Республики Казахстан Уақытша тұруға рұқсат нөмірі №_______________ Номер разрешения на временное проживание</w:t>
      </w:r>
    </w:p>
    <w:bookmarkEnd w:id="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 w:id="155"/>
          <w:p>
            <w:pPr>
              <w:spacing w:after="20"/>
              <w:ind w:left="20"/>
              <w:jc w:val="both"/>
            </w:pPr>
            <w:r>
              <w:rPr>
                <w:rFonts w:ascii="Times New Roman"/>
                <w:b w:val="false"/>
                <w:i w:val="false"/>
                <w:color w:val="000000"/>
                <w:sz w:val="20"/>
              </w:rPr>
              <w:t>
Рұқсаттың басталу күні</w:t>
            </w:r>
          </w:p>
          <w:bookmarkEnd w:id="155"/>
          <w:p>
            <w:pPr>
              <w:spacing w:after="20"/>
              <w:ind w:left="20"/>
              <w:jc w:val="both"/>
            </w:pPr>
            <w:r>
              <w:rPr>
                <w:rFonts w:ascii="Times New Roman"/>
                <w:b w:val="false"/>
                <w:i w:val="false"/>
                <w:color w:val="000000"/>
                <w:sz w:val="20"/>
              </w:rPr>
              <w:t>
Дата начала разрешения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 w:id="156"/>
          <w:p>
            <w:pPr>
              <w:spacing w:after="20"/>
              <w:ind w:left="20"/>
              <w:jc w:val="both"/>
            </w:pPr>
            <w:r>
              <w:rPr>
                <w:rFonts w:ascii="Times New Roman"/>
                <w:b w:val="false"/>
                <w:i w:val="false"/>
                <w:color w:val="000000"/>
                <w:sz w:val="20"/>
              </w:rPr>
              <w:t>
Рұқсаттың аяқталу күні</w:t>
            </w:r>
          </w:p>
          <w:bookmarkEnd w:id="156"/>
          <w:p>
            <w:pPr>
              <w:spacing w:after="20"/>
              <w:ind w:left="20"/>
              <w:jc w:val="both"/>
            </w:pPr>
            <w:r>
              <w:rPr>
                <w:rFonts w:ascii="Times New Roman"/>
                <w:b w:val="false"/>
                <w:i w:val="false"/>
                <w:color w:val="000000"/>
                <w:sz w:val="20"/>
              </w:rPr>
              <w:t>
Дата окончания разрешения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157"/>
          <w:p>
            <w:pPr>
              <w:spacing w:after="20"/>
              <w:ind w:left="20"/>
              <w:jc w:val="both"/>
            </w:pPr>
            <w:r>
              <w:rPr>
                <w:rFonts w:ascii="Times New Roman"/>
                <w:b w:val="false"/>
                <w:i w:val="false"/>
                <w:color w:val="000000"/>
                <w:sz w:val="20"/>
              </w:rPr>
              <w:t>
Өтініш нөмірі ____________________________________________________________</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Номер заявления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Тегі,аты, әкесінің аты ______________________________________________________</w:t>
            </w:r>
          </w:p>
          <w:p>
            <w:pPr>
              <w:spacing w:after="20"/>
              <w:ind w:left="20"/>
              <w:jc w:val="both"/>
            </w:pPr>
            <w:r>
              <w:rPr>
                <w:rFonts w:ascii="Times New Roman"/>
                <w:b w:val="false"/>
                <w:i w:val="false"/>
                <w:color w:val="000000"/>
                <w:sz w:val="20"/>
              </w:rPr>
              <w:t>
Фамилия, имя, отчество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ЖСН/ИИН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Азаматтық/Гражданство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58"/>
          <w:p>
            <w:pPr>
              <w:spacing w:after="20"/>
              <w:ind w:left="20"/>
              <w:jc w:val="both"/>
            </w:pPr>
            <w:r>
              <w:rPr>
                <w:rFonts w:ascii="Times New Roman"/>
                <w:b w:val="false"/>
                <w:i w:val="false"/>
                <w:color w:val="000000"/>
                <w:sz w:val="20"/>
              </w:rPr>
              <w:t>
төлқұжат сериясы мен нөмірі _______________________________________________</w:t>
            </w:r>
          </w:p>
          <w:bookmarkEnd w:id="158"/>
          <w:p>
            <w:pPr>
              <w:spacing w:after="20"/>
              <w:ind w:left="20"/>
              <w:jc w:val="both"/>
            </w:pPr>
            <w:r>
              <w:rPr>
                <w:rFonts w:ascii="Times New Roman"/>
                <w:b w:val="false"/>
                <w:i w:val="false"/>
                <w:color w:val="000000"/>
                <w:sz w:val="20"/>
              </w:rPr>
              <w:t>
</w:t>
            </w:r>
            <w:r>
              <w:rPr>
                <w:rFonts w:ascii="Times New Roman"/>
                <w:b w:val="false"/>
                <w:i w:val="false"/>
                <w:color w:val="000000"/>
                <w:sz w:val="20"/>
              </w:rPr>
              <w:t>серия и номер паспорта</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келу мақсаты 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Цель пребывания в РК</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Республикасында тұратын мекенжайы 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 проживание в РК</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Республикасына бірге келген отбасы мүшелері, оның ішінде 16 жасқа дейінгі балалар туралы мәліметтер</w:t>
            </w:r>
          </w:p>
          <w:p>
            <w:pPr>
              <w:spacing w:after="20"/>
              <w:ind w:left="20"/>
              <w:jc w:val="both"/>
            </w:pPr>
            <w:r>
              <w:rPr>
                <w:rFonts w:ascii="Times New Roman"/>
                <w:b w:val="false"/>
                <w:i w:val="false"/>
                <w:color w:val="000000"/>
                <w:sz w:val="20"/>
              </w:rPr>
              <w:t>
Сведения о членах семьи, совместно прибывших в Республику Казахстан в том числе детей до 16 лет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ЖСН/ИИН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ТАӘ/ФИО</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8" w:id="159"/>
          <w:p>
            <w:pPr>
              <w:spacing w:after="20"/>
              <w:ind w:left="20"/>
              <w:jc w:val="both"/>
            </w:pPr>
            <w:r>
              <w:rPr>
                <w:rFonts w:ascii="Times New Roman"/>
                <w:b w:val="false"/>
                <w:i w:val="false"/>
                <w:color w:val="000000"/>
                <w:sz w:val="20"/>
              </w:rPr>
              <w:t>
Туған күні</w:t>
            </w:r>
          </w:p>
          <w:bookmarkEnd w:id="159"/>
          <w:p>
            <w:pPr>
              <w:spacing w:after="20"/>
              <w:ind w:left="20"/>
              <w:jc w:val="both"/>
            </w:pPr>
            <w:r>
              <w:rPr>
                <w:rFonts w:ascii="Times New Roman"/>
                <w:b w:val="false"/>
                <w:i w:val="false"/>
                <w:color w:val="000000"/>
                <w:sz w:val="20"/>
              </w:rPr>
              <w:t>
Дата рождения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Қабылдаушы тарап туралы мәліметтер</w:t>
            </w:r>
          </w:p>
          <w:p>
            <w:pPr>
              <w:spacing w:after="20"/>
              <w:ind w:left="20"/>
              <w:jc w:val="both"/>
            </w:pPr>
            <w:r>
              <w:rPr>
                <w:rFonts w:ascii="Times New Roman"/>
                <w:b w:val="false"/>
                <w:i w:val="false"/>
                <w:color w:val="000000"/>
                <w:sz w:val="20"/>
              </w:rPr>
              <w:t>Сведения о принимаюшей стороне</w:t>
            </w:r>
          </w:p>
          <w:p>
            <w:pPr>
              <w:spacing w:after="20"/>
              <w:ind w:left="20"/>
              <w:jc w:val="both"/>
            </w:pPr>
            <w:r>
              <w:rPr>
                <w:rFonts w:ascii="Times New Roman"/>
                <w:b w:val="false"/>
                <w:i w:val="false"/>
                <w:color w:val="000000"/>
                <w:sz w:val="20"/>
              </w:rPr>
              <w:t>Құқықтық қатынастар субъектісі _______________________________________________</w:t>
            </w:r>
          </w:p>
          <w:p>
            <w:pPr>
              <w:spacing w:after="20"/>
              <w:ind w:left="20"/>
              <w:jc w:val="both"/>
            </w:pPr>
            <w:r>
              <w:rPr>
                <w:rFonts w:ascii="Times New Roman"/>
                <w:b w:val="false"/>
                <w:i w:val="false"/>
                <w:color w:val="000000"/>
                <w:sz w:val="20"/>
              </w:rPr>
              <w:t>Субъект правоотношений</w:t>
            </w:r>
          </w:p>
          <w:p>
            <w:pPr>
              <w:spacing w:after="20"/>
              <w:ind w:left="20"/>
              <w:jc w:val="both"/>
            </w:pPr>
            <w:r>
              <w:rPr>
                <w:rFonts w:ascii="Times New Roman"/>
                <w:b w:val="false"/>
                <w:i w:val="false"/>
                <w:color w:val="000000"/>
                <w:sz w:val="20"/>
              </w:rPr>
              <w:t>ЖСН/БСН __________________________________________________________________</w:t>
            </w:r>
          </w:p>
          <w:p>
            <w:pPr>
              <w:spacing w:after="20"/>
              <w:ind w:left="20"/>
              <w:jc w:val="both"/>
            </w:pPr>
            <w:r>
              <w:rPr>
                <w:rFonts w:ascii="Times New Roman"/>
                <w:b w:val="false"/>
                <w:i w:val="false"/>
                <w:color w:val="000000"/>
                <w:sz w:val="20"/>
              </w:rPr>
              <w:t>ИИН/БИН</w:t>
            </w:r>
          </w:p>
          <w:p>
            <w:pPr>
              <w:spacing w:after="20"/>
              <w:ind w:left="20"/>
              <w:jc w:val="both"/>
            </w:pPr>
            <w:r>
              <w:rPr>
                <w:rFonts w:ascii="Times New Roman"/>
                <w:b w:val="false"/>
                <w:i w:val="false"/>
                <w:color w:val="000000"/>
                <w:sz w:val="20"/>
              </w:rPr>
              <w:t>ТАӘ/Ұйымның атауы ________________________________________________________</w:t>
            </w:r>
          </w:p>
          <w:p>
            <w:pPr>
              <w:spacing w:after="20"/>
              <w:ind w:left="20"/>
              <w:jc w:val="both"/>
            </w:pPr>
            <w:r>
              <w:rPr>
                <w:rFonts w:ascii="Times New Roman"/>
                <w:b w:val="false"/>
                <w:i w:val="false"/>
                <w:color w:val="000000"/>
                <w:sz w:val="20"/>
              </w:rPr>
              <w:t>ФИО/Наименование организации</w:t>
            </w:r>
          </w:p>
          <w:p>
            <w:pPr>
              <w:spacing w:after="20"/>
              <w:ind w:left="20"/>
              <w:jc w:val="both"/>
            </w:pPr>
            <w:r>
              <w:rPr>
                <w:rFonts w:ascii="Times New Roman"/>
                <w:b w:val="false"/>
                <w:i w:val="false"/>
                <w:color w:val="000000"/>
                <w:sz w:val="20"/>
              </w:rPr>
              <w:t>Рұқсат берген орган _________________________________________________________</w:t>
            </w:r>
          </w:p>
          <w:p>
            <w:pPr>
              <w:spacing w:after="20"/>
              <w:ind w:left="20"/>
              <w:jc w:val="both"/>
            </w:pPr>
            <w:r>
              <w:rPr>
                <w:rFonts w:ascii="Times New Roman"/>
                <w:b w:val="false"/>
                <w:i w:val="false"/>
                <w:color w:val="000000"/>
                <w:sz w:val="20"/>
              </w:rPr>
              <w:t>Орган выдавший разрешение</w:t>
            </w:r>
          </w:p>
          <w:p>
            <w:pPr>
              <w:spacing w:after="20"/>
              <w:ind w:left="20"/>
              <w:jc w:val="both"/>
            </w:pPr>
            <w:r>
              <w:rPr>
                <w:rFonts w:ascii="Times New Roman"/>
                <w:b w:val="false"/>
                <w:i w:val="false"/>
                <w:color w:val="000000"/>
                <w:sz w:val="20"/>
              </w:rPr>
              <w:t>ПД КқҚБ жауапты қызметкер _________________________________________________</w:t>
            </w:r>
          </w:p>
          <w:p>
            <w:pPr>
              <w:spacing w:after="20"/>
              <w:ind w:left="20"/>
              <w:jc w:val="both"/>
            </w:pPr>
            <w:r>
              <w:rPr>
                <w:rFonts w:ascii="Times New Roman"/>
                <w:b w:val="false"/>
                <w:i w:val="false"/>
                <w:color w:val="000000"/>
                <w:sz w:val="20"/>
              </w:rPr>
              <w:t>Ответственный сотрудник</w:t>
            </w:r>
          </w:p>
          <w:p>
            <w:pPr>
              <w:spacing w:after="20"/>
              <w:ind w:left="20"/>
              <w:jc w:val="both"/>
            </w:pPr>
            <w:r>
              <w:rPr>
                <w:rFonts w:ascii="Times New Roman"/>
                <w:b w:val="false"/>
                <w:i w:val="false"/>
                <w:color w:val="000000"/>
                <w:sz w:val="20"/>
              </w:rPr>
              <w:t>Берілген күні _______________________________________________________________</w:t>
            </w:r>
          </w:p>
          <w:p>
            <w:pPr>
              <w:spacing w:after="20"/>
              <w:ind w:left="20"/>
              <w:jc w:val="both"/>
            </w:pPr>
            <w:r>
              <w:rPr>
                <w:rFonts w:ascii="Times New Roman"/>
                <w:b w:val="false"/>
                <w:i w:val="false"/>
                <w:color w:val="000000"/>
                <w:sz w:val="20"/>
              </w:rPr>
              <w:t>Дата выдачи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QR - КОД</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160"/>
          <w:p>
            <w:pPr>
              <w:spacing w:after="20"/>
              <w:ind w:left="20"/>
              <w:jc w:val="both"/>
            </w:pPr>
            <w:r>
              <w:rPr>
                <w:rFonts w:ascii="Times New Roman"/>
                <w:b w:val="false"/>
                <w:i w:val="false"/>
                <w:color w:val="000000"/>
                <w:sz w:val="20"/>
              </w:rPr>
              <w:t xml:space="preserve">
 Құжат ұлттық паспортты көрсеткен кезде жарамды </w:t>
            </w:r>
          </w:p>
          <w:bookmarkEnd w:id="160"/>
          <w:p>
            <w:pPr>
              <w:spacing w:after="20"/>
              <w:ind w:left="20"/>
              <w:jc w:val="both"/>
            </w:pPr>
            <w:r>
              <w:rPr>
                <w:rFonts w:ascii="Times New Roman"/>
                <w:b w:val="false"/>
                <w:i w:val="false"/>
                <w:color w:val="000000"/>
                <w:sz w:val="20"/>
              </w:rPr>
              <w:t>
Документ действителен при предъявлении национального паспорта</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выдачи</w:t>
            </w:r>
            <w:r>
              <w:br/>
            </w:r>
            <w:r>
              <w:rPr>
                <w:rFonts w:ascii="Times New Roman"/>
                <w:b w:val="false"/>
                <w:i w:val="false"/>
                <w:color w:val="000000"/>
                <w:sz w:val="20"/>
              </w:rPr>
              <w:t>иностранным гражданам и</w:t>
            </w:r>
            <w:r>
              <w:br/>
            </w:r>
            <w:r>
              <w:rPr>
                <w:rFonts w:ascii="Times New Roman"/>
                <w:b w:val="false"/>
                <w:i w:val="false"/>
                <w:color w:val="000000"/>
                <w:sz w:val="20"/>
              </w:rPr>
              <w:t>лицам без гражданства</w:t>
            </w:r>
            <w:r>
              <w:br/>
            </w:r>
            <w:r>
              <w:rPr>
                <w:rFonts w:ascii="Times New Roman"/>
                <w:b w:val="false"/>
                <w:i w:val="false"/>
                <w:color w:val="000000"/>
                <w:sz w:val="20"/>
              </w:rPr>
              <w:t>разрешения на временное и</w:t>
            </w:r>
            <w:r>
              <w:br/>
            </w:r>
            <w:r>
              <w:rPr>
                <w:rFonts w:ascii="Times New Roman"/>
                <w:b w:val="false"/>
                <w:i w:val="false"/>
                <w:color w:val="000000"/>
                <w:sz w:val="20"/>
              </w:rPr>
              <w:t>постоянное проживание в</w:t>
            </w:r>
            <w:r>
              <w:br/>
            </w:r>
            <w:r>
              <w:rPr>
                <w:rFonts w:ascii="Times New Roman"/>
                <w:b w:val="false"/>
                <w:i w:val="false"/>
                <w:color w:val="000000"/>
                <w:sz w:val="20"/>
              </w:rPr>
              <w:t>Республике Казахстан</w:t>
            </w:r>
          </w:p>
        </w:tc>
      </w:tr>
    </w:tbl>
    <w:bookmarkStart w:name="z251" w:id="161"/>
    <w:p>
      <w:pPr>
        <w:spacing w:after="0"/>
        <w:ind w:left="0"/>
        <w:jc w:val="left"/>
      </w:pPr>
      <w:r>
        <w:rPr>
          <w:rFonts w:ascii="Times New Roman"/>
          <w:b/>
          <w:i w:val="false"/>
          <w:color w:val="000000"/>
        </w:rPr>
        <w:t xml:space="preserve"> Министерство внутренних дел Республики Казахстан Шетел азаматына немесе азаматтығы жоқ адамға Казақстан Республикасында уақытша тұруға рұқсат беруден бас тарту туралы хабарлама Уведомление об отказе в выдаче разрешения на временное проживание иностранному гражданину или лицу без гражданства Республике Казахстан</w:t>
      </w:r>
    </w:p>
    <w:bookmarkEnd w:id="161"/>
    <w:p>
      <w:pPr>
        <w:spacing w:after="0"/>
        <w:ind w:left="0"/>
        <w:jc w:val="both"/>
      </w:pPr>
      <w:bookmarkStart w:name="z252" w:id="162"/>
      <w:r>
        <w:rPr>
          <w:rFonts w:ascii="Times New Roman"/>
          <w:b w:val="false"/>
          <w:i w:val="false"/>
          <w:color w:val="000000"/>
          <w:sz w:val="28"/>
        </w:rPr>
        <w:t>
      Өтініш нөмірі _______________________________________________________</w:t>
      </w:r>
    </w:p>
    <w:bookmarkEnd w:id="162"/>
    <w:p>
      <w:pPr>
        <w:spacing w:after="0"/>
        <w:ind w:left="0"/>
        <w:jc w:val="both"/>
      </w:pPr>
      <w:r>
        <w:rPr>
          <w:rFonts w:ascii="Times New Roman"/>
          <w:b w:val="false"/>
          <w:i w:val="false"/>
          <w:color w:val="000000"/>
          <w:sz w:val="28"/>
        </w:rPr>
        <w:t xml:space="preserve">       Номер заявления</w:t>
      </w:r>
    </w:p>
    <w:p>
      <w:pPr>
        <w:spacing w:after="0"/>
        <w:ind w:left="0"/>
        <w:jc w:val="both"/>
      </w:pPr>
      <w:r>
        <w:rPr>
          <w:rFonts w:ascii="Times New Roman"/>
          <w:b w:val="false"/>
          <w:i w:val="false"/>
          <w:color w:val="000000"/>
          <w:sz w:val="28"/>
        </w:rPr>
        <w:t xml:space="preserve">       Тегі, аты, әкесінің аты ________________________________________________</w:t>
      </w:r>
    </w:p>
    <w:p>
      <w:pPr>
        <w:spacing w:after="0"/>
        <w:ind w:left="0"/>
        <w:jc w:val="both"/>
      </w:pPr>
      <w:r>
        <w:rPr>
          <w:rFonts w:ascii="Times New Roman"/>
          <w:b w:val="false"/>
          <w:i w:val="false"/>
          <w:color w:val="000000"/>
          <w:sz w:val="28"/>
        </w:rPr>
        <w:t xml:space="preserve">       Фамилия, имя, отчество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163"/>
          <w:p>
            <w:pPr>
              <w:spacing w:after="20"/>
              <w:ind w:left="20"/>
              <w:jc w:val="both"/>
            </w:pPr>
            <w:r>
              <w:rPr>
                <w:rFonts w:ascii="Times New Roman"/>
                <w:b w:val="false"/>
                <w:i w:val="false"/>
                <w:color w:val="000000"/>
                <w:sz w:val="20"/>
              </w:rPr>
              <w:t>
Төлқұжат сериясы мен нөмірі</w:t>
            </w:r>
          </w:p>
          <w:bookmarkEnd w:id="163"/>
          <w:p>
            <w:pPr>
              <w:spacing w:after="20"/>
              <w:ind w:left="20"/>
              <w:jc w:val="both"/>
            </w:pPr>
            <w:r>
              <w:rPr>
                <w:rFonts w:ascii="Times New Roman"/>
                <w:b w:val="false"/>
                <w:i w:val="false"/>
                <w:color w:val="000000"/>
                <w:sz w:val="20"/>
              </w:rPr>
              <w:t>
Серия и номер паспорта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 w:id="164"/>
          <w:p>
            <w:pPr>
              <w:spacing w:after="20"/>
              <w:ind w:left="20"/>
              <w:jc w:val="both"/>
            </w:pPr>
            <w:r>
              <w:rPr>
                <w:rFonts w:ascii="Times New Roman"/>
                <w:b w:val="false"/>
                <w:i w:val="false"/>
                <w:color w:val="000000"/>
                <w:sz w:val="20"/>
              </w:rPr>
              <w:t>
Азаматтық</w:t>
            </w:r>
          </w:p>
          <w:bookmarkEnd w:id="164"/>
          <w:p>
            <w:pPr>
              <w:spacing w:after="20"/>
              <w:ind w:left="20"/>
              <w:jc w:val="both"/>
            </w:pPr>
            <w:r>
              <w:rPr>
                <w:rFonts w:ascii="Times New Roman"/>
                <w:b w:val="false"/>
                <w:i w:val="false"/>
                <w:color w:val="000000"/>
                <w:sz w:val="20"/>
              </w:rPr>
              <w:t>
Гражданство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65"/>
          <w:p>
            <w:pPr>
              <w:spacing w:after="20"/>
              <w:ind w:left="20"/>
              <w:jc w:val="both"/>
            </w:pPr>
            <w:r>
              <w:rPr>
                <w:rFonts w:ascii="Times New Roman"/>
                <w:b w:val="false"/>
                <w:i w:val="false"/>
                <w:color w:val="000000"/>
                <w:sz w:val="20"/>
              </w:rPr>
              <w:t xml:space="preserve">
Казақстан Республикасында уақытша тұруға рұқсат беруден бас тартылды </w:t>
            </w:r>
          </w:p>
          <w:bookmarkEnd w:id="165"/>
          <w:p>
            <w:pPr>
              <w:spacing w:after="20"/>
              <w:ind w:left="20"/>
              <w:jc w:val="both"/>
            </w:pPr>
            <w:r>
              <w:rPr>
                <w:rFonts w:ascii="Times New Roman"/>
                <w:b w:val="false"/>
                <w:i w:val="false"/>
                <w:color w:val="000000"/>
                <w:sz w:val="20"/>
              </w:rPr>
              <w:t>
Отказано в разрешении на временное проживание в Республике Казахстан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166"/>
          <w:p>
            <w:pPr>
              <w:spacing w:after="20"/>
              <w:ind w:left="20"/>
              <w:jc w:val="both"/>
            </w:pPr>
            <w:r>
              <w:rPr>
                <w:rFonts w:ascii="Times New Roman"/>
                <w:b w:val="false"/>
                <w:i w:val="false"/>
                <w:color w:val="000000"/>
                <w:sz w:val="20"/>
              </w:rPr>
              <w:t>
"Мемлекеттік және әлеуметтік жауапкершілігі бар көрсетілетін қызметтер туралы" Қазақстан Республикасы Заңының 19-1-бабының 2-тармағына сәйкес.</w:t>
            </w:r>
          </w:p>
          <w:bookmarkEnd w:id="16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 соответствии с пунктом 2 </w:t>
            </w:r>
            <w:r>
              <w:rPr>
                <w:rFonts w:ascii="Times New Roman"/>
                <w:b w:val="false"/>
                <w:i w:val="false"/>
                <w:color w:val="000000"/>
                <w:sz w:val="20"/>
              </w:rPr>
              <w:t>статьи 19-1</w:t>
            </w:r>
            <w:r>
              <w:rPr>
                <w:rFonts w:ascii="Times New Roman"/>
                <w:b w:val="false"/>
                <w:i w:val="false"/>
                <w:color w:val="000000"/>
                <w:sz w:val="20"/>
              </w:rPr>
              <w:t xml:space="preserve"> Закона РК "О государственных и социально ответственных услугах".</w:t>
            </w:r>
          </w:p>
          <w:p>
            <w:pPr>
              <w:spacing w:after="20"/>
              <w:ind w:left="20"/>
              <w:jc w:val="both"/>
            </w:pPr>
            <w:r>
              <w:rPr>
                <w:rFonts w:ascii="Times New Roman"/>
                <w:b w:val="false"/>
                <w:i w:val="false"/>
                <w:color w:val="000000"/>
                <w:sz w:val="20"/>
              </w:rPr>
              <w:t>
</w:t>
            </w:r>
            <w:r>
              <w:rPr>
                <w:rFonts w:ascii="Times New Roman"/>
                <w:b w:val="false"/>
                <w:i w:val="false"/>
                <w:color w:val="000000"/>
                <w:sz w:val="20"/>
              </w:rPr>
              <w:t>Себебі 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Причина </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Көрсетілген мемлекеттік қызмет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случаях несогласия с резpультатами оказанной государственной услуги, услугополучатель имеет право обратиться в суд в порядке, установленном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Хабарлама 2 данада, әрбір тарап үшін бір-бірден жасалды.</w:t>
            </w:r>
          </w:p>
          <w:p>
            <w:pPr>
              <w:spacing w:after="20"/>
              <w:ind w:left="20"/>
              <w:jc w:val="both"/>
            </w:pPr>
            <w:r>
              <w:rPr>
                <w:rFonts w:ascii="Times New Roman"/>
                <w:b w:val="false"/>
                <w:i w:val="false"/>
                <w:color w:val="000000"/>
                <w:sz w:val="20"/>
              </w:rPr>
              <w:t>
</w:t>
            </w:r>
            <w:r>
              <w:rPr>
                <w:rFonts w:ascii="Times New Roman"/>
                <w:b w:val="false"/>
                <w:i w:val="false"/>
                <w:color w:val="000000"/>
                <w:sz w:val="20"/>
              </w:rPr>
              <w:t>Уведомление составлено в 2 экземплярах, по одному для каждой стороны.</w:t>
            </w:r>
          </w:p>
          <w:p>
            <w:pPr>
              <w:spacing w:after="20"/>
              <w:ind w:left="20"/>
              <w:jc w:val="both"/>
            </w:pPr>
            <w:r>
              <w:rPr>
                <w:rFonts w:ascii="Times New Roman"/>
                <w:b w:val="false"/>
                <w:i w:val="false"/>
                <w:color w:val="000000"/>
                <w:sz w:val="20"/>
              </w:rPr>
              <w:t>
ПД КқҚБ жауапты қызметкер ______________________________________</w:t>
            </w:r>
          </w:p>
          <w:p>
            <w:pPr>
              <w:spacing w:after="20"/>
              <w:ind w:left="20"/>
              <w:jc w:val="both"/>
            </w:pPr>
            <w:r>
              <w:rPr>
                <w:rFonts w:ascii="Times New Roman"/>
                <w:b w:val="false"/>
                <w:i w:val="false"/>
                <w:color w:val="000000"/>
                <w:sz w:val="20"/>
              </w:rPr>
              <w:t>Ответственный сотрудник</w:t>
            </w:r>
          </w:p>
          <w:p>
            <w:pPr>
              <w:spacing w:after="20"/>
              <w:ind w:left="20"/>
              <w:jc w:val="both"/>
            </w:pPr>
            <w:r>
              <w:rPr>
                <w:rFonts w:ascii="Times New Roman"/>
                <w:b w:val="false"/>
                <w:i w:val="false"/>
                <w:color w:val="000000"/>
                <w:sz w:val="20"/>
              </w:rPr>
              <w:t>Берілген күні "____" __________20____года</w:t>
            </w:r>
          </w:p>
          <w:p>
            <w:pPr>
              <w:spacing w:after="20"/>
              <w:ind w:left="20"/>
              <w:jc w:val="both"/>
            </w:pPr>
            <w:r>
              <w:rPr>
                <w:rFonts w:ascii="Times New Roman"/>
                <w:b w:val="false"/>
                <w:i w:val="false"/>
                <w:color w:val="000000"/>
                <w:sz w:val="20"/>
              </w:rPr>
              <w:t>Дата выдачи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QR - КОД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выдачи</w:t>
            </w:r>
            <w:r>
              <w:br/>
            </w:r>
            <w:r>
              <w:rPr>
                <w:rFonts w:ascii="Times New Roman"/>
                <w:b w:val="false"/>
                <w:i w:val="false"/>
                <w:color w:val="000000"/>
                <w:sz w:val="20"/>
              </w:rPr>
              <w:t>иностранным гражданам и</w:t>
            </w:r>
            <w:r>
              <w:br/>
            </w:r>
            <w:r>
              <w:rPr>
                <w:rFonts w:ascii="Times New Roman"/>
                <w:b w:val="false"/>
                <w:i w:val="false"/>
                <w:color w:val="000000"/>
                <w:sz w:val="20"/>
              </w:rPr>
              <w:t>лицам без гражданства</w:t>
            </w:r>
            <w:r>
              <w:br/>
            </w:r>
            <w:r>
              <w:rPr>
                <w:rFonts w:ascii="Times New Roman"/>
                <w:b w:val="false"/>
                <w:i w:val="false"/>
                <w:color w:val="000000"/>
                <w:sz w:val="20"/>
              </w:rPr>
              <w:t>разрешения на временное и</w:t>
            </w:r>
            <w:r>
              <w:br/>
            </w:r>
            <w:r>
              <w:rPr>
                <w:rFonts w:ascii="Times New Roman"/>
                <w:b w:val="false"/>
                <w:i w:val="false"/>
                <w:color w:val="000000"/>
                <w:sz w:val="20"/>
              </w:rPr>
              <w:t>постоянное проживание в</w:t>
            </w:r>
            <w:r>
              <w:br/>
            </w:r>
            <w:r>
              <w:rPr>
                <w:rFonts w:ascii="Times New Roman"/>
                <w:b w:val="false"/>
                <w:i w:val="false"/>
                <w:color w:val="000000"/>
                <w:sz w:val="20"/>
              </w:rPr>
              <w:t>Республике 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иностранным гражданам и лицам без гражданства на постоянное жительство в Республике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Территориальные органы полиции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(каналы доступа)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 w:id="167"/>
          <w:p>
            <w:pPr>
              <w:spacing w:after="20"/>
              <w:ind w:left="20"/>
              <w:jc w:val="both"/>
            </w:pPr>
            <w:r>
              <w:rPr>
                <w:rFonts w:ascii="Times New Roman"/>
                <w:b w:val="false"/>
                <w:i w:val="false"/>
                <w:color w:val="000000"/>
                <w:sz w:val="20"/>
              </w:rPr>
              <w:t>
Прием заявления и выдача результатов осуществляется, через:</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1) услугодателя;</w:t>
            </w:r>
          </w:p>
          <w:p>
            <w:pPr>
              <w:spacing w:after="20"/>
              <w:ind w:left="20"/>
              <w:jc w:val="both"/>
            </w:pPr>
            <w:r>
              <w:rPr>
                <w:rFonts w:ascii="Times New Roman"/>
                <w:b w:val="false"/>
                <w:i w:val="false"/>
                <w:color w:val="000000"/>
                <w:sz w:val="20"/>
              </w:rPr>
              <w:t>
2) государственную корпорацию "Правительство для граждан" (далее – Государственная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 w:id="168"/>
          <w:p>
            <w:pPr>
              <w:spacing w:after="20"/>
              <w:ind w:left="20"/>
              <w:jc w:val="both"/>
            </w:pPr>
            <w:r>
              <w:rPr>
                <w:rFonts w:ascii="Times New Roman"/>
                <w:b w:val="false"/>
                <w:i w:val="false"/>
                <w:color w:val="000000"/>
                <w:sz w:val="20"/>
              </w:rPr>
              <w:t>
С момента сдачи пакета необходимых документов – 45 (сорок пять) календарных дней;</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документов услугодателю и в Государственную корпорацию - 30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у услугодателя и в Государственной корпорации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постоянное жительство в Республике Казахстан либо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платной основе в соответствии с пунктом 5 статьи 666 Налогового кодекса Республики Казахстан размер оплаты составляет – 4 месячных расчетных показателей, установленного на день уплаты государственной пошлины.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 w:id="169"/>
          <w:p>
            <w:pPr>
              <w:spacing w:after="20"/>
              <w:ind w:left="20"/>
              <w:jc w:val="both"/>
            </w:pPr>
            <w:r>
              <w:rPr>
                <w:rFonts w:ascii="Times New Roman"/>
                <w:b w:val="false"/>
                <w:i w:val="false"/>
                <w:color w:val="000000"/>
                <w:sz w:val="20"/>
              </w:rPr>
              <w:t>
1) услугодателя – с понедельника по пятницу включительно, с 9-00 до 18-30 часов с перерывом на обед с 13-00 до 14-30 часов, выходной – суббота, воскресенье и праздничные дни, согласно трудовому законодательству Республики Казахстан.</w:t>
            </w:r>
          </w:p>
          <w:bookmarkEnd w:id="169"/>
          <w:p>
            <w:pPr>
              <w:spacing w:after="20"/>
              <w:ind w:left="20"/>
              <w:jc w:val="both"/>
            </w:pPr>
            <w:r>
              <w:rPr>
                <w:rFonts w:ascii="Times New Roman"/>
                <w:b w:val="false"/>
                <w:i w:val="false"/>
                <w:color w:val="000000"/>
                <w:sz w:val="20"/>
              </w:rPr>
              <w:t>
</w:t>
            </w:r>
            <w:r>
              <w:rPr>
                <w:rFonts w:ascii="Times New Roman"/>
                <w:b w:val="false"/>
                <w:i w:val="false"/>
                <w:color w:val="000000"/>
                <w:sz w:val="20"/>
              </w:rPr>
              <w:t>Прием заявления и выдача результата оказания государственной услуги осуществляется с 9.00 часов до 17.30 часов.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Государственной корпорации -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осуществляется по месту регистрации услугополучателя в порядке "электронной" очереди, без ускоренного обслуживания, бронируется электронная очередь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 www.mvd.gov.kz в разделе "О Министерстве", подразделе "Веб-ресурсы структурных подразделений Министерства внутренних дел Республики Казахстан";</w:t>
            </w:r>
          </w:p>
          <w:p>
            <w:pPr>
              <w:spacing w:after="20"/>
              <w:ind w:left="20"/>
              <w:jc w:val="both"/>
            </w:pPr>
            <w:r>
              <w:rPr>
                <w:rFonts w:ascii="Times New Roman"/>
                <w:b w:val="false"/>
                <w:i w:val="false"/>
                <w:color w:val="000000"/>
                <w:sz w:val="20"/>
              </w:rPr>
              <w:t>
2) интернет-ресурсе Государственной корпорации – www.gov4с.kz.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 w:id="170"/>
          <w:p>
            <w:pPr>
              <w:spacing w:after="20"/>
              <w:ind w:left="20"/>
              <w:jc w:val="both"/>
            </w:pPr>
            <w:r>
              <w:rPr>
                <w:rFonts w:ascii="Times New Roman"/>
                <w:b w:val="false"/>
                <w:i w:val="false"/>
                <w:color w:val="000000"/>
                <w:sz w:val="20"/>
              </w:rPr>
              <w:t>
При личном обращении услугополучателя (за детей и граждан, недееспособность которых признана судом, их законных представителей (родителей, опекунов, попечителей) с предоставлением документов, подтверждающих полномочия на представительство) к услугодателю и Государственную корпорацию:</w:t>
            </w:r>
          </w:p>
          <w:bookmarkEnd w:id="17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заявление-анкета о выдаче разрешения на постоянное проживание в Республике Казахстан согласно приложению 8 к настоящим Правилам выдачи иностранным гражданам и лицам без гражданства разрешения на временное и постоянное проживание в Республике Казахстан (далее – Правила);</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копия и подлинник (для сверки) заграничного паспорта, документ лица без гражданства услугополучателя, срок действия, которых на день подачи заявления свыше 180 календарных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3) документ о подтверждении своей платежеспособности согласно Правилам подтверждения иностранными гражданами и лицами без гражданства, претендующими на получение разрешений на постоянное проживание в Республике Казахстан, своей платежеспособности в период пребывания в Республике Казахстан, утвержденный </w:t>
            </w:r>
            <w:r>
              <w:rPr>
                <w:rFonts w:ascii="Times New Roman"/>
                <w:b w:val="false"/>
                <w:i w:val="false"/>
                <w:color w:val="000000"/>
                <w:sz w:val="20"/>
              </w:rPr>
              <w:t>приказом</w:t>
            </w:r>
            <w:r>
              <w:rPr>
                <w:rFonts w:ascii="Times New Roman"/>
                <w:b w:val="false"/>
                <w:i w:val="false"/>
                <w:color w:val="000000"/>
                <w:sz w:val="20"/>
              </w:rPr>
              <w:t xml:space="preserve"> Министра внутренних дел Республики Казахстан от 30 июня 2023 года № 531 (зарегистрирован в Реестре государственной регистрации нормативных правовых актов за № 33001), либо свидетельствующий наличие оснований для освобождения от подтверждения платежеспособности в соответствии с </w:t>
            </w:r>
            <w:r>
              <w:rPr>
                <w:rFonts w:ascii="Times New Roman"/>
                <w:b w:val="false"/>
                <w:i w:val="false"/>
                <w:color w:val="000000"/>
                <w:sz w:val="20"/>
              </w:rPr>
              <w:t>подпунктом 4)</w:t>
            </w:r>
            <w:r>
              <w:rPr>
                <w:rFonts w:ascii="Times New Roman"/>
                <w:b w:val="false"/>
                <w:i w:val="false"/>
                <w:color w:val="000000"/>
                <w:sz w:val="20"/>
              </w:rPr>
              <w:t xml:space="preserve"> статьи 49 Закона Республики Казахстан "О миграции населения" (далее – Закон);</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 о судимости (отсутствии судимости) в государстве гражданской принадлежности и/или постоянного проживания, выданный компетентным органом соответствующего государства (за исключением лиц, имеющих статус беженца в Республике Казахстан, и этнических казахов граждан Китайской Народной Республики, если иное не предусмотрено международными договорами);</w:t>
            </w:r>
          </w:p>
          <w:p>
            <w:pPr>
              <w:spacing w:after="20"/>
              <w:ind w:left="20"/>
              <w:jc w:val="both"/>
            </w:pPr>
            <w:r>
              <w:rPr>
                <w:rFonts w:ascii="Times New Roman"/>
                <w:b w:val="false"/>
                <w:i w:val="false"/>
                <w:color w:val="000000"/>
                <w:sz w:val="20"/>
              </w:rPr>
              <w:t>
</w:t>
            </w:r>
            <w:r>
              <w:rPr>
                <w:rFonts w:ascii="Times New Roman"/>
                <w:b w:val="false"/>
                <w:i w:val="false"/>
                <w:color w:val="000000"/>
                <w:sz w:val="20"/>
              </w:rPr>
              <w:t>5) нотариально удостоверенное согласие ребенка в возрасте от 14 до 18 лет на постоянное проживание в Республике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6) нотариально заверенный договор с физическим или юридическим лицом (для услугополучателей, подтверждающих свою платежеспособность в период пребывания в Республике Казахстан) либо нотариально заверенное заявление физического или юридического лица о предоставлении заявителю жилища для проживания и постановки на постоянный регистрационный учет на срок не менее 180 календарных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7) справка о медицинском освидетельствовании иностранного гражданина об отсутствии, заболеваний, наличие которых запрещает въезд иностранным гражданам и лицам без гражданства в Республику Казахстан в соответствии с </w:t>
            </w:r>
            <w:r>
              <w:rPr>
                <w:rFonts w:ascii="Times New Roman"/>
                <w:b w:val="false"/>
                <w:i w:val="false"/>
                <w:color w:val="000000"/>
                <w:sz w:val="20"/>
              </w:rPr>
              <w:t>приказом</w:t>
            </w:r>
            <w:r>
              <w:rPr>
                <w:rFonts w:ascii="Times New Roman"/>
                <w:b w:val="false"/>
                <w:i w:val="false"/>
                <w:color w:val="000000"/>
                <w:sz w:val="20"/>
              </w:rPr>
              <w:t xml:space="preserve"> Министра здравоохранения Республики Казахстан от 30 сентября 2011 года № 664 "Об утверждении перечня заболеваний, наличие которых запрещает въезд иностранцам и лицам без гражданства в Республику Казахстан" (медицинская справка формы 028/у), (зарегистрирован в Реестре государственной регистрации нормативных правовых актов № 7274);</w:t>
            </w:r>
          </w:p>
          <w:p>
            <w:pPr>
              <w:spacing w:after="20"/>
              <w:ind w:left="20"/>
              <w:jc w:val="both"/>
            </w:pPr>
            <w:r>
              <w:rPr>
                <w:rFonts w:ascii="Times New Roman"/>
                <w:b w:val="false"/>
                <w:i w:val="false"/>
                <w:color w:val="000000"/>
                <w:sz w:val="20"/>
              </w:rPr>
              <w:t>
</w:t>
            </w:r>
            <w:r>
              <w:rPr>
                <w:rFonts w:ascii="Times New Roman"/>
                <w:b w:val="false"/>
                <w:i w:val="false"/>
                <w:color w:val="000000"/>
                <w:sz w:val="20"/>
              </w:rPr>
              <w:t>8) одна фотография размером 35х45 мм;</w:t>
            </w:r>
          </w:p>
          <w:p>
            <w:pPr>
              <w:spacing w:after="20"/>
              <w:ind w:left="20"/>
              <w:jc w:val="both"/>
            </w:pPr>
            <w:r>
              <w:rPr>
                <w:rFonts w:ascii="Times New Roman"/>
                <w:b w:val="false"/>
                <w:i w:val="false"/>
                <w:color w:val="000000"/>
                <w:sz w:val="20"/>
              </w:rPr>
              <w:t>
</w:t>
            </w:r>
            <w:r>
              <w:rPr>
                <w:rFonts w:ascii="Times New Roman"/>
                <w:b w:val="false"/>
                <w:i w:val="false"/>
                <w:color w:val="000000"/>
                <w:sz w:val="20"/>
              </w:rPr>
              <w:t>9) документ об уплате государственной пошлины;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10) лица, отвечающие требованиям перечня востребованных профессий, в отношении которых устанавливается упрощенный порядок выдачи разрешения на постоянное жительство в Республике Казахстан, утвержденный </w:t>
            </w:r>
            <w:r>
              <w:rPr>
                <w:rFonts w:ascii="Times New Roman"/>
                <w:b w:val="false"/>
                <w:i w:val="false"/>
                <w:color w:val="000000"/>
                <w:sz w:val="20"/>
              </w:rPr>
              <w:t>приказом</w:t>
            </w:r>
            <w:r>
              <w:rPr>
                <w:rFonts w:ascii="Times New Roman"/>
                <w:b w:val="false"/>
                <w:i w:val="false"/>
                <w:color w:val="000000"/>
                <w:sz w:val="20"/>
              </w:rPr>
              <w:t xml:space="preserve"> Министра труда и социальной защиты населения Республики Казахстан от 20 февраля 2023 года № 49 "Об утверждении перечня востребованных профессий для получения иностранцами разрешения на постоянное проживание в Республике Казахстан и Правил его формирования" (зарегистрирован в Реестре государственной регистрации нормативных правовых актов за № 31938) - ходатайство отраслевого государственного органа, с указанием группы занятий Национального классификатора Республики Казахстан (далее - НКЗ), и соответствием требованиям НКЗ (профессия, уровень и специализация навыков, диплом, стаж работы по специализации, уровень квалификации).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11) Справка о прохождении дактилоскопирования иностранного гражданина или лица без гражданства, выдаваемая в соответствии с Правилами проведения дактилоскопической и геномной регистрации, утвержденными </w:t>
            </w:r>
            <w:r>
              <w:rPr>
                <w:rFonts w:ascii="Times New Roman"/>
                <w:b w:val="false"/>
                <w:i w:val="false"/>
                <w:color w:val="000000"/>
                <w:sz w:val="20"/>
              </w:rPr>
              <w:t>Приказом</w:t>
            </w:r>
            <w:r>
              <w:rPr>
                <w:rFonts w:ascii="Times New Roman"/>
                <w:b w:val="false"/>
                <w:i w:val="false"/>
                <w:color w:val="000000"/>
                <w:sz w:val="20"/>
              </w:rPr>
              <w:t xml:space="preserve"> Министра внутренних дел Республики Казахстан от 30 сентября 2024 года № 730 "Об утверждении Правил проведения дактилоскопической и геномной регистрации" (зарегистрирован в Реестре государственной регистрации нормативных правовых актов № 35161).</w:t>
            </w:r>
          </w:p>
          <w:p>
            <w:pPr>
              <w:spacing w:after="20"/>
              <w:ind w:left="20"/>
              <w:jc w:val="both"/>
            </w:pPr>
            <w:r>
              <w:rPr>
                <w:rFonts w:ascii="Times New Roman"/>
                <w:b w:val="false"/>
                <w:i w:val="false"/>
                <w:color w:val="000000"/>
                <w:sz w:val="20"/>
              </w:rPr>
              <w:t>
</w:t>
            </w:r>
            <w:r>
              <w:rPr>
                <w:rFonts w:ascii="Times New Roman"/>
                <w:b w:val="false"/>
                <w:i w:val="false"/>
                <w:color w:val="000000"/>
                <w:sz w:val="20"/>
              </w:rPr>
              <w:t>Срок действия документов, указанных в подпунктах 3), 4), 7) не более 180 календарных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оформивший гражданство иного государства через дипломатические представительства и консульские учреждения других государств в Республике Казахстан и имеющий постоянную регистрацию на территории Республики Казахстан, представляет документы, указанные в подпунктах 1), 2), 8), 9).</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не достигший восемнадцатилетнего возраста, прибывший совместно с родителями, либо с одним из родителей, либо законный представитель (родитель, опекун, попечитель) которого, является гражданином Республики Казахстан либо иностранным гражданином или лицом без гражданства, постоянно проживающим в Республике Казахстан, предоставляет документы, указанные в подпунктах 1), 2), 5), 6), 8), 9), а также: копию и подлинник (для сверки) свидетельства о рождении или другого документа, удостоверяющего личность ребенка не достигшего совершеннолетнего возраста; нотариально заверенное заявление-согласие от второго родителя (обоих родителей), в случае его (их) проживания вне пределов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Документы, составленные на иностранном языке, подлежат переводу на казахский либо русский язык. Верность перевода с одного языка на другой, свидетельствует нотариус в соответствии со </w:t>
            </w:r>
            <w:r>
              <w:rPr>
                <w:rFonts w:ascii="Times New Roman"/>
                <w:b w:val="false"/>
                <w:i w:val="false"/>
                <w:color w:val="000000"/>
                <w:sz w:val="20"/>
              </w:rPr>
              <w:t>статьей 80</w:t>
            </w:r>
            <w:r>
              <w:rPr>
                <w:rFonts w:ascii="Times New Roman"/>
                <w:b w:val="false"/>
                <w:i w:val="false"/>
                <w:color w:val="000000"/>
                <w:sz w:val="20"/>
              </w:rPr>
              <w:t xml:space="preserve"> Закона Республики Казахстан "О нотариате".</w:t>
            </w:r>
          </w:p>
          <w:p>
            <w:pPr>
              <w:spacing w:after="20"/>
              <w:ind w:left="20"/>
              <w:jc w:val="both"/>
            </w:pPr>
            <w:r>
              <w:rPr>
                <w:rFonts w:ascii="Times New Roman"/>
                <w:b w:val="false"/>
                <w:i w:val="false"/>
                <w:color w:val="000000"/>
                <w:sz w:val="20"/>
              </w:rPr>
              <w:t xml:space="preserve">
 Документы и акты, составленные при участии властей иностранных государств или исходящие от этих властей, принимаются к рассмотрению при наличии легализации, в соответствии с пунктом 60 </w:t>
            </w:r>
            <w:r>
              <w:rPr>
                <w:rFonts w:ascii="Times New Roman"/>
                <w:b w:val="false"/>
                <w:i w:val="false"/>
                <w:color w:val="000000"/>
                <w:sz w:val="20"/>
              </w:rPr>
              <w:t>Указа</w:t>
            </w:r>
            <w:r>
              <w:rPr>
                <w:rFonts w:ascii="Times New Roman"/>
                <w:b w:val="false"/>
                <w:i w:val="false"/>
                <w:color w:val="000000"/>
                <w:sz w:val="20"/>
              </w:rPr>
              <w:t xml:space="preserve"> Президента Республики Казахстан от 25 апреля 2016 года № 240 "Об утверждении Консульского устава Республики Казахстан", если иное не предусмотрено законодательством Республики Казахстан или международным договором, ратифицированным Республикой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171"/>
          <w:p>
            <w:pPr>
              <w:spacing w:after="20"/>
              <w:ind w:left="20"/>
              <w:jc w:val="both"/>
            </w:pPr>
            <w:r>
              <w:rPr>
                <w:rFonts w:ascii="Times New Roman"/>
                <w:b w:val="false"/>
                <w:i w:val="false"/>
                <w:color w:val="000000"/>
                <w:sz w:val="20"/>
              </w:rPr>
              <w:t>
Отказ в оказании государственной услуги:</w:t>
            </w:r>
          </w:p>
          <w:bookmarkEnd w:id="17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В соответствии </w:t>
            </w:r>
            <w:r>
              <w:rPr>
                <w:rFonts w:ascii="Times New Roman"/>
                <w:b w:val="false"/>
                <w:i w:val="false"/>
                <w:color w:val="000000"/>
                <w:sz w:val="20"/>
              </w:rPr>
              <w:t>статьей 19-1</w:t>
            </w:r>
            <w:r>
              <w:rPr>
                <w:rFonts w:ascii="Times New Roman"/>
                <w:b w:val="false"/>
                <w:i w:val="false"/>
                <w:color w:val="000000"/>
                <w:sz w:val="20"/>
              </w:rPr>
              <w:t xml:space="preserve"> Закона Республики Казахстан "О государственных и социально ответственных услугах", в случае:</w:t>
            </w:r>
          </w:p>
          <w:p>
            <w:pPr>
              <w:spacing w:after="20"/>
              <w:ind w:left="20"/>
              <w:jc w:val="both"/>
            </w:pPr>
            <w:r>
              <w:rPr>
                <w:rFonts w:ascii="Times New Roman"/>
                <w:b w:val="false"/>
                <w:i w:val="false"/>
                <w:color w:val="000000"/>
                <w:sz w:val="20"/>
              </w:rPr>
              <w:t>
</w:t>
            </w:r>
            <w:r>
              <w:rPr>
                <w:rFonts w:ascii="Times New Roman"/>
                <w:b w:val="false"/>
                <w:i w:val="false"/>
                <w:color w:val="000000"/>
                <w:sz w:val="20"/>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Правилами;</w:t>
            </w:r>
          </w:p>
          <w:p>
            <w:pPr>
              <w:spacing w:after="20"/>
              <w:ind w:left="20"/>
              <w:jc w:val="both"/>
            </w:pPr>
            <w:r>
              <w:rPr>
                <w:rFonts w:ascii="Times New Roman"/>
                <w:b w:val="false"/>
                <w:i w:val="false"/>
                <w:color w:val="000000"/>
                <w:sz w:val="20"/>
              </w:rPr>
              <w:t>
</w:t>
            </w:r>
            <w:r>
              <w:rPr>
                <w:rFonts w:ascii="Times New Roman"/>
                <w:b w:val="false"/>
                <w:i w:val="false"/>
                <w:color w:val="000000"/>
                <w:sz w:val="20"/>
              </w:rPr>
              <w:t>3) отрицательный ответ уполномоченного государственного органа на запрос о согласовании, который требуется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В соответствии со </w:t>
            </w:r>
            <w:r>
              <w:rPr>
                <w:rFonts w:ascii="Times New Roman"/>
                <w:b w:val="false"/>
                <w:i w:val="false"/>
                <w:color w:val="000000"/>
                <w:sz w:val="20"/>
              </w:rPr>
              <w:t>статьей 49</w:t>
            </w:r>
            <w:r>
              <w:rPr>
                <w:rFonts w:ascii="Times New Roman"/>
                <w:b w:val="false"/>
                <w:i w:val="false"/>
                <w:color w:val="000000"/>
                <w:sz w:val="20"/>
              </w:rPr>
              <w:t xml:space="preserve"> Закона Республики Казахстан "О миграции населения" в выдаче разрешения на постоянное проживание в Республике Казахстан отказывается либо выданное ранее разрешение аннулируется следующим услугополучателям:</w:t>
            </w:r>
          </w:p>
          <w:p>
            <w:pPr>
              <w:spacing w:after="20"/>
              <w:ind w:left="20"/>
              <w:jc w:val="both"/>
            </w:pPr>
            <w:r>
              <w:rPr>
                <w:rFonts w:ascii="Times New Roman"/>
                <w:b w:val="false"/>
                <w:i w:val="false"/>
                <w:color w:val="000000"/>
                <w:sz w:val="20"/>
              </w:rPr>
              <w:t>
</w:t>
            </w:r>
            <w:r>
              <w:rPr>
                <w:rFonts w:ascii="Times New Roman"/>
                <w:b w:val="false"/>
                <w:i w:val="false"/>
                <w:color w:val="000000"/>
                <w:sz w:val="20"/>
              </w:rPr>
              <w:t>1) незаконно прибывшим, а также преследуемым за совершение преступлений по законодательству стран, выходцами из которых они являются;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2) освободившимся из мест лишения свободы, постоянное место жительства которых до осуждения было за пределами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совершившим преступления против человечества;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совершившим преступление против половой неприкосновенности несовершеннолетнего;</w:t>
            </w:r>
          </w:p>
          <w:p>
            <w:pPr>
              <w:spacing w:after="20"/>
              <w:ind w:left="20"/>
              <w:jc w:val="both"/>
            </w:pPr>
            <w:r>
              <w:rPr>
                <w:rFonts w:ascii="Times New Roman"/>
                <w:b w:val="false"/>
                <w:i w:val="false"/>
                <w:color w:val="000000"/>
                <w:sz w:val="20"/>
              </w:rPr>
              <w:t>
</w:t>
            </w:r>
            <w:r>
              <w:rPr>
                <w:rFonts w:ascii="Times New Roman"/>
                <w:b w:val="false"/>
                <w:i w:val="false"/>
                <w:color w:val="000000"/>
                <w:sz w:val="20"/>
              </w:rPr>
              <w:t>5) не предоставившим подтверждения своей платежеспособности в порядке и размерах, определяемых Министерством внутренних дел Республики Казахстан, за исключением этнических казахов, бывших соотечественников, родившихся или ранее состоявших в гражданстве Казахской Советской Социалистической Республики или Республики Казахстан, а также лиц, имеющих право на приобретение гражданства Республики Казахстан в упрощенном порядке на основании международных договоров Республики Казахстан, и членов их семей, иностранных граждан, обладающих востребованными профессиями, перечень которых утверждается уполномоченным органом по вопросам миграции населения;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неоднократно нарушавшим законодательство о правовом положении иностранных граждан в Республике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7) разжигающим межнациональную, межконфессиональную и религиозную вражду;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действия которых направлены на насильственное изменение основ конституционного строя;</w:t>
            </w:r>
          </w:p>
          <w:p>
            <w:pPr>
              <w:spacing w:after="20"/>
              <w:ind w:left="20"/>
              <w:jc w:val="both"/>
            </w:pPr>
            <w:r>
              <w:rPr>
                <w:rFonts w:ascii="Times New Roman"/>
                <w:b w:val="false"/>
                <w:i w:val="false"/>
                <w:color w:val="000000"/>
                <w:sz w:val="20"/>
              </w:rPr>
              <w:t>
</w:t>
            </w:r>
            <w:r>
              <w:rPr>
                <w:rFonts w:ascii="Times New Roman"/>
                <w:b w:val="false"/>
                <w:i w:val="false"/>
                <w:color w:val="000000"/>
                <w:sz w:val="20"/>
              </w:rPr>
              <w:t>9) выступающим против Суверенитета и Независимости Республики Казахстан, призывающим к нарушению единства и целостности ее территории;</w:t>
            </w:r>
          </w:p>
          <w:p>
            <w:pPr>
              <w:spacing w:after="20"/>
              <w:ind w:left="20"/>
              <w:jc w:val="both"/>
            </w:pPr>
            <w:r>
              <w:rPr>
                <w:rFonts w:ascii="Times New Roman"/>
                <w:b w:val="false"/>
                <w:i w:val="false"/>
                <w:color w:val="000000"/>
                <w:sz w:val="20"/>
              </w:rPr>
              <w:t>
</w:t>
            </w:r>
            <w:r>
              <w:rPr>
                <w:rFonts w:ascii="Times New Roman"/>
                <w:b w:val="false"/>
                <w:i w:val="false"/>
                <w:color w:val="000000"/>
                <w:sz w:val="20"/>
              </w:rPr>
              <w:t>10) имеющим неснятую или непогашенную судимость за преступление;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11) при наличии сведений у органов национальной безопасности Республики Казахстан об их причастности к экстремистской или террористической деятельности или причастности к организации, признанной в Республике Казахстан экстремистской или террористической;</w:t>
            </w:r>
          </w:p>
          <w:p>
            <w:pPr>
              <w:spacing w:after="20"/>
              <w:ind w:left="20"/>
              <w:jc w:val="both"/>
            </w:pPr>
            <w:r>
              <w:rPr>
                <w:rFonts w:ascii="Times New Roman"/>
                <w:b w:val="false"/>
                <w:i w:val="false"/>
                <w:color w:val="000000"/>
                <w:sz w:val="20"/>
              </w:rPr>
              <w:t>
</w:t>
            </w:r>
            <w:r>
              <w:rPr>
                <w:rFonts w:ascii="Times New Roman"/>
                <w:b w:val="false"/>
                <w:i w:val="false"/>
                <w:color w:val="000000"/>
                <w:sz w:val="20"/>
              </w:rPr>
              <w:t>12) представившим подложные документы либо сообщившим о себе заведомо ложные сведения при обращении с ходатайством о разрешении на постоянное проживание в Республике Казахстан или без уважительной причины не представившим необходимые документы в сроки, установленные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13) не прошедшим дактилоскопическую регистрацию в соответствии с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14) выдворенным в течение пяти лет из Республики Казахстан к моменту выдачи разрешения на постоянное проживание в Республике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15) если это необходимо для защиты прав и законных интересов граждан Республики Казахстан и других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16) получившим разрешение на постоянное проживание и проживающим на территории Республики Казахстан менее ста восьмидесяти трех календарных дней в пределах любого последовательного двенадцатимесячного периода с даты выдачи разрешения на постоянное проживание, за исключением случаев, предусмотренных </w:t>
            </w:r>
            <w:r>
              <w:rPr>
                <w:rFonts w:ascii="Times New Roman"/>
                <w:b w:val="false"/>
                <w:i w:val="false"/>
                <w:color w:val="000000"/>
                <w:sz w:val="20"/>
              </w:rPr>
              <w:t>статьей 38</w:t>
            </w:r>
            <w:r>
              <w:rPr>
                <w:rFonts w:ascii="Times New Roman"/>
                <w:b w:val="false"/>
                <w:i w:val="false"/>
                <w:color w:val="000000"/>
                <w:sz w:val="20"/>
              </w:rPr>
              <w:t xml:space="preserve"> Закона Республики Казахстан "О гражданстве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17) получившим разрешение на постоянное проживание на основании перечня востребованных профессий, утвержденного уполномоченным органом по вопросам миграции населения, и не работающим по профессии, предусмотренной указанным перечнем, в течение ста восьмидесяти трех календарных дней в пределах любого последовательного двенадцатимесячного периода с даты выдачи разрешения на постоянное проживание;</w:t>
            </w:r>
          </w:p>
          <w:p>
            <w:pPr>
              <w:spacing w:after="20"/>
              <w:ind w:left="20"/>
              <w:jc w:val="both"/>
            </w:pPr>
            <w:r>
              <w:rPr>
                <w:rFonts w:ascii="Times New Roman"/>
                <w:b w:val="false"/>
                <w:i w:val="false"/>
                <w:color w:val="000000"/>
                <w:sz w:val="20"/>
              </w:rPr>
              <w:t>
</w:t>
            </w:r>
            <w:r>
              <w:rPr>
                <w:rFonts w:ascii="Times New Roman"/>
                <w:b w:val="false"/>
                <w:i w:val="false"/>
                <w:color w:val="000000"/>
                <w:sz w:val="20"/>
              </w:rPr>
              <w:t>18) заключившим брак с гражданами Республики Казахстан, послуживший основанием для получения вида на жительство, в том случае, если этот брак признан недействительным вступившим в законную силу решением суда;</w:t>
            </w:r>
          </w:p>
          <w:p>
            <w:pPr>
              <w:spacing w:after="20"/>
              <w:ind w:left="20"/>
              <w:jc w:val="both"/>
            </w:pPr>
            <w:r>
              <w:rPr>
                <w:rFonts w:ascii="Times New Roman"/>
                <w:b w:val="false"/>
                <w:i w:val="false"/>
                <w:color w:val="000000"/>
                <w:sz w:val="20"/>
              </w:rPr>
              <w:t>
</w:t>
            </w:r>
            <w:r>
              <w:rPr>
                <w:rFonts w:ascii="Times New Roman"/>
                <w:b w:val="false"/>
                <w:i w:val="false"/>
                <w:color w:val="000000"/>
                <w:sz w:val="20"/>
              </w:rPr>
              <w:t>19) в течение года привлеченным к административной ответственности за административные правонарушения в области миграции населения, налогового и трудового законодательства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20) создающим угрозу интересам национальной безопасности;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21) имеющим заболевания, являющиеся противопоказанием для въезда в Республику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22) если они ранее утратили гражданство Республики Казахстан по основаниям, предусмотренным подпунктом 8) части первой статьи 21 Закона Республики Казахстан "О гражданстве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23) если они ранее лишены гражданства Республики Казахстан по основаниям, предусмотренным </w:t>
            </w:r>
            <w:r>
              <w:rPr>
                <w:rFonts w:ascii="Times New Roman"/>
                <w:b w:val="false"/>
                <w:i w:val="false"/>
                <w:color w:val="000000"/>
                <w:sz w:val="20"/>
              </w:rPr>
              <w:t>статьей 20-1</w:t>
            </w:r>
            <w:r>
              <w:rPr>
                <w:rFonts w:ascii="Times New Roman"/>
                <w:b w:val="false"/>
                <w:i w:val="false"/>
                <w:color w:val="000000"/>
                <w:sz w:val="20"/>
              </w:rPr>
              <w:t xml:space="preserve"> Закона Республики Казахстан "О гражданстве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В отношении этнических казахов и членов их семей, лиц без гражданства, признанных таковыми в связи с отсутствием документов, удостоверяющих личность, либо на основании паспорта СССР образца 1974 года, женщин, подпадающих под действие </w:t>
            </w:r>
            <w:r>
              <w:rPr>
                <w:rFonts w:ascii="Times New Roman"/>
                <w:b w:val="false"/>
                <w:i w:val="false"/>
                <w:color w:val="000000"/>
                <w:sz w:val="20"/>
              </w:rPr>
              <w:t>Закона</w:t>
            </w:r>
            <w:r>
              <w:rPr>
                <w:rFonts w:ascii="Times New Roman"/>
                <w:b w:val="false"/>
                <w:i w:val="false"/>
                <w:color w:val="000000"/>
                <w:sz w:val="20"/>
              </w:rPr>
              <w:t xml:space="preserve"> Республики Казахстан "О присоединении Республики Казахстан к Конвенции о гражданстве замужней женщины", действие подпунктов 16) и 19) не применяется.</w:t>
            </w:r>
          </w:p>
          <w:p>
            <w:pPr>
              <w:spacing w:after="20"/>
              <w:ind w:left="20"/>
              <w:jc w:val="both"/>
            </w:pPr>
            <w:r>
              <w:rPr>
                <w:rFonts w:ascii="Times New Roman"/>
                <w:b w:val="false"/>
                <w:i w:val="false"/>
                <w:color w:val="000000"/>
                <w:sz w:val="20"/>
              </w:rPr>
              <w:t>
В отношении недееспособных лиц положение подпункта 21) не применяется.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 w:id="172"/>
          <w:p>
            <w:pPr>
              <w:spacing w:after="20"/>
              <w:ind w:left="20"/>
              <w:jc w:val="both"/>
            </w:pPr>
            <w:r>
              <w:rPr>
                <w:rFonts w:ascii="Times New Roman"/>
                <w:b w:val="false"/>
                <w:i w:val="false"/>
                <w:color w:val="000000"/>
                <w:sz w:val="20"/>
              </w:rPr>
              <w:t>
Услугополучатель получает информацию о порядке и статусе оказания государственной услуги в режиме удаленного доступа посредством единого контакт-центра по вопросам оказания государственных услуг.</w:t>
            </w:r>
          </w:p>
          <w:bookmarkEnd w:id="172"/>
          <w:p>
            <w:pPr>
              <w:spacing w:after="20"/>
              <w:ind w:left="20"/>
              <w:jc w:val="both"/>
            </w:pPr>
            <w:r>
              <w:rPr>
                <w:rFonts w:ascii="Times New Roman"/>
                <w:b w:val="false"/>
                <w:i w:val="false"/>
                <w:color w:val="000000"/>
                <w:sz w:val="20"/>
              </w:rPr>
              <w:t>
Контактные телефоны справочных служб по вопросам оказания государственной услуги указаны на интернет-ресурсе Министерства www.mdai.gov.kz, в разделе "Государственные услуги", единый контакт-центр по вопросам оказания государственных услуг: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выдачи</w:t>
            </w:r>
            <w:r>
              <w:br/>
            </w:r>
            <w:r>
              <w:rPr>
                <w:rFonts w:ascii="Times New Roman"/>
                <w:b w:val="false"/>
                <w:i w:val="false"/>
                <w:color w:val="000000"/>
                <w:sz w:val="20"/>
              </w:rPr>
              <w:t>иностранным гражданам и</w:t>
            </w:r>
            <w:r>
              <w:br/>
            </w:r>
            <w:r>
              <w:rPr>
                <w:rFonts w:ascii="Times New Roman"/>
                <w:b w:val="false"/>
                <w:i w:val="false"/>
                <w:color w:val="000000"/>
                <w:sz w:val="20"/>
              </w:rPr>
              <w:t>лицам без гражданства</w:t>
            </w:r>
            <w:r>
              <w:br/>
            </w:r>
            <w:r>
              <w:rPr>
                <w:rFonts w:ascii="Times New Roman"/>
                <w:b w:val="false"/>
                <w:i w:val="false"/>
                <w:color w:val="000000"/>
                <w:sz w:val="20"/>
              </w:rPr>
              <w:t>разрешения на временное и</w:t>
            </w:r>
            <w:r>
              <w:br/>
            </w:r>
            <w:r>
              <w:rPr>
                <w:rFonts w:ascii="Times New Roman"/>
                <w:b w:val="false"/>
                <w:i w:val="false"/>
                <w:color w:val="000000"/>
                <w:sz w:val="20"/>
              </w:rPr>
              <w:t>постоянное проживание в</w:t>
            </w:r>
            <w:r>
              <w:br/>
            </w:r>
            <w:r>
              <w:rPr>
                <w:rFonts w:ascii="Times New Roman"/>
                <w:b w:val="false"/>
                <w:i w:val="false"/>
                <w:color w:val="000000"/>
                <w:sz w:val="20"/>
              </w:rPr>
              <w:t>Республике Казахстан</w:t>
            </w:r>
          </w:p>
        </w:tc>
      </w:tr>
    </w:tbl>
    <w:bookmarkStart w:name="z323" w:id="173"/>
    <w:p>
      <w:pPr>
        <w:spacing w:after="0"/>
        <w:ind w:left="0"/>
        <w:jc w:val="left"/>
      </w:pPr>
      <w:r>
        <w:rPr>
          <w:rFonts w:ascii="Times New Roman"/>
          <w:b/>
          <w:i w:val="false"/>
          <w:color w:val="000000"/>
        </w:rPr>
        <w:t xml:space="preserve"> ЗАЯВЛЕНИЕ – АНКЕТА О ВЫДАЧЕ РАЗРЕШЕНИЯ НА ПОСТОЯННОЕ ПРОЖИВАНИЕ В РЕСПУБЛИКЕ КАЗАХСТАН ____________________________________________________________</w:t>
      </w:r>
      <w:r>
        <w:br/>
      </w:r>
      <w:r>
        <w:rPr>
          <w:rFonts w:ascii="Times New Roman"/>
          <w:b/>
          <w:i w:val="false"/>
          <w:color w:val="000000"/>
        </w:rPr>
        <w:t>наименование органа полиции</w:t>
      </w:r>
    </w:p>
    <w:bookmarkEnd w:id="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 w:id="174"/>
          <w:p>
            <w:pPr>
              <w:spacing w:after="20"/>
              <w:ind w:left="20"/>
              <w:jc w:val="both"/>
            </w:pPr>
            <w:r>
              <w:rPr>
                <w:rFonts w:ascii="Times New Roman"/>
                <w:b w:val="false"/>
                <w:i w:val="false"/>
                <w:color w:val="000000"/>
                <w:sz w:val="20"/>
              </w:rPr>
              <w:t>
Место для фотографии</w:t>
            </w:r>
          </w:p>
          <w:bookmarkEnd w:id="174"/>
          <w:p>
            <w:pPr>
              <w:spacing w:after="20"/>
              <w:ind w:left="20"/>
              <w:jc w:val="both"/>
            </w:pPr>
            <w:r>
              <w:rPr>
                <w:rFonts w:ascii="Times New Roman"/>
                <w:b w:val="false"/>
                <w:i w:val="false"/>
                <w:color w:val="000000"/>
                <w:sz w:val="20"/>
              </w:rPr>
              <w:t>
(35 x 45 миллиметров)</w:t>
            </w:r>
          </w:p>
        </w:tc>
      </w:tr>
    </w:tbl>
    <w:p>
      <w:pPr>
        <w:spacing w:after="0"/>
        <w:ind w:left="0"/>
        <w:jc w:val="both"/>
      </w:pPr>
      <w:bookmarkStart w:name="z325" w:id="175"/>
      <w:r>
        <w:rPr>
          <w:rFonts w:ascii="Times New Roman"/>
          <w:b w:val="false"/>
          <w:i w:val="false"/>
          <w:color w:val="000000"/>
          <w:sz w:val="28"/>
        </w:rPr>
        <w:t>
      Сведения о заявителе (заявителях)</w:t>
      </w:r>
    </w:p>
    <w:bookmarkEnd w:id="175"/>
    <w:p>
      <w:pPr>
        <w:spacing w:after="0"/>
        <w:ind w:left="0"/>
        <w:jc w:val="both"/>
      </w:pPr>
      <w:r>
        <w:rPr>
          <w:rFonts w:ascii="Times New Roman"/>
          <w:b w:val="false"/>
          <w:i w:val="false"/>
          <w:color w:val="000000"/>
          <w:sz w:val="28"/>
        </w:rPr>
        <w:t xml:space="preserve">       1. Правовой статус</w:t>
      </w:r>
    </w:p>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(лицо без гражданства, иностранный гражданин)</w:t>
      </w:r>
    </w:p>
    <w:p>
      <w:pPr>
        <w:spacing w:after="0"/>
        <w:ind w:left="0"/>
        <w:jc w:val="both"/>
      </w:pPr>
      <w:r>
        <w:rPr>
          <w:rFonts w:ascii="Times New Roman"/>
          <w:b w:val="false"/>
          <w:i w:val="false"/>
          <w:color w:val="000000"/>
          <w:sz w:val="28"/>
        </w:rPr>
        <w:t xml:space="preserve">       Индивидуальный идентификационный номер (если имеется)</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номер свидетельства, дата и место выдачи, наименование органа, его выдавшего</w:t>
      </w:r>
    </w:p>
    <w:p>
      <w:pPr>
        <w:spacing w:after="0"/>
        <w:ind w:left="0"/>
        <w:jc w:val="both"/>
      </w:pPr>
      <w:r>
        <w:rPr>
          <w:rFonts w:ascii="Times New Roman"/>
          <w:b w:val="false"/>
          <w:i w:val="false"/>
          <w:color w:val="000000"/>
          <w:sz w:val="28"/>
        </w:rPr>
        <w:t xml:space="preserve">       2. Фамилия, имя, отчество (при наличии)</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в случае изменения фамилии, имени, отчества (при наличии) указать прежнюю фамилию, имя, отчество (при наличии) причину и дату изменения, фамилия и имя пишутся буквами русского и латинского алфавитов соответствии с документом, удостоверяющим личность</w:t>
      </w:r>
    </w:p>
    <w:p>
      <w:pPr>
        <w:spacing w:after="0"/>
        <w:ind w:left="0"/>
        <w:jc w:val="both"/>
      </w:pPr>
      <w:r>
        <w:rPr>
          <w:rFonts w:ascii="Times New Roman"/>
          <w:b w:val="false"/>
          <w:i w:val="false"/>
          <w:color w:val="000000"/>
          <w:sz w:val="28"/>
        </w:rPr>
        <w:t xml:space="preserve">       3. Число, месяц, год и страна рождения _______________________________</w:t>
      </w:r>
    </w:p>
    <w:p>
      <w:pPr>
        <w:spacing w:after="0"/>
        <w:ind w:left="0"/>
        <w:jc w:val="both"/>
      </w:pPr>
      <w:r>
        <w:rPr>
          <w:rFonts w:ascii="Times New Roman"/>
          <w:b w:val="false"/>
          <w:i w:val="false"/>
          <w:color w:val="000000"/>
          <w:sz w:val="28"/>
        </w:rPr>
        <w:t xml:space="preserve">       4. Гражданство (подданство) какого иностранного государства имеете в настоящее время _________________________________________________________________</w:t>
      </w:r>
    </w:p>
    <w:p>
      <w:pPr>
        <w:spacing w:after="0"/>
        <w:ind w:left="0"/>
        <w:jc w:val="both"/>
      </w:pPr>
      <w:r>
        <w:rPr>
          <w:rFonts w:ascii="Times New Roman"/>
          <w:b w:val="false"/>
          <w:i w:val="false"/>
          <w:color w:val="000000"/>
          <w:sz w:val="28"/>
        </w:rPr>
        <w:t xml:space="preserve">       5. Прежнее гражданство ___________________________________________</w:t>
      </w:r>
    </w:p>
    <w:p>
      <w:pPr>
        <w:spacing w:after="0"/>
        <w:ind w:left="0"/>
        <w:jc w:val="both"/>
      </w:pPr>
      <w:r>
        <w:rPr>
          <w:rFonts w:ascii="Times New Roman"/>
          <w:b w:val="false"/>
          <w:i w:val="false"/>
          <w:color w:val="000000"/>
          <w:sz w:val="28"/>
        </w:rPr>
        <w:t xml:space="preserve">       где, когда и на каком основании утрачено</w:t>
      </w:r>
    </w:p>
    <w:p>
      <w:pPr>
        <w:spacing w:after="0"/>
        <w:ind w:left="0"/>
        <w:jc w:val="both"/>
      </w:pPr>
      <w:r>
        <w:rPr>
          <w:rFonts w:ascii="Times New Roman"/>
          <w:b w:val="false"/>
          <w:i w:val="false"/>
          <w:color w:val="000000"/>
          <w:sz w:val="28"/>
        </w:rPr>
        <w:t xml:space="preserve">       6. Пол ___________________________________________________________</w:t>
      </w:r>
    </w:p>
    <w:p>
      <w:pPr>
        <w:spacing w:after="0"/>
        <w:ind w:left="0"/>
        <w:jc w:val="both"/>
      </w:pPr>
      <w:r>
        <w:rPr>
          <w:rFonts w:ascii="Times New Roman"/>
          <w:b w:val="false"/>
          <w:i w:val="false"/>
          <w:color w:val="000000"/>
          <w:sz w:val="28"/>
        </w:rPr>
        <w:t xml:space="preserve">       7. Семейное положение _____________________________________________</w:t>
      </w:r>
    </w:p>
    <w:p>
      <w:pPr>
        <w:spacing w:after="0"/>
        <w:ind w:left="0"/>
        <w:jc w:val="both"/>
      </w:pPr>
      <w:r>
        <w:rPr>
          <w:rFonts w:ascii="Times New Roman"/>
          <w:b w:val="false"/>
          <w:i w:val="false"/>
          <w:color w:val="000000"/>
          <w:sz w:val="28"/>
        </w:rPr>
        <w:t xml:space="preserve">       женат (замужем), холост (незамужняя) разведен(а), номер свидетельства о браке (разводе), дата и место выдачи)</w:t>
      </w:r>
    </w:p>
    <w:p>
      <w:pPr>
        <w:spacing w:after="0"/>
        <w:ind w:left="0"/>
        <w:jc w:val="both"/>
      </w:pPr>
      <w:r>
        <w:rPr>
          <w:rFonts w:ascii="Times New Roman"/>
          <w:b w:val="false"/>
          <w:i w:val="false"/>
          <w:color w:val="000000"/>
          <w:sz w:val="28"/>
        </w:rPr>
        <w:t xml:space="preserve">       8. Национальность ________________________________________________</w:t>
      </w:r>
    </w:p>
    <w:p>
      <w:pPr>
        <w:spacing w:after="0"/>
        <w:ind w:left="0"/>
        <w:jc w:val="both"/>
      </w:pPr>
      <w:r>
        <w:rPr>
          <w:rFonts w:ascii="Times New Roman"/>
          <w:b w:val="false"/>
          <w:i w:val="false"/>
          <w:color w:val="000000"/>
          <w:sz w:val="28"/>
        </w:rPr>
        <w:t xml:space="preserve">       9. Сведения о документах, удостоверяющих личность __________________</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страна выдачи, тип документа, номер, серия, дата выдачи, срок действия</w:t>
      </w:r>
    </w:p>
    <w:p>
      <w:pPr>
        <w:spacing w:after="0"/>
        <w:ind w:left="0"/>
        <w:jc w:val="both"/>
      </w:pPr>
      <w:r>
        <w:rPr>
          <w:rFonts w:ascii="Times New Roman"/>
          <w:b w:val="false"/>
          <w:i w:val="false"/>
          <w:color w:val="000000"/>
          <w:sz w:val="28"/>
        </w:rPr>
        <w:t xml:space="preserve">       10. Адрес места фактического проживания в Республике Казахстан, телефон</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11. Члены семьи: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Степень родства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и страна рождения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(подданство)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место проживания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при наличии</w:t>
            </w:r>
          </w:p>
        </w:tc>
      </w:tr>
    </w:tbl>
    <w:p>
      <w:pPr>
        <w:spacing w:after="0"/>
        <w:ind w:left="0"/>
        <w:jc w:val="both"/>
      </w:pPr>
      <w:bookmarkStart w:name="z326" w:id="176"/>
      <w:r>
        <w:rPr>
          <w:rFonts w:ascii="Times New Roman"/>
          <w:b w:val="false"/>
          <w:i w:val="false"/>
          <w:color w:val="000000"/>
          <w:sz w:val="28"/>
        </w:rPr>
        <w:t>
      12. Обращались ли ранее с заявлением о выдаче разрешения на постоянное проживание в Республике Казахстан ___________________________________</w:t>
      </w:r>
    </w:p>
    <w:bookmarkEnd w:id="176"/>
    <w:p>
      <w:pPr>
        <w:spacing w:after="0"/>
        <w:ind w:left="0"/>
        <w:jc w:val="both"/>
      </w:pPr>
      <w:r>
        <w:rPr>
          <w:rFonts w:ascii="Times New Roman"/>
          <w:b w:val="false"/>
          <w:i w:val="false"/>
          <w:color w:val="000000"/>
          <w:sz w:val="28"/>
        </w:rPr>
        <w:t xml:space="preserve">       _____________________________________________________________</w:t>
      </w:r>
    </w:p>
    <w:p>
      <w:pPr>
        <w:spacing w:after="0"/>
        <w:ind w:left="0"/>
        <w:jc w:val="both"/>
      </w:pPr>
      <w:r>
        <w:rPr>
          <w:rFonts w:ascii="Times New Roman"/>
          <w:b w:val="false"/>
          <w:i w:val="false"/>
          <w:color w:val="000000"/>
          <w:sz w:val="28"/>
        </w:rPr>
        <w:t xml:space="preserve">       если да, то, когда и в какой орган, какое было принято решение</w:t>
      </w:r>
    </w:p>
    <w:bookmarkStart w:name="z327" w:id="177"/>
    <w:p>
      <w:pPr>
        <w:spacing w:after="0"/>
        <w:ind w:left="0"/>
        <w:jc w:val="both"/>
      </w:pPr>
      <w:r>
        <w:rPr>
          <w:rFonts w:ascii="Times New Roman"/>
          <w:b w:val="false"/>
          <w:i w:val="false"/>
          <w:color w:val="000000"/>
          <w:sz w:val="28"/>
        </w:rPr>
        <w:t>
      13. Сведения о трудовой деятельности, включая учебу:</w:t>
      </w:r>
    </w:p>
    <w:bookmarkEnd w:id="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месяц и год приема и увольнения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с указанием учебного заведения, организации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учебы, работы</w:t>
            </w:r>
          </w:p>
        </w:tc>
      </w:tr>
    </w:tbl>
    <w:p>
      <w:pPr>
        <w:spacing w:after="0"/>
        <w:ind w:left="0"/>
        <w:jc w:val="both"/>
      </w:pPr>
      <w:bookmarkStart w:name="z328" w:id="178"/>
      <w:r>
        <w:rPr>
          <w:rFonts w:ascii="Times New Roman"/>
          <w:b w:val="false"/>
          <w:i w:val="false"/>
          <w:color w:val="000000"/>
          <w:sz w:val="28"/>
        </w:rPr>
        <w:t>
      14. Были ли Вы осуждены вступившим в законную силу приговором суда за совершение уголовного проступка, либо тяжкого или особо тяжкого уголовного преступления, рецидив которого признан опасным, если да, то сколько раз и когда</w:t>
      </w:r>
    </w:p>
    <w:bookmarkEnd w:id="178"/>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Вместе с заявлением представляю следующие документы:</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Я предупрежден (а) о том, что в выдаче разрешения на постоянное проживание в Республике Казахстан отказывается либо ранее выданное аннулируется в случаях, предусмотренных </w:t>
      </w:r>
      <w:r>
        <w:rPr>
          <w:rFonts w:ascii="Times New Roman"/>
          <w:b w:val="false"/>
          <w:i w:val="false"/>
          <w:color w:val="000000"/>
          <w:sz w:val="28"/>
        </w:rPr>
        <w:t>статьей 49</w:t>
      </w:r>
      <w:r>
        <w:rPr>
          <w:rFonts w:ascii="Times New Roman"/>
          <w:b w:val="false"/>
          <w:i w:val="false"/>
          <w:color w:val="000000"/>
          <w:sz w:val="28"/>
        </w:rPr>
        <w:t xml:space="preserve"> Закона Республики Казахстан "О миграции населения". Подлинность представленных документов и достоверность изложенных сведений подтверждаю.</w:t>
      </w:r>
    </w:p>
    <w:p>
      <w:pPr>
        <w:spacing w:after="0"/>
        <w:ind w:left="0"/>
        <w:jc w:val="both"/>
      </w:pPr>
      <w:r>
        <w:rPr>
          <w:rFonts w:ascii="Times New Roman"/>
          <w:b w:val="false"/>
          <w:i w:val="false"/>
          <w:color w:val="000000"/>
          <w:sz w:val="28"/>
        </w:rPr>
        <w:t xml:space="preserve">       "__"___________________ 20 ___ год _____________________________ (дата подачи заявления) (подпись заявителя) </w:t>
      </w:r>
    </w:p>
    <w:p>
      <w:pPr>
        <w:spacing w:after="0"/>
        <w:ind w:left="0"/>
        <w:jc w:val="both"/>
      </w:pPr>
      <w:r>
        <w:rPr>
          <w:rFonts w:ascii="Times New Roman"/>
          <w:b w:val="false"/>
          <w:i w:val="false"/>
          <w:color w:val="000000"/>
          <w:sz w:val="28"/>
        </w:rPr>
        <w:t xml:space="preserve">       "Согласен (-на) на использование сведений, составляющих охраняемую законом тайну, содержащихся в цифровых системах.</w:t>
      </w:r>
    </w:p>
    <w:p>
      <w:pPr>
        <w:spacing w:after="0"/>
        <w:ind w:left="0"/>
        <w:jc w:val="both"/>
      </w:pPr>
      <w:r>
        <w:rPr>
          <w:rFonts w:ascii="Times New Roman"/>
          <w:b w:val="false"/>
          <w:i w:val="false"/>
          <w:color w:val="000000"/>
          <w:sz w:val="28"/>
        </w:rPr>
        <w:t xml:space="preserve">       "____" _________ 20 ____ год ___________________________ (подпись заявителя)</w:t>
      </w:r>
    </w:p>
    <w:p>
      <w:pPr>
        <w:spacing w:after="0"/>
        <w:ind w:left="0"/>
        <w:jc w:val="both"/>
      </w:pPr>
      <w:r>
        <w:rPr>
          <w:rFonts w:ascii="Times New Roman"/>
          <w:b w:val="false"/>
          <w:i w:val="false"/>
          <w:color w:val="000000"/>
          <w:sz w:val="28"/>
        </w:rPr>
        <w:t xml:space="preserve">       Заявление принято к рассмотрению "__" ____________ 20___ год.</w:t>
      </w:r>
    </w:p>
    <w:p>
      <w:pPr>
        <w:spacing w:after="0"/>
        <w:ind w:left="0"/>
        <w:jc w:val="both"/>
      </w:pPr>
      <w:bookmarkStart w:name="z329" w:id="179"/>
      <w:r>
        <w:rPr>
          <w:rFonts w:ascii="Times New Roman"/>
          <w:b w:val="false"/>
          <w:i w:val="false"/>
          <w:color w:val="000000"/>
          <w:sz w:val="28"/>
        </w:rPr>
        <w:t>
      Правильность заполнения заявления и наличие необходимых документов проверил, заявление подписано в моем присутствии, подлинность подписи заявителя подтверждаю</w:t>
      </w:r>
    </w:p>
    <w:bookmarkEnd w:id="179"/>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специальное звание (если имеется), должность, фамилия,</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инициалы уполномоченного должностного лица, принявшего документы</w:t>
      </w:r>
    </w:p>
    <w:p>
      <w:pPr>
        <w:spacing w:after="0"/>
        <w:ind w:left="0"/>
        <w:jc w:val="both"/>
      </w:pPr>
      <w:r>
        <w:rPr>
          <w:rFonts w:ascii="Times New Roman"/>
          <w:b w:val="false"/>
          <w:i w:val="false"/>
          <w:color w:val="000000"/>
          <w:sz w:val="28"/>
        </w:rPr>
        <w:t xml:space="preserve">       ____________________________________________________________________</w:t>
      </w:r>
    </w:p>
    <w:p>
      <w:pPr>
        <w:spacing w:after="0"/>
        <w:ind w:left="0"/>
        <w:jc w:val="both"/>
      </w:pPr>
      <w:r>
        <w:rPr>
          <w:rFonts w:ascii="Times New Roman"/>
          <w:b w:val="false"/>
          <w:i w:val="false"/>
          <w:color w:val="000000"/>
          <w:sz w:val="28"/>
        </w:rPr>
        <w:t xml:space="preserve">                         (подпись должностного лица)</w:t>
      </w:r>
    </w:p>
    <w:p>
      <w:pPr>
        <w:spacing w:after="0"/>
        <w:ind w:left="0"/>
        <w:jc w:val="both"/>
      </w:pPr>
      <w:r>
        <w:rPr>
          <w:rFonts w:ascii="Times New Roman"/>
          <w:b w:val="false"/>
          <w:i w:val="false"/>
          <w:color w:val="000000"/>
          <w:sz w:val="28"/>
        </w:rPr>
        <w:t xml:space="preserve">       Примечание: Заявление заполняется от руки или с использованием технических средств (пишущих машинок, компьютеров), без сокращений, аббревиатур, исправлений и прочерков. Ответы на вопросы исчерпывающие. Текст, выполненный от руки, должен быть разборчивым. Проставляется штамп печать подразделения миграционной службы, принявшего заявление.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выдачи</w:t>
            </w:r>
            <w:r>
              <w:br/>
            </w:r>
            <w:r>
              <w:rPr>
                <w:rFonts w:ascii="Times New Roman"/>
                <w:b w:val="false"/>
                <w:i w:val="false"/>
                <w:color w:val="000000"/>
                <w:sz w:val="20"/>
              </w:rPr>
              <w:t>иностранным гражданам и</w:t>
            </w:r>
            <w:r>
              <w:br/>
            </w:r>
            <w:r>
              <w:rPr>
                <w:rFonts w:ascii="Times New Roman"/>
                <w:b w:val="false"/>
                <w:i w:val="false"/>
                <w:color w:val="000000"/>
                <w:sz w:val="20"/>
              </w:rPr>
              <w:t>лицам без гражданства</w:t>
            </w:r>
            <w:r>
              <w:br/>
            </w:r>
            <w:r>
              <w:rPr>
                <w:rFonts w:ascii="Times New Roman"/>
                <w:b w:val="false"/>
                <w:i w:val="false"/>
                <w:color w:val="000000"/>
                <w:sz w:val="20"/>
              </w:rPr>
              <w:t>разрешения на временное и</w:t>
            </w:r>
            <w:r>
              <w:br/>
            </w:r>
            <w:r>
              <w:rPr>
                <w:rFonts w:ascii="Times New Roman"/>
                <w:b w:val="false"/>
                <w:i w:val="false"/>
                <w:color w:val="000000"/>
                <w:sz w:val="20"/>
              </w:rPr>
              <w:t>постоянное проживание в</w:t>
            </w:r>
            <w:r>
              <w:br/>
            </w:r>
            <w:r>
              <w:rPr>
                <w:rFonts w:ascii="Times New Roman"/>
                <w:b w:val="false"/>
                <w:i w:val="false"/>
                <w:color w:val="000000"/>
                <w:sz w:val="20"/>
              </w:rPr>
              <w:t>Республике Казахстан</w:t>
            </w:r>
          </w:p>
        </w:tc>
      </w:tr>
    </w:tbl>
    <w:bookmarkStart w:name="z331" w:id="180"/>
    <w:p>
      <w:pPr>
        <w:spacing w:after="0"/>
        <w:ind w:left="0"/>
        <w:jc w:val="left"/>
      </w:pPr>
      <w:r>
        <w:rPr>
          <w:rFonts w:ascii="Times New Roman"/>
          <w:b/>
          <w:i w:val="false"/>
          <w:color w:val="000000"/>
        </w:rPr>
        <w:t xml:space="preserve"> ТАЛОН № __ о приеме либо отказе в приеме документов</w:t>
      </w:r>
      <w:r>
        <w:br/>
      </w:r>
      <w:r>
        <w:rPr>
          <w:rFonts w:ascii="Times New Roman"/>
          <w:b/>
          <w:i w:val="false"/>
          <w:color w:val="000000"/>
        </w:rPr>
        <w:t>___________________________________________________________</w:t>
      </w:r>
      <w:r>
        <w:br/>
      </w:r>
      <w:r>
        <w:rPr>
          <w:rFonts w:ascii="Times New Roman"/>
          <w:b/>
          <w:i w:val="false"/>
          <w:color w:val="000000"/>
        </w:rPr>
        <w:t>Фамилия, имя, отчество (при его наличии) заявителя</w:t>
      </w:r>
    </w:p>
    <w:bookmarkEnd w:id="180"/>
    <w:p>
      <w:pPr>
        <w:spacing w:after="0"/>
        <w:ind w:left="0"/>
        <w:jc w:val="both"/>
      </w:pPr>
      <w:bookmarkStart w:name="z332" w:id="181"/>
      <w:r>
        <w:rPr>
          <w:rFonts w:ascii="Times New Roman"/>
          <w:b w:val="false"/>
          <w:i w:val="false"/>
          <w:color w:val="000000"/>
          <w:sz w:val="28"/>
        </w:rPr>
        <w:t>
      Перечень принятых документов для оказания государственной услуги "Выдача разрешения иностранным гражданам и лицам без гражданства на постоянное жительство в Республике Казахстан":</w:t>
      </w:r>
    </w:p>
    <w:bookmarkEnd w:id="181"/>
    <w:p>
      <w:pPr>
        <w:spacing w:after="0"/>
        <w:ind w:left="0"/>
        <w:jc w:val="both"/>
      </w:pPr>
      <w:r>
        <w:rPr>
          <w:rFonts w:ascii="Times New Roman"/>
          <w:b w:val="false"/>
          <w:i w:val="false"/>
          <w:color w:val="000000"/>
          <w:sz w:val="28"/>
        </w:rPr>
        <w:t xml:space="preserve">       1) ___________________________________________________________________</w:t>
      </w:r>
    </w:p>
    <w:p>
      <w:pPr>
        <w:spacing w:after="0"/>
        <w:ind w:left="0"/>
        <w:jc w:val="both"/>
      </w:pPr>
      <w:r>
        <w:rPr>
          <w:rFonts w:ascii="Times New Roman"/>
          <w:b w:val="false"/>
          <w:i w:val="false"/>
          <w:color w:val="000000"/>
          <w:sz w:val="28"/>
        </w:rPr>
        <w:t xml:space="preserve">       2) ___________________________________________________________________</w:t>
      </w:r>
    </w:p>
    <w:p>
      <w:pPr>
        <w:spacing w:after="0"/>
        <w:ind w:left="0"/>
        <w:jc w:val="both"/>
      </w:pPr>
      <w:r>
        <w:rPr>
          <w:rFonts w:ascii="Times New Roman"/>
          <w:b w:val="false"/>
          <w:i w:val="false"/>
          <w:color w:val="000000"/>
          <w:sz w:val="28"/>
        </w:rPr>
        <w:t xml:space="preserve">       3) …..</w:t>
      </w:r>
    </w:p>
    <w:p>
      <w:pPr>
        <w:spacing w:after="0"/>
        <w:ind w:left="0"/>
        <w:jc w:val="both"/>
      </w:pPr>
      <w:r>
        <w:rPr>
          <w:rFonts w:ascii="Times New Roman"/>
          <w:b w:val="false"/>
          <w:i w:val="false"/>
          <w:color w:val="000000"/>
          <w:sz w:val="28"/>
        </w:rPr>
        <w:t xml:space="preserve">       отказывается в приеме документов на оказание государственной услуги "Выдача разрешения иностранным гражданам и лицам без гражданства на постоянное жительство в Республике Казахстан" ввиду представления Вами неполного пакета документов согласно перечню, предусмотренному требованием к оказанию государственной услуги, а именно:</w:t>
      </w:r>
    </w:p>
    <w:p>
      <w:pPr>
        <w:spacing w:after="0"/>
        <w:ind w:left="0"/>
        <w:jc w:val="both"/>
      </w:pPr>
      <w:r>
        <w:rPr>
          <w:rFonts w:ascii="Times New Roman"/>
          <w:b w:val="false"/>
          <w:i w:val="false"/>
          <w:color w:val="000000"/>
          <w:sz w:val="28"/>
        </w:rPr>
        <w:t xml:space="preserve">       Наименование отсутствующих документов:</w:t>
      </w:r>
    </w:p>
    <w:p>
      <w:pPr>
        <w:spacing w:after="0"/>
        <w:ind w:left="0"/>
        <w:jc w:val="both"/>
      </w:pPr>
      <w:r>
        <w:rPr>
          <w:rFonts w:ascii="Times New Roman"/>
          <w:b w:val="false"/>
          <w:i w:val="false"/>
          <w:color w:val="000000"/>
          <w:sz w:val="28"/>
        </w:rPr>
        <w:t xml:space="preserve">       1) ________________________________________;</w:t>
      </w:r>
    </w:p>
    <w:p>
      <w:pPr>
        <w:spacing w:after="0"/>
        <w:ind w:left="0"/>
        <w:jc w:val="both"/>
      </w:pPr>
      <w:r>
        <w:rPr>
          <w:rFonts w:ascii="Times New Roman"/>
          <w:b w:val="false"/>
          <w:i w:val="false"/>
          <w:color w:val="000000"/>
          <w:sz w:val="28"/>
        </w:rPr>
        <w:t xml:space="preserve">       2) ________________________________________;</w:t>
      </w:r>
    </w:p>
    <w:p>
      <w:pPr>
        <w:spacing w:after="0"/>
        <w:ind w:left="0"/>
        <w:jc w:val="both"/>
      </w:pPr>
      <w:r>
        <w:rPr>
          <w:rFonts w:ascii="Times New Roman"/>
          <w:b w:val="false"/>
          <w:i w:val="false"/>
          <w:color w:val="000000"/>
          <w:sz w:val="28"/>
        </w:rPr>
        <w:t xml:space="preserve">       3) ….</w:t>
      </w:r>
    </w:p>
    <w:p>
      <w:pPr>
        <w:spacing w:after="0"/>
        <w:ind w:left="0"/>
        <w:jc w:val="both"/>
      </w:pPr>
      <w:r>
        <w:rPr>
          <w:rFonts w:ascii="Times New Roman"/>
          <w:b w:val="false"/>
          <w:i w:val="false"/>
          <w:color w:val="000000"/>
          <w:sz w:val="28"/>
        </w:rPr>
        <w:t xml:space="preserve">       Настоящая расписка составлена в 2 экземплярах, по одному для каждой стороны.</w:t>
      </w:r>
    </w:p>
    <w:p>
      <w:pPr>
        <w:spacing w:after="0"/>
        <w:ind w:left="0"/>
        <w:jc w:val="both"/>
      </w:pPr>
      <w:r>
        <w:rPr>
          <w:rFonts w:ascii="Times New Roman"/>
          <w:b w:val="false"/>
          <w:i w:val="false"/>
          <w:color w:val="000000"/>
          <w:sz w:val="28"/>
        </w:rPr>
        <w:t xml:space="preserve">       Фамилия, имя, отчество (при его наличии) услугодателя</w:t>
      </w:r>
    </w:p>
    <w:p>
      <w:pPr>
        <w:spacing w:after="0"/>
        <w:ind w:left="0"/>
        <w:jc w:val="both"/>
      </w:pPr>
      <w:bookmarkStart w:name="z333" w:id="182"/>
      <w:r>
        <w:rPr>
          <w:rFonts w:ascii="Times New Roman"/>
          <w:b w:val="false"/>
          <w:i w:val="false"/>
          <w:color w:val="000000"/>
          <w:sz w:val="28"/>
        </w:rPr>
        <w:t>
      _______________________________________________________________</w:t>
      </w:r>
    </w:p>
    <w:bookmarkEnd w:id="182"/>
    <w:p>
      <w:pPr>
        <w:spacing w:after="0"/>
        <w:ind w:left="0"/>
        <w:jc w:val="both"/>
      </w:pPr>
      <w:r>
        <w:rPr>
          <w:rFonts w:ascii="Times New Roman"/>
          <w:b w:val="false"/>
          <w:i w:val="false"/>
          <w:color w:val="000000"/>
          <w:sz w:val="28"/>
        </w:rPr>
        <w:t xml:space="preserve">       (подпись)</w:t>
      </w:r>
    </w:p>
    <w:p>
      <w:pPr>
        <w:spacing w:after="0"/>
        <w:ind w:left="0"/>
        <w:jc w:val="both"/>
      </w:pPr>
      <w:r>
        <w:rPr>
          <w:rFonts w:ascii="Times New Roman"/>
          <w:b w:val="false"/>
          <w:i w:val="false"/>
          <w:color w:val="000000"/>
          <w:sz w:val="28"/>
        </w:rPr>
        <w:t xml:space="preserve">       Исполнитель:</w:t>
      </w:r>
    </w:p>
    <w:p>
      <w:pPr>
        <w:spacing w:after="0"/>
        <w:ind w:left="0"/>
        <w:jc w:val="both"/>
      </w:pPr>
      <w:r>
        <w:rPr>
          <w:rFonts w:ascii="Times New Roman"/>
          <w:b w:val="false"/>
          <w:i w:val="false"/>
          <w:color w:val="000000"/>
          <w:sz w:val="28"/>
        </w:rPr>
        <w:t xml:space="preserve">       Фамилия, имя, отчество (при его наличии) __________________________</w:t>
      </w:r>
    </w:p>
    <w:p>
      <w:pPr>
        <w:spacing w:after="0"/>
        <w:ind w:left="0"/>
        <w:jc w:val="both"/>
      </w:pPr>
      <w:r>
        <w:rPr>
          <w:rFonts w:ascii="Times New Roman"/>
          <w:b w:val="false"/>
          <w:i w:val="false"/>
          <w:color w:val="000000"/>
          <w:sz w:val="28"/>
        </w:rPr>
        <w:t xml:space="preserve">       Телефон __________</w:t>
      </w:r>
    </w:p>
    <w:p>
      <w:pPr>
        <w:spacing w:after="0"/>
        <w:ind w:left="0"/>
        <w:jc w:val="both"/>
      </w:pPr>
      <w:r>
        <w:rPr>
          <w:rFonts w:ascii="Times New Roman"/>
          <w:b w:val="false"/>
          <w:i w:val="false"/>
          <w:color w:val="000000"/>
          <w:sz w:val="28"/>
        </w:rPr>
        <w:t xml:space="preserve">       Получил:</w:t>
      </w:r>
    </w:p>
    <w:p>
      <w:pPr>
        <w:spacing w:after="0"/>
        <w:ind w:left="0"/>
        <w:jc w:val="both"/>
      </w:pPr>
      <w:r>
        <w:rPr>
          <w:rFonts w:ascii="Times New Roman"/>
          <w:b w:val="false"/>
          <w:i w:val="false"/>
          <w:color w:val="000000"/>
          <w:sz w:val="28"/>
        </w:rPr>
        <w:t xml:space="preserve">       Фамилия, имя, отчество (при его наличии) / подпись услугополучателя</w:t>
      </w:r>
    </w:p>
    <w:p>
      <w:pPr>
        <w:spacing w:after="0"/>
        <w:ind w:left="0"/>
        <w:jc w:val="both"/>
      </w:pPr>
      <w:r>
        <w:rPr>
          <w:rFonts w:ascii="Times New Roman"/>
          <w:b w:val="false"/>
          <w:i w:val="false"/>
          <w:color w:val="000000"/>
          <w:sz w:val="28"/>
        </w:rPr>
        <w:t xml:space="preserve">       "___" _________ 20__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выдачи</w:t>
            </w:r>
            <w:r>
              <w:br/>
            </w:r>
            <w:r>
              <w:rPr>
                <w:rFonts w:ascii="Times New Roman"/>
                <w:b w:val="false"/>
                <w:i w:val="false"/>
                <w:color w:val="000000"/>
                <w:sz w:val="20"/>
              </w:rPr>
              <w:t>иностранным гражданам и</w:t>
            </w:r>
            <w:r>
              <w:br/>
            </w:r>
            <w:r>
              <w:rPr>
                <w:rFonts w:ascii="Times New Roman"/>
                <w:b w:val="false"/>
                <w:i w:val="false"/>
                <w:color w:val="000000"/>
                <w:sz w:val="20"/>
              </w:rPr>
              <w:t>лицам без гражданства</w:t>
            </w:r>
            <w:r>
              <w:br/>
            </w:r>
            <w:r>
              <w:rPr>
                <w:rFonts w:ascii="Times New Roman"/>
                <w:b w:val="false"/>
                <w:i w:val="false"/>
                <w:color w:val="000000"/>
                <w:sz w:val="20"/>
              </w:rPr>
              <w:t>разрешения на временное и</w:t>
            </w:r>
            <w:r>
              <w:br/>
            </w:r>
            <w:r>
              <w:rPr>
                <w:rFonts w:ascii="Times New Roman"/>
                <w:b w:val="false"/>
                <w:i w:val="false"/>
                <w:color w:val="000000"/>
                <w:sz w:val="20"/>
              </w:rPr>
              <w:t>постоянное проживание в</w:t>
            </w:r>
            <w:r>
              <w:br/>
            </w:r>
            <w:r>
              <w:rPr>
                <w:rFonts w:ascii="Times New Roman"/>
                <w:b w:val="false"/>
                <w:i w:val="false"/>
                <w:color w:val="000000"/>
                <w:sz w:val="20"/>
              </w:rPr>
              <w:t>Республике Казахстан</w:t>
            </w:r>
          </w:p>
        </w:tc>
      </w:tr>
    </w:tbl>
    <w:bookmarkStart w:name="z335" w:id="183"/>
    <w:p>
      <w:pPr>
        <w:spacing w:after="0"/>
        <w:ind w:left="0"/>
        <w:jc w:val="left"/>
      </w:pPr>
      <w:r>
        <w:rPr>
          <w:rFonts w:ascii="Times New Roman"/>
          <w:b/>
          <w:i w:val="false"/>
          <w:color w:val="000000"/>
        </w:rPr>
        <w:t xml:space="preserve"> Расписка об отказе в приеме документов</w:t>
      </w:r>
    </w:p>
    <w:bookmarkEnd w:id="183"/>
    <w:bookmarkStart w:name="z336" w:id="184"/>
    <w:p>
      <w:pPr>
        <w:spacing w:after="0"/>
        <w:ind w:left="0"/>
        <w:jc w:val="both"/>
      </w:pPr>
      <w:r>
        <w:rPr>
          <w:rFonts w:ascii="Times New Roman"/>
          <w:b w:val="false"/>
          <w:i w:val="false"/>
          <w:color w:val="000000"/>
          <w:sz w:val="28"/>
        </w:rPr>
        <w:t xml:space="preserve">
      Руководствуясь </w:t>
      </w:r>
      <w:r>
        <w:rPr>
          <w:rFonts w:ascii="Times New Roman"/>
          <w:b w:val="false"/>
          <w:i w:val="false"/>
          <w:color w:val="000000"/>
          <w:sz w:val="28"/>
        </w:rPr>
        <w:t>пунктом 2</w:t>
      </w:r>
      <w:r>
        <w:rPr>
          <w:rFonts w:ascii="Times New Roman"/>
          <w:b w:val="false"/>
          <w:i w:val="false"/>
          <w:color w:val="000000"/>
          <w:sz w:val="28"/>
        </w:rPr>
        <w:t xml:space="preserve"> статьи 20 Закона Республики Казахстан "О государственных и социально ответственных услугах", отказывается в приеме документов на оказание государственной услуги "Выдача разрешения иностранным гражданам и лицам без гражданства на постоянное жительство в Республике Казахстан" ввиду представления Вами неполного пакета документов согласно перечню, предусмотренному требованием к оказанию государственной услуги, а именно:</w:t>
      </w:r>
    </w:p>
    <w:bookmarkEnd w:id="184"/>
    <w:p>
      <w:pPr>
        <w:spacing w:after="0"/>
        <w:ind w:left="0"/>
        <w:jc w:val="both"/>
      </w:pPr>
      <w:bookmarkStart w:name="z337" w:id="185"/>
      <w:r>
        <w:rPr>
          <w:rFonts w:ascii="Times New Roman"/>
          <w:b w:val="false"/>
          <w:i w:val="false"/>
          <w:color w:val="000000"/>
          <w:sz w:val="28"/>
        </w:rPr>
        <w:t>
      Наименование отсутствующих документов:</w:t>
      </w:r>
    </w:p>
    <w:bookmarkEnd w:id="185"/>
    <w:p>
      <w:pPr>
        <w:spacing w:after="0"/>
        <w:ind w:left="0"/>
        <w:jc w:val="both"/>
      </w:pPr>
      <w:r>
        <w:rPr>
          <w:rFonts w:ascii="Times New Roman"/>
          <w:b w:val="false"/>
          <w:i w:val="false"/>
          <w:color w:val="000000"/>
          <w:sz w:val="28"/>
        </w:rPr>
        <w:t xml:space="preserve">       1) ________________________________________;</w:t>
      </w:r>
    </w:p>
    <w:p>
      <w:pPr>
        <w:spacing w:after="0"/>
        <w:ind w:left="0"/>
        <w:jc w:val="both"/>
      </w:pPr>
      <w:r>
        <w:rPr>
          <w:rFonts w:ascii="Times New Roman"/>
          <w:b w:val="false"/>
          <w:i w:val="false"/>
          <w:color w:val="000000"/>
          <w:sz w:val="28"/>
        </w:rPr>
        <w:t xml:space="preserve">       2) ________________________________________;</w:t>
      </w:r>
    </w:p>
    <w:p>
      <w:pPr>
        <w:spacing w:after="0"/>
        <w:ind w:left="0"/>
        <w:jc w:val="both"/>
      </w:pPr>
      <w:r>
        <w:rPr>
          <w:rFonts w:ascii="Times New Roman"/>
          <w:b w:val="false"/>
          <w:i w:val="false"/>
          <w:color w:val="000000"/>
          <w:sz w:val="28"/>
        </w:rPr>
        <w:t xml:space="preserve">       3) ….</w:t>
      </w:r>
    </w:p>
    <w:p>
      <w:pPr>
        <w:spacing w:after="0"/>
        <w:ind w:left="0"/>
        <w:jc w:val="both"/>
      </w:pPr>
      <w:r>
        <w:rPr>
          <w:rFonts w:ascii="Times New Roman"/>
          <w:b w:val="false"/>
          <w:i w:val="false"/>
          <w:color w:val="000000"/>
          <w:sz w:val="28"/>
        </w:rPr>
        <w:t xml:space="preserve">       Настоящая расписка составлена в 2 экземплярах, по одному для каждой стороны.</w:t>
      </w:r>
    </w:p>
    <w:bookmarkStart w:name="z338" w:id="186"/>
    <w:p>
      <w:pPr>
        <w:spacing w:after="0"/>
        <w:ind w:left="0"/>
        <w:jc w:val="both"/>
      </w:pPr>
      <w:r>
        <w:rPr>
          <w:rFonts w:ascii="Times New Roman"/>
          <w:b w:val="false"/>
          <w:i w:val="false"/>
          <w:color w:val="000000"/>
          <w:sz w:val="28"/>
        </w:rPr>
        <w:t>
      Фамилия, имя, отчество (при его наличии) услугодателя (подпись)</w:t>
      </w:r>
    </w:p>
    <w:bookmarkEnd w:id="186"/>
    <w:p>
      <w:pPr>
        <w:spacing w:after="0"/>
        <w:ind w:left="0"/>
        <w:jc w:val="both"/>
      </w:pPr>
      <w:bookmarkStart w:name="z339" w:id="187"/>
      <w:r>
        <w:rPr>
          <w:rFonts w:ascii="Times New Roman"/>
          <w:b w:val="false"/>
          <w:i w:val="false"/>
          <w:color w:val="000000"/>
          <w:sz w:val="28"/>
        </w:rPr>
        <w:t>
      Исполнитель: Фамилия, имя, отчество (при его наличии) _____________</w:t>
      </w:r>
    </w:p>
    <w:bookmarkEnd w:id="187"/>
    <w:p>
      <w:pPr>
        <w:spacing w:after="0"/>
        <w:ind w:left="0"/>
        <w:jc w:val="both"/>
      </w:pPr>
      <w:r>
        <w:rPr>
          <w:rFonts w:ascii="Times New Roman"/>
          <w:b w:val="false"/>
          <w:i w:val="false"/>
          <w:color w:val="000000"/>
          <w:sz w:val="28"/>
        </w:rPr>
        <w:t xml:space="preserve">       Телефон __________ </w:t>
      </w:r>
    </w:p>
    <w:p>
      <w:pPr>
        <w:spacing w:after="0"/>
        <w:ind w:left="0"/>
        <w:jc w:val="both"/>
      </w:pPr>
      <w:r>
        <w:rPr>
          <w:rFonts w:ascii="Times New Roman"/>
          <w:b w:val="false"/>
          <w:i w:val="false"/>
          <w:color w:val="000000"/>
          <w:sz w:val="28"/>
        </w:rPr>
        <w:t xml:space="preserve">       Получил: Ф.И.О (при его наличии) / подпись услугополучателя</w:t>
      </w:r>
    </w:p>
    <w:p>
      <w:pPr>
        <w:spacing w:after="0"/>
        <w:ind w:left="0"/>
        <w:jc w:val="both"/>
      </w:pPr>
      <w:r>
        <w:rPr>
          <w:rFonts w:ascii="Times New Roman"/>
          <w:b w:val="false"/>
          <w:i w:val="false"/>
          <w:color w:val="000000"/>
          <w:sz w:val="28"/>
        </w:rPr>
        <w:t xml:space="preserve">       " " _________ 20__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выдачи</w:t>
            </w:r>
            <w:r>
              <w:br/>
            </w:r>
            <w:r>
              <w:rPr>
                <w:rFonts w:ascii="Times New Roman"/>
                <w:b w:val="false"/>
                <w:i w:val="false"/>
                <w:color w:val="000000"/>
                <w:sz w:val="20"/>
              </w:rPr>
              <w:t>иностранным гражданам и</w:t>
            </w:r>
            <w:r>
              <w:br/>
            </w:r>
            <w:r>
              <w:rPr>
                <w:rFonts w:ascii="Times New Roman"/>
                <w:b w:val="false"/>
                <w:i w:val="false"/>
                <w:color w:val="000000"/>
                <w:sz w:val="20"/>
              </w:rPr>
              <w:t>лицам без гражданства</w:t>
            </w:r>
            <w:r>
              <w:br/>
            </w:r>
            <w:r>
              <w:rPr>
                <w:rFonts w:ascii="Times New Roman"/>
                <w:b w:val="false"/>
                <w:i w:val="false"/>
                <w:color w:val="000000"/>
                <w:sz w:val="20"/>
              </w:rPr>
              <w:t>разрешения на временное и</w:t>
            </w:r>
            <w:r>
              <w:br/>
            </w:r>
            <w:r>
              <w:rPr>
                <w:rFonts w:ascii="Times New Roman"/>
                <w:b w:val="false"/>
                <w:i w:val="false"/>
                <w:color w:val="000000"/>
                <w:sz w:val="20"/>
              </w:rPr>
              <w:t>постоянное проживание в</w:t>
            </w:r>
            <w:r>
              <w:br/>
            </w:r>
            <w:r>
              <w:rPr>
                <w:rFonts w:ascii="Times New Roman"/>
                <w:b w:val="false"/>
                <w:i w:val="false"/>
                <w:color w:val="000000"/>
                <w:sz w:val="20"/>
              </w:rPr>
              <w:t>Республике Казахстан</w:t>
            </w:r>
          </w:p>
        </w:tc>
      </w:tr>
    </w:tbl>
    <w:bookmarkStart w:name="z341" w:id="188"/>
    <w:p>
      <w:pPr>
        <w:spacing w:after="0"/>
        <w:ind w:left="0"/>
        <w:jc w:val="left"/>
      </w:pPr>
      <w:r>
        <w:rPr>
          <w:rFonts w:ascii="Times New Roman"/>
          <w:b/>
          <w:i w:val="false"/>
          <w:color w:val="000000"/>
        </w:rPr>
        <w:t xml:space="preserve"> ЖУРНАЛ УЧЕТА ДЕЛ ПОСТОЯННО ПРОЖИВАЮЩИХ ИНОСТРАННЫХ ГРАЖДАН, ЛИЦ БЕЗ ГРАЖДАНСТВА</w:t>
      </w:r>
    </w:p>
    <w:bookmarkEnd w:id="1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дела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заведения дела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и отчество лица (при его наличии), на которое заведено учетное дело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Гражданство, национальность</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регистрации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к заведению учетного дела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перессылке или уничтожении дела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выдачи</w:t>
            </w:r>
            <w:r>
              <w:br/>
            </w:r>
            <w:r>
              <w:rPr>
                <w:rFonts w:ascii="Times New Roman"/>
                <w:b w:val="false"/>
                <w:i w:val="false"/>
                <w:color w:val="000000"/>
                <w:sz w:val="20"/>
              </w:rPr>
              <w:t>иностранным гражданам и</w:t>
            </w:r>
            <w:r>
              <w:br/>
            </w:r>
            <w:r>
              <w:rPr>
                <w:rFonts w:ascii="Times New Roman"/>
                <w:b w:val="false"/>
                <w:i w:val="false"/>
                <w:color w:val="000000"/>
                <w:sz w:val="20"/>
              </w:rPr>
              <w:t>лицам без гражданства</w:t>
            </w:r>
            <w:r>
              <w:br/>
            </w:r>
            <w:r>
              <w:rPr>
                <w:rFonts w:ascii="Times New Roman"/>
                <w:b w:val="false"/>
                <w:i w:val="false"/>
                <w:color w:val="000000"/>
                <w:sz w:val="20"/>
              </w:rPr>
              <w:t>разрешения на временное и</w:t>
            </w:r>
            <w:r>
              <w:br/>
            </w:r>
            <w:r>
              <w:rPr>
                <w:rFonts w:ascii="Times New Roman"/>
                <w:b w:val="false"/>
                <w:i w:val="false"/>
                <w:color w:val="000000"/>
                <w:sz w:val="20"/>
              </w:rPr>
              <w:t>постоянное проживание в</w:t>
            </w:r>
            <w:r>
              <w:br/>
            </w:r>
            <w:r>
              <w:rPr>
                <w:rFonts w:ascii="Times New Roman"/>
                <w:b w:val="false"/>
                <w:i w:val="false"/>
                <w:color w:val="000000"/>
                <w:sz w:val="20"/>
              </w:rPr>
              <w:t>Республике Казахстан</w:t>
            </w:r>
          </w:p>
        </w:tc>
      </w:tr>
    </w:tbl>
    <w:bookmarkStart w:name="z343" w:id="189"/>
    <w:p>
      <w:pPr>
        <w:spacing w:after="0"/>
        <w:ind w:left="0"/>
        <w:jc w:val="left"/>
      </w:pPr>
      <w:r>
        <w:rPr>
          <w:rFonts w:ascii="Times New Roman"/>
          <w:b/>
          <w:i w:val="false"/>
          <w:color w:val="000000"/>
        </w:rPr>
        <w:t xml:space="preserve"> ЗАКЛЮЧЕНИЕ</w:t>
      </w:r>
    </w:p>
    <w:bookmarkEnd w:id="189"/>
    <w:bookmarkStart w:name="z344" w:id="190"/>
    <w:p>
      <w:pPr>
        <w:spacing w:after="0"/>
        <w:ind w:left="0"/>
        <w:jc w:val="left"/>
      </w:pPr>
      <w:r>
        <w:rPr>
          <w:rFonts w:ascii="Times New Roman"/>
          <w:b/>
          <w:i w:val="false"/>
          <w:color w:val="000000"/>
        </w:rPr>
        <w:t xml:space="preserve"> о выдаче разрешения на постоянное жительство в Республике Казахстан /либо отказе в выдаче разрешения</w:t>
      </w:r>
    </w:p>
    <w:bookmarkEnd w:id="190"/>
    <w:p>
      <w:pPr>
        <w:spacing w:after="0"/>
        <w:ind w:left="0"/>
        <w:jc w:val="both"/>
      </w:pPr>
      <w:bookmarkStart w:name="z345" w:id="191"/>
      <w:r>
        <w:rPr>
          <w:rFonts w:ascii="Times New Roman"/>
          <w:b w:val="false"/>
          <w:i w:val="false"/>
          <w:color w:val="000000"/>
          <w:sz w:val="28"/>
        </w:rPr>
        <w:t>
      __________________________________________________________________________</w:t>
      </w:r>
    </w:p>
    <w:bookmarkEnd w:id="191"/>
    <w:p>
      <w:pPr>
        <w:spacing w:after="0"/>
        <w:ind w:left="0"/>
        <w:jc w:val="both"/>
      </w:pPr>
      <w:r>
        <w:rPr>
          <w:rFonts w:ascii="Times New Roman"/>
          <w:b w:val="false"/>
          <w:i w:val="false"/>
          <w:color w:val="000000"/>
          <w:sz w:val="28"/>
        </w:rPr>
        <w:t xml:space="preserve">       должность, специальное звание, фамилия, имя, отчество (при его наличии) сотрудника</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рассмотрев заявление ______________________________________________________</w:t>
      </w:r>
    </w:p>
    <w:p>
      <w:pPr>
        <w:spacing w:after="0"/>
        <w:ind w:left="0"/>
        <w:jc w:val="both"/>
      </w:pPr>
      <w:r>
        <w:rPr>
          <w:rFonts w:ascii="Times New Roman"/>
          <w:b w:val="false"/>
          <w:i w:val="false"/>
          <w:color w:val="000000"/>
          <w:sz w:val="28"/>
        </w:rPr>
        <w:t xml:space="preserve">       гражданство, фамилия, имя, отчество (при его наличии) заявителя</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о выдаче разрешения на постоянное жительство в Республике Казахстан,</w:t>
      </w:r>
    </w:p>
    <w:bookmarkStart w:name="z346" w:id="192"/>
    <w:p>
      <w:pPr>
        <w:spacing w:after="0"/>
        <w:ind w:left="0"/>
        <w:jc w:val="both"/>
      </w:pPr>
      <w:r>
        <w:rPr>
          <w:rFonts w:ascii="Times New Roman"/>
          <w:b w:val="false"/>
          <w:i w:val="false"/>
          <w:color w:val="000000"/>
          <w:sz w:val="28"/>
        </w:rPr>
        <w:t>
      УСТАНОВИЛ:</w:t>
      </w:r>
    </w:p>
    <w:bookmarkEnd w:id="192"/>
    <w:bookmarkStart w:name="z347" w:id="193"/>
    <w:p>
      <w:pPr>
        <w:spacing w:after="0"/>
        <w:ind w:left="0"/>
        <w:jc w:val="both"/>
      </w:pPr>
      <w:r>
        <w:rPr>
          <w:rFonts w:ascii="Times New Roman"/>
          <w:b w:val="false"/>
          <w:i w:val="false"/>
          <w:color w:val="000000"/>
          <w:sz w:val="28"/>
        </w:rPr>
        <w:t>
      Указываются: полные анкетные данные, место временной/постоянной регистрации заявителя, мотивы, побудившие обратиться с заявлением;</w:t>
      </w:r>
    </w:p>
    <w:bookmarkEnd w:id="193"/>
    <w:bookmarkStart w:name="z348" w:id="194"/>
    <w:p>
      <w:pPr>
        <w:spacing w:after="0"/>
        <w:ind w:left="0"/>
        <w:jc w:val="both"/>
      </w:pPr>
      <w:r>
        <w:rPr>
          <w:rFonts w:ascii="Times New Roman"/>
          <w:b w:val="false"/>
          <w:i w:val="false"/>
          <w:color w:val="000000"/>
          <w:sz w:val="28"/>
        </w:rPr>
        <w:t>
      образование, профессия, род занятий, период временного/постоянного проживания на территории Республики Казахстан ранее, места жительства, выезды за пределы Республики Казахстан, сроки выездов;</w:t>
      </w:r>
    </w:p>
    <w:bookmarkEnd w:id="194"/>
    <w:bookmarkStart w:name="z349" w:id="195"/>
    <w:p>
      <w:pPr>
        <w:spacing w:after="0"/>
        <w:ind w:left="0"/>
        <w:jc w:val="both"/>
      </w:pPr>
      <w:r>
        <w:rPr>
          <w:rFonts w:ascii="Times New Roman"/>
          <w:b w:val="false"/>
          <w:i w:val="false"/>
          <w:color w:val="000000"/>
          <w:sz w:val="28"/>
        </w:rPr>
        <w:t>
      если одновременно с заявителем получают разрешение на постоянное жительство в Республики Казахстан дети, то об этом указывается как в установочной, так и в постановляющей частях. В случае, если ребенок имеет другую фамилию, также указывается его фамилия;</w:t>
      </w:r>
    </w:p>
    <w:bookmarkEnd w:id="195"/>
    <w:bookmarkStart w:name="z350" w:id="196"/>
    <w:p>
      <w:pPr>
        <w:spacing w:after="0"/>
        <w:ind w:left="0"/>
        <w:jc w:val="both"/>
      </w:pPr>
      <w:r>
        <w:rPr>
          <w:rFonts w:ascii="Times New Roman"/>
          <w:b w:val="false"/>
          <w:i w:val="false"/>
          <w:color w:val="000000"/>
          <w:sz w:val="28"/>
        </w:rPr>
        <w:t>
      особенности личности заявителя, источник средств к существованию, семейное положение, краткие сведения о родственниках;</w:t>
      </w:r>
    </w:p>
    <w:bookmarkEnd w:id="196"/>
    <w:bookmarkStart w:name="z351" w:id="197"/>
    <w:p>
      <w:pPr>
        <w:spacing w:after="0"/>
        <w:ind w:left="0"/>
        <w:jc w:val="both"/>
      </w:pPr>
      <w:r>
        <w:rPr>
          <w:rFonts w:ascii="Times New Roman"/>
          <w:b w:val="false"/>
          <w:i w:val="false"/>
          <w:color w:val="000000"/>
          <w:sz w:val="28"/>
        </w:rPr>
        <w:t>
      результаты проверок личности по учетам органов внутренних дел и других</w:t>
      </w:r>
    </w:p>
    <w:bookmarkEnd w:id="197"/>
    <w:bookmarkStart w:name="z352" w:id="198"/>
    <w:p>
      <w:pPr>
        <w:spacing w:after="0"/>
        <w:ind w:left="0"/>
        <w:jc w:val="both"/>
      </w:pPr>
      <w:r>
        <w:rPr>
          <w:rFonts w:ascii="Times New Roman"/>
          <w:b w:val="false"/>
          <w:i w:val="false"/>
          <w:color w:val="000000"/>
          <w:sz w:val="28"/>
        </w:rPr>
        <w:t>
      государственных органов, сведения о привлечении к административной ответственности, о наличии неснятой или непогашенной судимости, о подтверждении платежеспособности;</w:t>
      </w:r>
    </w:p>
    <w:bookmarkEnd w:id="198"/>
    <w:bookmarkStart w:name="z353" w:id="199"/>
    <w:p>
      <w:pPr>
        <w:spacing w:after="0"/>
        <w:ind w:left="0"/>
        <w:jc w:val="both"/>
      </w:pPr>
      <w:r>
        <w:rPr>
          <w:rFonts w:ascii="Times New Roman"/>
          <w:b w:val="false"/>
          <w:i w:val="false"/>
          <w:color w:val="000000"/>
          <w:sz w:val="28"/>
        </w:rPr>
        <w:t>
      сведения о детях и их полные анкетные данные;</w:t>
      </w:r>
    </w:p>
    <w:bookmarkEnd w:id="199"/>
    <w:bookmarkStart w:name="z354" w:id="200"/>
    <w:p>
      <w:pPr>
        <w:spacing w:after="0"/>
        <w:ind w:left="0"/>
        <w:jc w:val="both"/>
      </w:pPr>
      <w:r>
        <w:rPr>
          <w:rFonts w:ascii="Times New Roman"/>
          <w:b w:val="false"/>
          <w:i w:val="false"/>
          <w:color w:val="000000"/>
          <w:sz w:val="28"/>
        </w:rPr>
        <w:t>
      характеристика заявителя.</w:t>
      </w:r>
    </w:p>
    <w:bookmarkEnd w:id="200"/>
    <w:bookmarkStart w:name="z355" w:id="201"/>
    <w:p>
      <w:pPr>
        <w:spacing w:after="0"/>
        <w:ind w:left="0"/>
        <w:jc w:val="both"/>
      </w:pPr>
      <w:r>
        <w:rPr>
          <w:rFonts w:ascii="Times New Roman"/>
          <w:b w:val="false"/>
          <w:i w:val="false"/>
          <w:color w:val="000000"/>
          <w:sz w:val="28"/>
        </w:rPr>
        <w:t>
      ПОСТАНОВИЛ:</w:t>
      </w:r>
    </w:p>
    <w:bookmarkEnd w:id="201"/>
    <w:bookmarkStart w:name="z356" w:id="202"/>
    <w:p>
      <w:pPr>
        <w:spacing w:after="0"/>
        <w:ind w:left="0"/>
        <w:jc w:val="both"/>
      </w:pPr>
      <w:r>
        <w:rPr>
          <w:rFonts w:ascii="Times New Roman"/>
          <w:b w:val="false"/>
          <w:i w:val="false"/>
          <w:color w:val="000000"/>
          <w:sz w:val="28"/>
        </w:rPr>
        <w:t>
      1. Излагается аргументированное обоснование принятия положительного или отрицательного решения о выдаче разрешения на постоянное проживание в Республике Казахстан.</w:t>
      </w:r>
    </w:p>
    <w:bookmarkEnd w:id="202"/>
    <w:bookmarkStart w:name="z357" w:id="203"/>
    <w:p>
      <w:pPr>
        <w:spacing w:after="0"/>
        <w:ind w:left="0"/>
        <w:jc w:val="both"/>
      </w:pPr>
      <w:r>
        <w:rPr>
          <w:rFonts w:ascii="Times New Roman"/>
          <w:b w:val="false"/>
          <w:i w:val="false"/>
          <w:color w:val="000000"/>
          <w:sz w:val="28"/>
        </w:rPr>
        <w:t>
      2. Указывается наименование органа внутренних дел, в которое направляется сообщение о принятом решении.</w:t>
      </w:r>
    </w:p>
    <w:bookmarkEnd w:id="203"/>
    <w:p>
      <w:pPr>
        <w:spacing w:after="0"/>
        <w:ind w:left="0"/>
        <w:jc w:val="both"/>
      </w:pPr>
      <w:bookmarkStart w:name="z358" w:id="204"/>
      <w:r>
        <w:rPr>
          <w:rFonts w:ascii="Times New Roman"/>
          <w:b w:val="false"/>
          <w:i w:val="false"/>
          <w:color w:val="000000"/>
          <w:sz w:val="28"/>
        </w:rPr>
        <w:t>
      3. Указывается подразделение, которое обеспечивает внесение изменений в учеты.</w:t>
      </w:r>
    </w:p>
    <w:bookmarkEnd w:id="204"/>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должность, специальное звание, (подпись)</w:t>
      </w:r>
    </w:p>
    <w:bookmarkStart w:name="z359" w:id="205"/>
    <w:p>
      <w:pPr>
        <w:spacing w:after="0"/>
        <w:ind w:left="0"/>
        <w:jc w:val="both"/>
      </w:pPr>
      <w:r>
        <w:rPr>
          <w:rFonts w:ascii="Times New Roman"/>
          <w:b w:val="false"/>
          <w:i w:val="false"/>
          <w:color w:val="000000"/>
          <w:sz w:val="28"/>
        </w:rPr>
        <w:t>
      Фамилия, имя, отчество (при его наличии) сотрудника</w:t>
      </w:r>
    </w:p>
    <w:bookmarkEnd w:id="205"/>
    <w:bookmarkStart w:name="z360" w:id="206"/>
    <w:p>
      <w:pPr>
        <w:spacing w:after="0"/>
        <w:ind w:left="0"/>
        <w:jc w:val="both"/>
      </w:pPr>
      <w:r>
        <w:rPr>
          <w:rFonts w:ascii="Times New Roman"/>
          <w:b w:val="false"/>
          <w:i w:val="false"/>
          <w:color w:val="000000"/>
          <w:sz w:val="28"/>
        </w:rPr>
        <w:t>
      "СОГЛАСЕН"</w:t>
      </w:r>
    </w:p>
    <w:bookmarkEnd w:id="206"/>
    <w:p>
      <w:pPr>
        <w:spacing w:after="0"/>
        <w:ind w:left="0"/>
        <w:jc w:val="both"/>
      </w:pPr>
      <w:bookmarkStart w:name="z361" w:id="207"/>
      <w:r>
        <w:rPr>
          <w:rFonts w:ascii="Times New Roman"/>
          <w:b w:val="false"/>
          <w:i w:val="false"/>
          <w:color w:val="000000"/>
          <w:sz w:val="28"/>
        </w:rPr>
        <w:t>
      Руководитель подразделения миграционной службы либо заместителя</w:t>
      </w:r>
    </w:p>
    <w:bookmarkEnd w:id="207"/>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специальное звание, Фамилия, имя, отчество (при его наличии)</w:t>
      </w:r>
    </w:p>
    <w:bookmarkStart w:name="z362" w:id="208"/>
    <w:p>
      <w:pPr>
        <w:spacing w:after="0"/>
        <w:ind w:left="0"/>
        <w:jc w:val="both"/>
      </w:pPr>
      <w:r>
        <w:rPr>
          <w:rFonts w:ascii="Times New Roman"/>
          <w:b w:val="false"/>
          <w:i w:val="false"/>
          <w:color w:val="000000"/>
          <w:sz w:val="28"/>
        </w:rPr>
        <w:t>
      (подпись) "__" ____________ 20__ год.</w:t>
      </w:r>
    </w:p>
    <w:bookmarkEnd w:id="208"/>
    <w:bookmarkStart w:name="z363" w:id="209"/>
    <w:p>
      <w:pPr>
        <w:spacing w:after="0"/>
        <w:ind w:left="0"/>
        <w:jc w:val="both"/>
      </w:pPr>
      <w:r>
        <w:rPr>
          <w:rFonts w:ascii="Times New Roman"/>
          <w:b w:val="false"/>
          <w:i w:val="false"/>
          <w:color w:val="000000"/>
          <w:sz w:val="28"/>
        </w:rPr>
        <w:t>
      Примечание: Если утверждает заместитель, которому предоставлено право принятия решения, указывается его должность, фамилия, имя, отчество (при его наличии) и специальное звание.</w:t>
      </w:r>
    </w:p>
    <w:bookmarkEnd w:id="209"/>
    <w:bookmarkStart w:name="z364" w:id="210"/>
    <w:p>
      <w:pPr>
        <w:spacing w:after="0"/>
        <w:ind w:left="0"/>
        <w:jc w:val="both"/>
      </w:pPr>
      <w:r>
        <w:rPr>
          <w:rFonts w:ascii="Times New Roman"/>
          <w:b w:val="false"/>
          <w:i w:val="false"/>
          <w:color w:val="000000"/>
          <w:sz w:val="28"/>
        </w:rPr>
        <w:t>
      Если одновременно с заявителем получают разрешение его несовершеннолетние дети, то об этом указывается как в установочной, так и в констатирующей части.</w:t>
      </w:r>
    </w:p>
    <w:bookmarkEnd w:id="210"/>
    <w:bookmarkStart w:name="z365" w:id="211"/>
    <w:p>
      <w:pPr>
        <w:spacing w:after="0"/>
        <w:ind w:left="0"/>
        <w:jc w:val="both"/>
      </w:pPr>
      <w:r>
        <w:rPr>
          <w:rFonts w:ascii="Times New Roman"/>
          <w:b w:val="false"/>
          <w:i w:val="false"/>
          <w:color w:val="000000"/>
          <w:sz w:val="28"/>
        </w:rPr>
        <w:t>
      В случае, если ребенок имеет другую фамилию, также указывается его фамилия.</w:t>
      </w:r>
    </w:p>
    <w:bookmarkEnd w:id="211"/>
    <w:bookmarkStart w:name="z366" w:id="212"/>
    <w:p>
      <w:pPr>
        <w:spacing w:after="0"/>
        <w:ind w:left="0"/>
        <w:jc w:val="both"/>
      </w:pPr>
      <w:r>
        <w:rPr>
          <w:rFonts w:ascii="Times New Roman"/>
          <w:b w:val="false"/>
          <w:i w:val="false"/>
          <w:color w:val="000000"/>
          <w:sz w:val="28"/>
        </w:rPr>
        <w:t xml:space="preserve">
      В случае принятия решения об отказе в выдаче разрешения на постоянное жительство в Республике Казахстан обязательна ссылка на конкретную статью (часть, пункт)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миграции населения".</w:t>
      </w:r>
    </w:p>
    <w:bookmarkEnd w:id="212"/>
    <w:bookmarkStart w:name="z367" w:id="213"/>
    <w:p>
      <w:pPr>
        <w:spacing w:after="0"/>
        <w:ind w:left="0"/>
        <w:jc w:val="both"/>
      </w:pPr>
      <w:r>
        <w:rPr>
          <w:rFonts w:ascii="Times New Roman"/>
          <w:b w:val="false"/>
          <w:i w:val="false"/>
          <w:color w:val="000000"/>
          <w:sz w:val="28"/>
        </w:rPr>
        <w:t>
      В случае подписания решения заместителем, которому предоставлено право подписи, указывается его должность, фамилия, имя, отчество (при его наличии) и специальное звание.</w:t>
      </w:r>
    </w:p>
    <w:bookmarkEnd w:id="2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выдачи</w:t>
            </w:r>
            <w:r>
              <w:br/>
            </w:r>
            <w:r>
              <w:rPr>
                <w:rFonts w:ascii="Times New Roman"/>
                <w:b w:val="false"/>
                <w:i w:val="false"/>
                <w:color w:val="000000"/>
                <w:sz w:val="20"/>
              </w:rPr>
              <w:t>иностранным гражданам и</w:t>
            </w:r>
            <w:r>
              <w:br/>
            </w:r>
            <w:r>
              <w:rPr>
                <w:rFonts w:ascii="Times New Roman"/>
                <w:b w:val="false"/>
                <w:i w:val="false"/>
                <w:color w:val="000000"/>
                <w:sz w:val="20"/>
              </w:rPr>
              <w:t>лицам без гражданства</w:t>
            </w:r>
            <w:r>
              <w:br/>
            </w:r>
            <w:r>
              <w:rPr>
                <w:rFonts w:ascii="Times New Roman"/>
                <w:b w:val="false"/>
                <w:i w:val="false"/>
                <w:color w:val="000000"/>
                <w:sz w:val="20"/>
              </w:rPr>
              <w:t>разрешения на временное и</w:t>
            </w:r>
            <w:r>
              <w:br/>
            </w:r>
            <w:r>
              <w:rPr>
                <w:rFonts w:ascii="Times New Roman"/>
                <w:b w:val="false"/>
                <w:i w:val="false"/>
                <w:color w:val="000000"/>
                <w:sz w:val="20"/>
              </w:rPr>
              <w:t>постоянное проживание в</w:t>
            </w:r>
            <w:r>
              <w:br/>
            </w:r>
            <w:r>
              <w:rPr>
                <w:rFonts w:ascii="Times New Roman"/>
                <w:b w:val="false"/>
                <w:i w:val="false"/>
                <w:color w:val="000000"/>
                <w:sz w:val="20"/>
              </w:rPr>
              <w:t>Республике Казахстан</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(наименование подразделения)</w:t>
            </w:r>
          </w:p>
        </w:tc>
      </w:tr>
    </w:tbl>
    <w:bookmarkStart w:name="z369" w:id="214"/>
    <w:p>
      <w:pPr>
        <w:spacing w:after="0"/>
        <w:ind w:left="0"/>
        <w:jc w:val="left"/>
      </w:pPr>
      <w:r>
        <w:rPr>
          <w:rFonts w:ascii="Times New Roman"/>
          <w:b/>
          <w:i w:val="false"/>
          <w:color w:val="000000"/>
        </w:rPr>
        <w:t xml:space="preserve"> УВЕДОМЛЕНИЕ</w:t>
      </w:r>
    </w:p>
    <w:bookmarkEnd w:id="214"/>
    <w:bookmarkStart w:name="z370" w:id="215"/>
    <w:p>
      <w:pPr>
        <w:spacing w:after="0"/>
        <w:ind w:left="0"/>
        <w:jc w:val="left"/>
      </w:pPr>
      <w:r>
        <w:rPr>
          <w:rFonts w:ascii="Times New Roman"/>
          <w:b/>
          <w:i w:val="false"/>
          <w:color w:val="000000"/>
        </w:rPr>
        <w:t xml:space="preserve"> о выдаче разрешения на постоянное жительство в Республике Казахстан /либо отказе в выдаче разрешения</w:t>
      </w:r>
    </w:p>
    <w:bookmarkEnd w:id="215"/>
    <w:p>
      <w:pPr>
        <w:spacing w:after="0"/>
        <w:ind w:left="0"/>
        <w:jc w:val="both"/>
      </w:pPr>
      <w:bookmarkStart w:name="z371" w:id="216"/>
      <w:r>
        <w:rPr>
          <w:rFonts w:ascii="Times New Roman"/>
          <w:b w:val="false"/>
          <w:i w:val="false"/>
          <w:color w:val="000000"/>
          <w:sz w:val="28"/>
        </w:rPr>
        <w:t>
      Сообщаю, что решением __________________________________________</w:t>
      </w:r>
    </w:p>
    <w:bookmarkEnd w:id="216"/>
    <w:p>
      <w:pPr>
        <w:spacing w:after="0"/>
        <w:ind w:left="0"/>
        <w:jc w:val="both"/>
      </w:pPr>
      <w:r>
        <w:rPr>
          <w:rFonts w:ascii="Times New Roman"/>
          <w:b w:val="false"/>
          <w:i w:val="false"/>
          <w:color w:val="000000"/>
          <w:sz w:val="28"/>
        </w:rPr>
        <w:t xml:space="preserve">       указать орган, принявший решение, дату и номер принятия решения</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Вам разрешено постоянное проживание/отказано в выдаче разрешения на постоянное жительство в Республике Казахстан на основании</w:t>
      </w:r>
    </w:p>
    <w:p>
      <w:pPr>
        <w:spacing w:after="0"/>
        <w:ind w:left="0"/>
        <w:jc w:val="both"/>
      </w:pPr>
      <w:r>
        <w:rPr>
          <w:rFonts w:ascii="Times New Roman"/>
          <w:b w:val="false"/>
          <w:i w:val="false"/>
          <w:color w:val="000000"/>
          <w:sz w:val="28"/>
        </w:rPr>
        <w:t xml:space="preserve">       (ненужное зачеркнуть) </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указать пункт, часть, статью закон</w:t>
      </w:r>
    </w:p>
    <w:p>
      <w:pPr>
        <w:spacing w:after="0"/>
        <w:ind w:left="0"/>
        <w:jc w:val="both"/>
      </w:pPr>
      <w:r>
        <w:rPr>
          <w:rFonts w:ascii="Times New Roman"/>
          <w:b w:val="false"/>
          <w:i w:val="false"/>
          <w:color w:val="000000"/>
          <w:sz w:val="28"/>
        </w:rPr>
        <w:t xml:space="preserve">       Для оформления вида на жительство Вам необходимо обратиться</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адрес Департамента полиции, городского, районного управления, отдела полиции, приемные дни</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и часы приема, Фамилия, имя, отчество (при его наличии) сотрудника</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Начальник подразделения миграционной службы (отдела, отделения)</w:t>
      </w:r>
    </w:p>
    <w:p>
      <w:pPr>
        <w:spacing w:after="0"/>
        <w:ind w:left="0"/>
        <w:jc w:val="both"/>
      </w:pPr>
      <w:r>
        <w:rPr>
          <w:rFonts w:ascii="Times New Roman"/>
          <w:b w:val="false"/>
          <w:i w:val="false"/>
          <w:color w:val="000000"/>
          <w:sz w:val="28"/>
        </w:rPr>
        <w:t xml:space="preserve">       Департамента полиции, городского, районного управления, отдела полиции.</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(специальное звание, фамилия, инициалы) (подпись)</w:t>
      </w:r>
    </w:p>
    <w:p>
      <w:pPr>
        <w:spacing w:after="0"/>
        <w:ind w:left="0"/>
        <w:jc w:val="both"/>
      </w:pPr>
      <w:r>
        <w:rPr>
          <w:rFonts w:ascii="Times New Roman"/>
          <w:b w:val="false"/>
          <w:i w:val="false"/>
          <w:color w:val="000000"/>
          <w:sz w:val="28"/>
        </w:rPr>
        <w:t xml:space="preserve">       "__" ____________ 20__ год.</w:t>
      </w:r>
    </w:p>
    <w:p>
      <w:pPr>
        <w:spacing w:after="0"/>
        <w:ind w:left="0"/>
        <w:jc w:val="both"/>
      </w:pPr>
      <w:r>
        <w:rPr>
          <w:rFonts w:ascii="Times New Roman"/>
          <w:b w:val="false"/>
          <w:i w:val="false"/>
          <w:color w:val="000000"/>
          <w:sz w:val="28"/>
        </w:rPr>
        <w:t xml:space="preserve">       "Место для Печати"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выдачи</w:t>
            </w:r>
            <w:r>
              <w:br/>
            </w:r>
            <w:r>
              <w:rPr>
                <w:rFonts w:ascii="Times New Roman"/>
                <w:b w:val="false"/>
                <w:i w:val="false"/>
                <w:color w:val="000000"/>
                <w:sz w:val="20"/>
              </w:rPr>
              <w:t>иностранным гражданам и</w:t>
            </w:r>
            <w:r>
              <w:br/>
            </w:r>
            <w:r>
              <w:rPr>
                <w:rFonts w:ascii="Times New Roman"/>
                <w:b w:val="false"/>
                <w:i w:val="false"/>
                <w:color w:val="000000"/>
                <w:sz w:val="20"/>
              </w:rPr>
              <w:t>лицам без гражданства</w:t>
            </w:r>
            <w:r>
              <w:br/>
            </w:r>
            <w:r>
              <w:rPr>
                <w:rFonts w:ascii="Times New Roman"/>
                <w:b w:val="false"/>
                <w:i w:val="false"/>
                <w:color w:val="000000"/>
                <w:sz w:val="20"/>
              </w:rPr>
              <w:t>разрешения на временное и</w:t>
            </w:r>
            <w:r>
              <w:br/>
            </w:r>
            <w:r>
              <w:rPr>
                <w:rFonts w:ascii="Times New Roman"/>
                <w:b w:val="false"/>
                <w:i w:val="false"/>
                <w:color w:val="000000"/>
                <w:sz w:val="20"/>
              </w:rPr>
              <w:t>постоянное проживание в</w:t>
            </w:r>
            <w:r>
              <w:br/>
            </w:r>
            <w:r>
              <w:rPr>
                <w:rFonts w:ascii="Times New Roman"/>
                <w:b w:val="false"/>
                <w:i w:val="false"/>
                <w:color w:val="000000"/>
                <w:sz w:val="20"/>
              </w:rPr>
              <w:t>Республике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Утверждаю</w:t>
            </w:r>
            <w:r>
              <w:br/>
            </w:r>
            <w:r>
              <w:rPr>
                <w:rFonts w:ascii="Times New Roman"/>
                <w:b w:val="false"/>
                <w:i w:val="false"/>
                <w:color w:val="000000"/>
                <w:sz w:val="20"/>
              </w:rPr>
              <w:t>Начальник _______________</w:t>
            </w:r>
            <w:r>
              <w:br/>
            </w:r>
            <w:r>
              <w:rPr>
                <w:rFonts w:ascii="Times New Roman"/>
                <w:b w:val="false"/>
                <w:i w:val="false"/>
                <w:color w:val="000000"/>
                <w:sz w:val="20"/>
              </w:rPr>
              <w:t>_________________________</w:t>
            </w:r>
            <w:r>
              <w:br/>
            </w:r>
            <w:r>
              <w:rPr>
                <w:rFonts w:ascii="Times New Roman"/>
                <w:b w:val="false"/>
                <w:i w:val="false"/>
                <w:color w:val="000000"/>
                <w:sz w:val="20"/>
              </w:rPr>
              <w:t>(специальное звание)</w:t>
            </w:r>
            <w:r>
              <w:br/>
            </w:r>
            <w:r>
              <w:rPr>
                <w:rFonts w:ascii="Times New Roman"/>
                <w:b w:val="false"/>
                <w:i w:val="false"/>
                <w:color w:val="000000"/>
                <w:sz w:val="20"/>
              </w:rPr>
              <w:t>_________________________</w:t>
            </w:r>
            <w:r>
              <w:br/>
            </w:r>
            <w:r>
              <w:rPr>
                <w:rFonts w:ascii="Times New Roman"/>
                <w:b w:val="false"/>
                <w:i w:val="false"/>
                <w:color w:val="000000"/>
                <w:sz w:val="20"/>
              </w:rPr>
              <w:t>подпись фамилия, и.о.</w:t>
            </w:r>
            <w:r>
              <w:br/>
            </w:r>
            <w:r>
              <w:rPr>
                <w:rFonts w:ascii="Times New Roman"/>
                <w:b w:val="false"/>
                <w:i w:val="false"/>
                <w:color w:val="000000"/>
                <w:sz w:val="20"/>
              </w:rPr>
              <w:t>(при его наличии)</w:t>
            </w:r>
            <w:r>
              <w:br/>
            </w:r>
            <w:r>
              <w:rPr>
                <w:rFonts w:ascii="Times New Roman"/>
                <w:b w:val="false"/>
                <w:i w:val="false"/>
                <w:color w:val="000000"/>
                <w:sz w:val="20"/>
              </w:rPr>
              <w:t>"__" ______________ 20__ г.</w:t>
            </w:r>
          </w:p>
        </w:tc>
      </w:tr>
    </w:tbl>
    <w:bookmarkStart w:name="z375" w:id="217"/>
    <w:p>
      <w:pPr>
        <w:spacing w:after="0"/>
        <w:ind w:left="0"/>
        <w:jc w:val="left"/>
      </w:pPr>
      <w:r>
        <w:rPr>
          <w:rFonts w:ascii="Times New Roman"/>
          <w:b/>
          <w:i w:val="false"/>
          <w:color w:val="000000"/>
        </w:rPr>
        <w:t xml:space="preserve"> ЗАКЛЮЧЕНИЕ</w:t>
      </w:r>
    </w:p>
    <w:bookmarkEnd w:id="217"/>
    <w:bookmarkStart w:name="z376" w:id="218"/>
    <w:p>
      <w:pPr>
        <w:spacing w:after="0"/>
        <w:ind w:left="0"/>
        <w:jc w:val="left"/>
      </w:pPr>
      <w:r>
        <w:rPr>
          <w:rFonts w:ascii="Times New Roman"/>
          <w:b/>
          <w:i w:val="false"/>
          <w:color w:val="000000"/>
        </w:rPr>
        <w:t xml:space="preserve"> об аннулировании ранее выданного разрешения</w:t>
      </w:r>
    </w:p>
    <w:bookmarkEnd w:id="218"/>
    <w:p>
      <w:pPr>
        <w:spacing w:after="0"/>
        <w:ind w:left="0"/>
        <w:jc w:val="both"/>
      </w:pPr>
      <w:bookmarkStart w:name="z377" w:id="219"/>
      <w:r>
        <w:rPr>
          <w:rFonts w:ascii="Times New Roman"/>
          <w:b w:val="false"/>
          <w:i w:val="false"/>
          <w:color w:val="000000"/>
          <w:sz w:val="28"/>
        </w:rPr>
        <w:t>
      __________________________________________________________________</w:t>
      </w:r>
    </w:p>
    <w:bookmarkEnd w:id="219"/>
    <w:p>
      <w:pPr>
        <w:spacing w:after="0"/>
        <w:ind w:left="0"/>
        <w:jc w:val="both"/>
      </w:pPr>
      <w:r>
        <w:rPr>
          <w:rFonts w:ascii="Times New Roman"/>
          <w:b w:val="false"/>
          <w:i w:val="false"/>
          <w:color w:val="000000"/>
          <w:sz w:val="28"/>
        </w:rPr>
        <w:t xml:space="preserve">       должность, специальное звание, фамилия, и.о. (при его наличии) сотрудника</w:t>
      </w:r>
    </w:p>
    <w:p>
      <w:pPr>
        <w:spacing w:after="0"/>
        <w:ind w:left="0"/>
        <w:jc w:val="both"/>
      </w:pPr>
      <w:r>
        <w:rPr>
          <w:rFonts w:ascii="Times New Roman"/>
          <w:b w:val="false"/>
          <w:i w:val="false"/>
          <w:color w:val="000000"/>
          <w:sz w:val="28"/>
        </w:rPr>
        <w:t xml:space="preserve">       рассмотрев заявление_______________________________________________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основание представления заявления, фамилия, имя, отчество (при его наличии) заявителя,</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сообщение органа при аннулировании разрешения</w:t>
      </w:r>
    </w:p>
    <w:bookmarkStart w:name="z378" w:id="220"/>
    <w:p>
      <w:pPr>
        <w:spacing w:after="0"/>
        <w:ind w:left="0"/>
        <w:jc w:val="both"/>
      </w:pPr>
      <w:r>
        <w:rPr>
          <w:rFonts w:ascii="Times New Roman"/>
          <w:b w:val="false"/>
          <w:i w:val="false"/>
          <w:color w:val="000000"/>
          <w:sz w:val="28"/>
        </w:rPr>
        <w:t>
      УСТАНОВИЛ:</w:t>
      </w:r>
    </w:p>
    <w:bookmarkEnd w:id="220"/>
    <w:bookmarkStart w:name="z379" w:id="221"/>
    <w:p>
      <w:pPr>
        <w:spacing w:after="0"/>
        <w:ind w:left="0"/>
        <w:jc w:val="both"/>
      </w:pPr>
      <w:r>
        <w:rPr>
          <w:rFonts w:ascii="Times New Roman"/>
          <w:b w:val="false"/>
          <w:i w:val="false"/>
          <w:color w:val="000000"/>
          <w:sz w:val="28"/>
        </w:rPr>
        <w:t xml:space="preserve">
      Указываются: основания аннулирования разрешения на постоянное жительство в Республике Казахстан, предусмотренные </w:t>
      </w:r>
      <w:r>
        <w:rPr>
          <w:rFonts w:ascii="Times New Roman"/>
          <w:b w:val="false"/>
          <w:i w:val="false"/>
          <w:color w:val="000000"/>
          <w:sz w:val="28"/>
        </w:rPr>
        <w:t>ст. 49</w:t>
      </w:r>
      <w:r>
        <w:rPr>
          <w:rFonts w:ascii="Times New Roman"/>
          <w:b w:val="false"/>
          <w:i w:val="false"/>
          <w:color w:val="000000"/>
          <w:sz w:val="28"/>
        </w:rPr>
        <w:t xml:space="preserve"> Закона Республики Казахстан "О миграции населения".</w:t>
      </w:r>
    </w:p>
    <w:bookmarkEnd w:id="221"/>
    <w:bookmarkStart w:name="z380" w:id="222"/>
    <w:p>
      <w:pPr>
        <w:spacing w:after="0"/>
        <w:ind w:left="0"/>
        <w:jc w:val="both"/>
      </w:pPr>
      <w:r>
        <w:rPr>
          <w:rFonts w:ascii="Times New Roman"/>
          <w:b w:val="false"/>
          <w:i w:val="false"/>
          <w:color w:val="000000"/>
          <w:sz w:val="28"/>
        </w:rPr>
        <w:t>
      если одновременно с заявителем получали разрешение на постоянное жительство в Республики Казахстан дети, то об этом указывается дети;</w:t>
      </w:r>
    </w:p>
    <w:bookmarkEnd w:id="222"/>
    <w:bookmarkStart w:name="z381" w:id="223"/>
    <w:p>
      <w:pPr>
        <w:spacing w:after="0"/>
        <w:ind w:left="0"/>
        <w:jc w:val="both"/>
      </w:pPr>
      <w:r>
        <w:rPr>
          <w:rFonts w:ascii="Times New Roman"/>
          <w:b w:val="false"/>
          <w:i w:val="false"/>
          <w:color w:val="000000"/>
          <w:sz w:val="28"/>
        </w:rPr>
        <w:t>
      ПОСТАНОВИЛ:</w:t>
      </w:r>
    </w:p>
    <w:bookmarkEnd w:id="223"/>
    <w:bookmarkStart w:name="z382" w:id="224"/>
    <w:p>
      <w:pPr>
        <w:spacing w:after="0"/>
        <w:ind w:left="0"/>
        <w:jc w:val="both"/>
      </w:pPr>
      <w:r>
        <w:rPr>
          <w:rFonts w:ascii="Times New Roman"/>
          <w:b w:val="false"/>
          <w:i w:val="false"/>
          <w:color w:val="000000"/>
          <w:sz w:val="28"/>
        </w:rPr>
        <w:t>
      1. Излагается аргументированное обоснование принятия решения об аннулировании ранее выданного разрешения.</w:t>
      </w:r>
    </w:p>
    <w:bookmarkEnd w:id="224"/>
    <w:bookmarkStart w:name="z383" w:id="225"/>
    <w:p>
      <w:pPr>
        <w:spacing w:after="0"/>
        <w:ind w:left="0"/>
        <w:jc w:val="both"/>
      </w:pPr>
      <w:r>
        <w:rPr>
          <w:rFonts w:ascii="Times New Roman"/>
          <w:b w:val="false"/>
          <w:i w:val="false"/>
          <w:color w:val="000000"/>
          <w:sz w:val="28"/>
        </w:rPr>
        <w:t>
      2. Указывается наименование органа внутренних дел, в которое направляется сообщение о принятом решении.</w:t>
      </w:r>
    </w:p>
    <w:bookmarkEnd w:id="225"/>
    <w:p>
      <w:pPr>
        <w:spacing w:after="0"/>
        <w:ind w:left="0"/>
        <w:jc w:val="both"/>
      </w:pPr>
      <w:bookmarkStart w:name="z384" w:id="226"/>
      <w:r>
        <w:rPr>
          <w:rFonts w:ascii="Times New Roman"/>
          <w:b w:val="false"/>
          <w:i w:val="false"/>
          <w:color w:val="000000"/>
          <w:sz w:val="28"/>
        </w:rPr>
        <w:t>
      3. Указывается подразделение, которое обеспечивает внесении зменений в учеты.</w:t>
      </w:r>
    </w:p>
    <w:bookmarkEnd w:id="226"/>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должность, специальное звание, (подпись) Ф.И.О. (при его наличии) сотрудника</w:t>
      </w:r>
    </w:p>
    <w:bookmarkStart w:name="z385" w:id="227"/>
    <w:p>
      <w:pPr>
        <w:spacing w:after="0"/>
        <w:ind w:left="0"/>
        <w:jc w:val="both"/>
      </w:pPr>
      <w:r>
        <w:rPr>
          <w:rFonts w:ascii="Times New Roman"/>
          <w:b w:val="false"/>
          <w:i w:val="false"/>
          <w:color w:val="000000"/>
          <w:sz w:val="28"/>
        </w:rPr>
        <w:t>
      "СОГЛАСЕН"</w:t>
      </w:r>
    </w:p>
    <w:bookmarkEnd w:id="227"/>
    <w:p>
      <w:pPr>
        <w:spacing w:after="0"/>
        <w:ind w:left="0"/>
        <w:jc w:val="both"/>
      </w:pPr>
      <w:bookmarkStart w:name="z386" w:id="228"/>
      <w:r>
        <w:rPr>
          <w:rFonts w:ascii="Times New Roman"/>
          <w:b w:val="false"/>
          <w:i w:val="false"/>
          <w:color w:val="000000"/>
          <w:sz w:val="28"/>
        </w:rPr>
        <w:t>
      Руководитель подразделения миграционной службы либо заместитель</w:t>
      </w:r>
    </w:p>
    <w:bookmarkEnd w:id="228"/>
    <w:p>
      <w:pPr>
        <w:spacing w:after="0"/>
        <w:ind w:left="0"/>
        <w:jc w:val="both"/>
      </w:pPr>
      <w:r>
        <w:rPr>
          <w:rFonts w:ascii="Times New Roman"/>
          <w:b w:val="false"/>
          <w:i w:val="false"/>
          <w:color w:val="000000"/>
          <w:sz w:val="28"/>
        </w:rPr>
        <w:t xml:space="preserve">       _________________________________________ _____________________________</w:t>
      </w:r>
    </w:p>
    <w:p>
      <w:pPr>
        <w:spacing w:after="0"/>
        <w:ind w:left="0"/>
        <w:jc w:val="both"/>
      </w:pPr>
      <w:r>
        <w:rPr>
          <w:rFonts w:ascii="Times New Roman"/>
          <w:b w:val="false"/>
          <w:i w:val="false"/>
          <w:color w:val="000000"/>
          <w:sz w:val="28"/>
        </w:rPr>
        <w:t xml:space="preserve">       специальное звание, фамилия, инициалы (подпись) </w:t>
      </w:r>
    </w:p>
    <w:p>
      <w:pPr>
        <w:spacing w:after="0"/>
        <w:ind w:left="0"/>
        <w:jc w:val="both"/>
      </w:pPr>
      <w:r>
        <w:rPr>
          <w:rFonts w:ascii="Times New Roman"/>
          <w:b w:val="false"/>
          <w:i w:val="false"/>
          <w:color w:val="000000"/>
          <w:sz w:val="28"/>
        </w:rPr>
        <w:t xml:space="preserve">       "__" ____________ 20__ г.</w:t>
      </w:r>
    </w:p>
    <w:bookmarkStart w:name="z387" w:id="229"/>
    <w:p>
      <w:pPr>
        <w:spacing w:after="0"/>
        <w:ind w:left="0"/>
        <w:jc w:val="both"/>
      </w:pPr>
      <w:r>
        <w:rPr>
          <w:rFonts w:ascii="Times New Roman"/>
          <w:b w:val="false"/>
          <w:i w:val="false"/>
          <w:color w:val="000000"/>
          <w:sz w:val="28"/>
        </w:rPr>
        <w:t>
      Если одновременно с заявителем получают разрешение его несовершеннолетние дети, то об этом указывается как в установочной, так и в констатирующей части.</w:t>
      </w:r>
    </w:p>
    <w:bookmarkEnd w:id="229"/>
    <w:bookmarkStart w:name="z388" w:id="230"/>
    <w:p>
      <w:pPr>
        <w:spacing w:after="0"/>
        <w:ind w:left="0"/>
        <w:jc w:val="both"/>
      </w:pPr>
      <w:r>
        <w:rPr>
          <w:rFonts w:ascii="Times New Roman"/>
          <w:b w:val="false"/>
          <w:i w:val="false"/>
          <w:color w:val="000000"/>
          <w:sz w:val="28"/>
        </w:rPr>
        <w:t>
      В случае, если ребенок имеет другую фамилию, также указывается его фамилия.</w:t>
      </w:r>
    </w:p>
    <w:bookmarkEnd w:id="230"/>
    <w:bookmarkStart w:name="z389" w:id="231"/>
    <w:p>
      <w:pPr>
        <w:spacing w:after="0"/>
        <w:ind w:left="0"/>
        <w:jc w:val="both"/>
      </w:pPr>
      <w:r>
        <w:rPr>
          <w:rFonts w:ascii="Times New Roman"/>
          <w:b w:val="false"/>
          <w:i w:val="false"/>
          <w:color w:val="000000"/>
          <w:sz w:val="28"/>
        </w:rPr>
        <w:t xml:space="preserve">
      В случае принятия решения об отказе в выдаче вида на жительство или аннулирования ранее выданного разрешения обязательна ссылка на конкретную статью (часть, пункт)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миграции населения".</w:t>
      </w:r>
    </w:p>
    <w:bookmarkEnd w:id="231"/>
    <w:bookmarkStart w:name="z390" w:id="232"/>
    <w:p>
      <w:pPr>
        <w:spacing w:after="0"/>
        <w:ind w:left="0"/>
        <w:jc w:val="both"/>
      </w:pPr>
      <w:r>
        <w:rPr>
          <w:rFonts w:ascii="Times New Roman"/>
          <w:b w:val="false"/>
          <w:i w:val="false"/>
          <w:color w:val="000000"/>
          <w:sz w:val="28"/>
        </w:rPr>
        <w:t>
      В случае подписания решения заместителем, которому предоставлено право подписи, указывается его должность, фамилия, имя, отчество (при его наличии) и специальное звание.</w:t>
      </w:r>
    </w:p>
    <w:bookmarkEnd w:id="2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выдачи</w:t>
            </w:r>
            <w:r>
              <w:br/>
            </w:r>
            <w:r>
              <w:rPr>
                <w:rFonts w:ascii="Times New Roman"/>
                <w:b w:val="false"/>
                <w:i w:val="false"/>
                <w:color w:val="000000"/>
                <w:sz w:val="20"/>
              </w:rPr>
              <w:t>иностранным гражданам и</w:t>
            </w:r>
            <w:r>
              <w:br/>
            </w:r>
            <w:r>
              <w:rPr>
                <w:rFonts w:ascii="Times New Roman"/>
                <w:b w:val="false"/>
                <w:i w:val="false"/>
                <w:color w:val="000000"/>
                <w:sz w:val="20"/>
              </w:rPr>
              <w:t>лицам без гражданства</w:t>
            </w:r>
            <w:r>
              <w:br/>
            </w:r>
            <w:r>
              <w:rPr>
                <w:rFonts w:ascii="Times New Roman"/>
                <w:b w:val="false"/>
                <w:i w:val="false"/>
                <w:color w:val="000000"/>
                <w:sz w:val="20"/>
              </w:rPr>
              <w:t>разрешения на временное и</w:t>
            </w:r>
            <w:r>
              <w:br/>
            </w:r>
            <w:r>
              <w:rPr>
                <w:rFonts w:ascii="Times New Roman"/>
                <w:b w:val="false"/>
                <w:i w:val="false"/>
                <w:color w:val="000000"/>
                <w:sz w:val="20"/>
              </w:rPr>
              <w:t>постоянное проживание в</w:t>
            </w:r>
            <w:r>
              <w:br/>
            </w:r>
            <w:r>
              <w:rPr>
                <w:rFonts w:ascii="Times New Roman"/>
                <w:b w:val="false"/>
                <w:i w:val="false"/>
                <w:color w:val="000000"/>
                <w:sz w:val="20"/>
              </w:rPr>
              <w:t>Республике Казахстан</w:t>
            </w:r>
          </w:p>
        </w:tc>
      </w:tr>
    </w:tbl>
    <w:bookmarkStart w:name="z392" w:id="233"/>
    <w:p>
      <w:pPr>
        <w:spacing w:after="0"/>
        <w:ind w:left="0"/>
        <w:jc w:val="left"/>
      </w:pPr>
      <w:r>
        <w:rPr>
          <w:rFonts w:ascii="Times New Roman"/>
          <w:b/>
          <w:i w:val="false"/>
          <w:color w:val="000000"/>
        </w:rPr>
        <w:t xml:space="preserve"> УВЕДОМЛЕНИЕ</w:t>
      </w:r>
    </w:p>
    <w:bookmarkEnd w:id="233"/>
    <w:bookmarkStart w:name="z393" w:id="234"/>
    <w:p>
      <w:pPr>
        <w:spacing w:after="0"/>
        <w:ind w:left="0"/>
        <w:jc w:val="left"/>
      </w:pPr>
      <w:r>
        <w:rPr>
          <w:rFonts w:ascii="Times New Roman"/>
          <w:b/>
          <w:i w:val="false"/>
          <w:color w:val="000000"/>
        </w:rPr>
        <w:t xml:space="preserve"> об аннулировании разрешения на постоянное жительство</w:t>
      </w:r>
    </w:p>
    <w:bookmarkEnd w:id="234"/>
    <w:p>
      <w:pPr>
        <w:spacing w:after="0"/>
        <w:ind w:left="0"/>
        <w:jc w:val="both"/>
      </w:pPr>
      <w:bookmarkStart w:name="z394" w:id="235"/>
      <w:r>
        <w:rPr>
          <w:rFonts w:ascii="Times New Roman"/>
          <w:b w:val="false"/>
          <w:i w:val="false"/>
          <w:color w:val="000000"/>
          <w:sz w:val="28"/>
        </w:rPr>
        <w:t>
      _____________________________________________________________________</w:t>
      </w:r>
    </w:p>
    <w:bookmarkEnd w:id="235"/>
    <w:p>
      <w:pPr>
        <w:spacing w:after="0"/>
        <w:ind w:left="0"/>
        <w:jc w:val="both"/>
      </w:pPr>
      <w:r>
        <w:rPr>
          <w:rFonts w:ascii="Times New Roman"/>
          <w:b w:val="false"/>
          <w:i w:val="false"/>
          <w:color w:val="000000"/>
          <w:sz w:val="28"/>
        </w:rPr>
        <w:t xml:space="preserve">                         Ф.И.О. (при его наличии) заявителя,</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наименование подразделения ДП, ГОРОП Сообщаю, что решением ___________</w:t>
      </w:r>
    </w:p>
    <w:p>
      <w:pPr>
        <w:spacing w:after="0"/>
        <w:ind w:left="0"/>
        <w:jc w:val="both"/>
      </w:pPr>
      <w:r>
        <w:rPr>
          <w:rFonts w:ascii="Times New Roman"/>
          <w:b w:val="false"/>
          <w:i w:val="false"/>
          <w:color w:val="000000"/>
          <w:sz w:val="28"/>
        </w:rPr>
        <w:t xml:space="preserve">       указать орган, принявший решение, дату и номер принятия решения разрешение на постоянное проживание в Республике Казахстан аннулировано на основании</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(указать пункт, часть) </w:t>
      </w:r>
      <w:r>
        <w:rPr>
          <w:rFonts w:ascii="Times New Roman"/>
          <w:b w:val="false"/>
          <w:i w:val="false"/>
          <w:color w:val="000000"/>
          <w:sz w:val="28"/>
        </w:rPr>
        <w:t>статьи 49</w:t>
      </w:r>
      <w:r>
        <w:rPr>
          <w:rFonts w:ascii="Times New Roman"/>
          <w:b w:val="false"/>
          <w:i w:val="false"/>
          <w:color w:val="000000"/>
          <w:sz w:val="28"/>
        </w:rPr>
        <w:t xml:space="preserve"> Закона Республики Казахстан "О миграции населения"</w:t>
      </w:r>
    </w:p>
    <w:p>
      <w:pPr>
        <w:spacing w:after="0"/>
        <w:ind w:left="0"/>
        <w:jc w:val="both"/>
      </w:pPr>
      <w:r>
        <w:rPr>
          <w:rFonts w:ascii="Times New Roman"/>
          <w:b w:val="false"/>
          <w:i w:val="false"/>
          <w:color w:val="000000"/>
          <w:sz w:val="28"/>
        </w:rPr>
        <w:t xml:space="preserve">       В соответствии с пунктом ___ статьи ___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миграции населения" Вы обязаны выехать из Республики Казахстан в течение 30 календарных дней. В случае невыезда из Республики Казахстан Вас могут подвергнуть депортации.</w:t>
      </w:r>
    </w:p>
    <w:p>
      <w:pPr>
        <w:spacing w:after="0"/>
        <w:ind w:left="0"/>
        <w:jc w:val="both"/>
      </w:pPr>
      <w:r>
        <w:rPr>
          <w:rFonts w:ascii="Times New Roman"/>
          <w:b w:val="false"/>
          <w:i w:val="false"/>
          <w:color w:val="000000"/>
          <w:sz w:val="28"/>
        </w:rPr>
        <w:t xml:space="preserve">       Начальник Управления миграционной службы______________________________</w:t>
      </w:r>
    </w:p>
    <w:p>
      <w:pPr>
        <w:spacing w:after="0"/>
        <w:ind w:left="0"/>
        <w:jc w:val="both"/>
      </w:pPr>
      <w:r>
        <w:rPr>
          <w:rFonts w:ascii="Times New Roman"/>
          <w:b w:val="false"/>
          <w:i w:val="false"/>
          <w:color w:val="000000"/>
          <w:sz w:val="28"/>
        </w:rPr>
        <w:t xml:space="preserve">                                                 (отдела, отделения) ДП, ГОРОВД</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специальное звание, фамилия и. о. (при его наличии), (подпись)</w:t>
      </w:r>
    </w:p>
    <w:p>
      <w:pPr>
        <w:spacing w:after="0"/>
        <w:ind w:left="0"/>
        <w:jc w:val="both"/>
      </w:pPr>
      <w:r>
        <w:rPr>
          <w:rFonts w:ascii="Times New Roman"/>
          <w:b w:val="false"/>
          <w:i w:val="false"/>
          <w:color w:val="000000"/>
          <w:sz w:val="28"/>
        </w:rPr>
        <w:t xml:space="preserve">       "__" _____________ 20__ г. М.П.</w:t>
      </w:r>
    </w:p>
    <w:p>
      <w:pPr>
        <w:spacing w:after="0"/>
        <w:ind w:left="0"/>
        <w:jc w:val="both"/>
      </w:pPr>
      <w:r>
        <w:rPr>
          <w:rFonts w:ascii="Times New Roman"/>
          <w:b w:val="false"/>
          <w:i w:val="false"/>
          <w:color w:val="000000"/>
          <w:sz w:val="28"/>
        </w:rPr>
        <w:t xml:space="preserve">       Проставляется печать.</w:t>
      </w:r>
    </w:p>
    <w:p>
      <w:pPr>
        <w:spacing w:after="0"/>
        <w:ind w:left="0"/>
        <w:jc w:val="both"/>
      </w:pPr>
      <w:r>
        <w:rPr>
          <w:rFonts w:ascii="Times New Roman"/>
          <w:b w:val="false"/>
          <w:i w:val="false"/>
          <w:color w:val="000000"/>
          <w:sz w:val="28"/>
        </w:rPr>
        <w:t xml:space="preserve">       Уведомление получил "__" ____________ 20__ г</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Ф.И.О. (при его наличии) (подпись)</w:t>
      </w:r>
    </w:p>
    <w:p>
      <w:pPr>
        <w:spacing w:after="0"/>
        <w:ind w:left="0"/>
        <w:jc w:val="both"/>
      </w:pPr>
      <w:r>
        <w:rPr>
          <w:rFonts w:ascii="Times New Roman"/>
          <w:b w:val="false"/>
          <w:i w:val="false"/>
          <w:color w:val="000000"/>
          <w:sz w:val="28"/>
        </w:rPr>
        <w:t xml:space="preserve">       ______________________________________________________________________</w:t>
      </w:r>
    </w:p>
    <w:p>
      <w:pPr>
        <w:spacing w:after="0"/>
        <w:ind w:left="0"/>
        <w:jc w:val="both"/>
      </w:pPr>
      <w:r>
        <w:rPr>
          <w:rFonts w:ascii="Times New Roman"/>
          <w:b w:val="false"/>
          <w:i w:val="false"/>
          <w:color w:val="000000"/>
          <w:sz w:val="28"/>
        </w:rPr>
        <w:t xml:space="preserve">       специальное звание, должность, Ф.И.О. (при его наличии).</w:t>
      </w:r>
    </w:p>
    <w:p>
      <w:pPr>
        <w:spacing w:after="0"/>
        <w:ind w:left="0"/>
        <w:jc w:val="both"/>
      </w:pPr>
      <w:r>
        <w:rPr>
          <w:rFonts w:ascii="Times New Roman"/>
          <w:b w:val="false"/>
          <w:i w:val="false"/>
          <w:color w:val="000000"/>
          <w:sz w:val="28"/>
        </w:rPr>
        <w:t xml:space="preserve">       _________________________________________ ____________________________</w:t>
      </w:r>
    </w:p>
    <w:p>
      <w:pPr>
        <w:spacing w:after="0"/>
        <w:ind w:left="0"/>
        <w:jc w:val="both"/>
      </w:pPr>
      <w:r>
        <w:rPr>
          <w:rFonts w:ascii="Times New Roman"/>
          <w:b w:val="false"/>
          <w:i w:val="false"/>
          <w:color w:val="000000"/>
          <w:sz w:val="28"/>
        </w:rPr>
        <w:t xml:space="preserve">       сотрудника, вручившего уведомление) (подпись)</w:t>
      </w:r>
    </w:p>
    <w:p>
      <w:pPr>
        <w:spacing w:after="0"/>
        <w:ind w:left="0"/>
        <w:jc w:val="both"/>
      </w:pPr>
      <w:r>
        <w:rPr>
          <w:rFonts w:ascii="Times New Roman"/>
          <w:b w:val="false"/>
          <w:i w:val="false"/>
          <w:color w:val="000000"/>
          <w:sz w:val="28"/>
        </w:rPr>
        <w:t xml:space="preserve">       "__" _____________ 20__ г.</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