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1d6f4" w14:textId="b41d6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и предоставления кандидатам помещений для встреч с избирателями в Коксуском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Коксуского района Алматинской области от 17 марта 2015 года № 121. Зарегистрировано Департаментом юстиции Алматинской области 26 марта 2015 года № 3110.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В соответствии с пунктами 4 и 6 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 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Казахстан", акимат района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Определить совместно с Коксуской районной избирательной комиссией (по согласованию) места для размещения агитационных печатных материалов кандидатов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Предоставить кандидатам на договорной основе помещения для встреч с избирателями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Возложить на руководителя государственного учреждения "Отдел внутренней политики Коксуского района" Кубиеву Жанар Ануарбековну опубликование настоящего постановления после государственной регистрации в органах юстиции в официальных и периодических печатных изданиях, а также на интернет-ресурсе, определяемом Правительством Республики Казахстан, и на интернет-ресурсе районного акимата.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Контроль за исполнением настоящего постановления возложить на заместителя акима района Садыкову Алию Секергалиевну.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Токпеисов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Согласование к постановлению акимата Коксуского района от 17 марта 2015 года № 121 "Об определении мест для размещения агитационных печатных материалов и предоставления кандидатам помещений для встреч с избирателями в Коксуском районе"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Коксуской районной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Агыбаев Гани Бартаевич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 акимата Коксуского района от 17 марта 2015 года № 121 "Об определении мест для размещения агитационных печатных материалов и предоставления кандидатам помещений для встреч с избирателями в Коксуском районе"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Приложение 1 в редакции постановления акимата Коксуского района области Жетісу от 20.01.2026 </w:t>
      </w:r>
      <w:r>
        <w:rPr>
          <w:rFonts w:ascii="Times New Roman"/>
          <w:b w:val="false"/>
          <w:i w:val="false"/>
          <w:color w:val="000000"/>
          <w:sz w:val="28"/>
        </w:rPr>
        <w:t>№ 08</w:t>
      </w:r>
      <w:r>
        <w:rPr>
          <w:rFonts w:ascii="Times New Roman"/>
          <w:b w:val="false"/>
          <w:i w:val="false"/>
          <w:color w:val="ff0000"/>
          <w:sz w:val="28"/>
        </w:rPr>
        <w:t xml:space="preserve"> ( 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в Коксуском районе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1. По Айнабулакскому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станция Айнабулак, улица Б. Агыбаева, № 20, стенд у здания сельского клуба. 2. По Алгабасскому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Алгабас, улица Б. Онгарова, № 38 А, стенд у здания средней щколы Алгабас; 2) село Кызылтоган, стенд у здания фельдшерско-акушерского пункта. 3. По Балпыкскому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Балпык би, улица Балпык би, № 7, стенд у здания средней школы имени Н. Алдабергенова;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Балпык би, улица Шадрина, № 6, стенд у здания ясли-детского сада "Куаныш";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Балпык би, улица Мырзабекова, № 44, стенд у здания ясли-детского сада "Жулдыз";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село Балпык би, улица Тазабулак, № 39, стенд у здания ясли-детского сада "Балдаурен";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село Балпык би, улица Мырзабекова, № 41, стенд у здания районной поликлиники;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село Акшатоган, улица Ерденбекова, № 13, стенд у здания фельдшерско-акушерского пункта;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село Теректы, улица Колбулдинова, № 10, стенд у здания ФАП;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село Балпык би, улица Исабаева, стенд рядом дома №462;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село Балпык би, улица Мынбаева, №31, стенд у здания филиала АО "ТАТЕК".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По Енбекшинскому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Каратал, улица Набережная, № 54, стенд у здания сельского клуба;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Бескайнар, улица Кайнар, № 16, стенд у здания сельского клуба;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Зылиха Тамшыбай, стенд у здания средней школы имени З.Тамшыбай;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село Кенарал, улица Кырыкбаева, № 31, стенд у здания фельдшерско-акушерского пункта.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По Жарлыозекскому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Жарлыозек, улица Идигова, № 9, стенд у здания магазина Айдын;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Бозтоган, улица Идигова, № 22, стенд у зданиямагазина Болашак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По Каблисанскому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Актекше, улица Егинбаева, № 30, стенд у здания средней школы имени Кабан Жырау;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Актекше, улица Егинбаева , № 29, стенд у здания фельдшерско-акушерского пункта.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Актекше, улица Егинбаева , № 29 б, кафе Сарыой.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По Лабасинскому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Мамбет, улица Алпысбаева, № 7/1, стенд у здания сельской врачебной амбулатории;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Мамбет, улица Алпысбаева, № 7/2, стенд у здания ясли-детского сада "Ер-Тостик";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Мамбет, улица Мамбет, № 5, стенд у здания спортивного комплекса "Жастар";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село Мамбет, улица А. Адилбекова, № 31, стенд у здания средней школы имени Ж.Егинбаева;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село Енбекшиказах, улица Бабашева, № 53, стенд у здания фельдшерско-акушерского пункта;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село Енбекшиказак, улица Абданбековой, № 1, стенд у здания ясли- детского сада "Еркемай";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село Жамбыл, улица Жамбыла, № 11, стенд у здания фельдшерско-акушерского пункта;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село Талапты, улица Абая, № 26, стенд у здания средней школы Талапты;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село Талапты, улица Абая, № 1, стенд у здания фельдшерско-акушерского пункта;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село Талапты, улица Абая, № 24, стенд у здания ясли-детского сада "Балбобек".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По Мукринскому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"10 лет Казахстан", улица Сатбаева, № 1, стенд у здания сельского клуба;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"10 лет Казахстан", улица С. Нурманбет, № 5, стенд у здания фельдшерско-акушерского пункта;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Мукры, улица Алдабергенова, № 31, стенд у здания сельской врачебной амбулатории;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село Мукры, улица Сыдыкова, № 9, стенд у здания дом культуры.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9. По Мусабекскому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Женис, улица Смайла, № 12а, стенд у здания фельдшерско-акушерского пункта;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Мусабек, улица Алибаева, № 1а, стенд у здания фельдшерско-акушерского пункта.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Станция Быжы, по улиц безымянная, стенд у здания конторы железнодорожников.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10. По Муканчинскому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Жетыжал, улица Какенова, № 27, стенд у здания дом культуры;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станция Коксу, стенд у здания политехнического колледжа;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село Муканшы, улица Оракты батыр, № 53, фельдшерский пункт,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4) село "50 лет Казахстана", улица Жапсарбаева, № 58, стенд у здания сельской врачебной амбулатории.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 акимата Коксуского района от 17 марта 2015 года № 121 "Об определении мест для размещения агитационных печатных материалов и предоставления кандидатам помещений для встреч с избирателями в Коксуском районе"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Приложение 2 в редакции постановления акимата Коксуского района области Жетісу от 20.01.2026 </w:t>
      </w:r>
      <w:r>
        <w:rPr>
          <w:rFonts w:ascii="Times New Roman"/>
          <w:b w:val="false"/>
          <w:i w:val="false"/>
          <w:color w:val="000000"/>
          <w:sz w:val="28"/>
        </w:rPr>
        <w:t>№ 08</w:t>
      </w:r>
      <w:r>
        <w:rPr>
          <w:rFonts w:ascii="Times New Roman"/>
          <w:b w:val="false"/>
          <w:i w:val="false"/>
          <w:color w:val="ff0000"/>
          <w:sz w:val="28"/>
        </w:rPr>
        <w:t xml:space="preserve"> ( 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Помещения, предоставляемые кандидатам на договорной основе для встреч с избирателями в Коксуском районе.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1. По Айнабулакскому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станция Айнабулак, улица Б. Агыбаева, № 20, актовый зал сельского клуба.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По Алгабасскому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Алгабас, улица Б. Онгарова, № 28, актовый зал дом культуры; 2) село Кызылтоган, фельдшерско-акушерский пункт.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По Балпыкскому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Балпык би, улица Балпык би, № 7, актовый зал средней школы имени Н. Алдабергенова;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Балпык би, улица Шадрина, № 6, актовый зал ясли-детского сада "Куаныш";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Балпык би, улица Мырзабекова, № 44, актовый зал ясли-детского сада "Жулдыз";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село Балпык би, улица Тазабулак, № 39, актовый зал детского сада "Балдаурен";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село Балпык би, улица Мырзабекова, № 41, актовый зал районной поликлиники;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село Акшатоган, улица Ерденбекова, № 13, фельдшерско-акушерского пункта;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село Теректы, улица Колбулдинова, № 10, здания ФАП;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село Балпык би, улица Мынбаева, №31, здания филиала АО "ТАТЕК".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По Енбекшинскому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Каратал, улица Набережная, № 54, зал сельского клуба;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Бескайнар, улица Кайнар, № 16, зал сельского клуба;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Амангельды, актовый зал средней школы имени Амангельды;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село Кенарал, улица Кырыкбаева, № 31, фельдшерско-акушерский пункт.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По Жарлыозекскому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Бозтоган, улица Идигова, № 17, актовый зал Дома культуры;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Жарлыозек, улица Бейсека № 1, актовый зал ясли-детского сада "Балдырган".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По Каблисанскому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Актекше, улица Егинбаева, № 30, актовый зал средней школы имени Кабан Жырау;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Актекше, улица Егинбаева, № 29, фельдшерско-акушерский пункт. 7. По Лабасинскому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Мамбет, улица Алпысбаева, № 7/1, сельская врачебная амбулатория;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Мамбет, улица Алпысбаева, № 7/2, актовый зал ясли-детского сада "Ер-Тостик";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Мамбет, улица Мамбет, № 5, зал спортивного комплекса "Жастар";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село Мамбет, улица А. Адилбекова, № 31, актовый зал средней школы имени Ж.Егинбаева;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село Енбекшиказак, улица Бабашева, № 53, фельдшерско-акушерский пункт;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село Енбекшиказак, улица Абданбеков, № 1, актовый зал ясли-детского сада "Еркемай";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село Жамбыл, улица Жамбыла, № 11, фельдшерско-акушерский пункт;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село Талапты, улица Абая, № 26, актовый зал средней школы Талапты;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село Талапты, улица Абая, № 1, фельдшерско-акушерский пункт;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село Талапты, улица Абая, № 24, актовый зал ясли-детского сада "Балбобек".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По Мукринскому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"10 лет Казахстан", улица С. Нурманбет, № 5, фельдшерско-акушерский пункт;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Мукыры, улица Алдабергенова, № 31, сельская врачебная амбулатория;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село Мукыры, улица Сыдыкова, № 9, актовый зал дом культуры.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9. По Мусабекскому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Маулимбай, улица Смайыла, № 12а, фельдшерско-акушерский пункт;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село Мусабек, улица Алибаева, № 1а, фельдшерско-акушерский пункт.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10. По Муканчинскому сельскому округу: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село Жетыжал, улица Какенова, № 27, актовый зал дом культуры;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станция Коксу, актовый зал политехнического колледжа;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село Муканшы, улица Оракты батыр, № 53, фельдшерский пункт,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село "50 лет Казахстана", улица Жапсарбаева, № 58, сельская врачебная амбулатория.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