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60856" w14:textId="dd608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коммуникаций Республики Казахстан от 18 февраля 2017 года № 61. Зарегистрирован в Министерстве юстиции Республики Казахстан 15 марта 2017 года № 14900.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(зарегистрированный в Реестре государственной регистрации нормативных правовых актов под № 13263, опубликованный 11 марта 2016 года в информационно-правовой системе "Әділет")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информатизации Министерства информации и коммуникаций Республики Казахстан (Жахметова Ж.З.)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приказа на официальное опубликование в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информации и коммуникаций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коммуникаций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информации и коммуникаций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информации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февраля 2017 года № 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января 2016 года № 107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Интернет-ресурсы государственных органов, закрепляемых за оператором информационно-коммуникационной инфраструктуры "электронного правительства":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интернет-ресурс Министерства по инвестициям и развитию Республики Казахстан;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интернет-ресурс акимата Южно-Казахстанской области;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интернет-ресурс Министерства информации и коммуникаций Республики Казахстан;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интернет-ресурс Правительства Республики Казахстан;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интернет-ресурс Агенства Республики Казахстан по делам государственной службы и противодействию коррупции;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интернет-ресурс Южно-Казахстанский областной маслихат;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интернет-ресурс Акимата Кызылординской области;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интернет-ресурсы Министерство национальной экономики Республики Казахстан (economy.gov.kz, kds.gov.kz, kremzk.gov.kz, kzpp.gov.kz);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интернет-ресурс акимата Костанайской области;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интернет-ресурс акимата Казыгуртского района Южно-Казахстанской области. 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Объекты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веб-портал "электронного правительства";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шлюз "электронного правительства";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информационная система "Государственная база данных "Физические лица";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информационная система "Государственная база данных "Юридические лица";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информационная система "Государственная база данных "Е-лицензирование";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информационная система "Платежный шлюз "электронного правительства";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информационная система "Адресный регистр";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информационная система "Государственная база данных "Регистр недвижимости";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информационная система "Интегрированная информационная система центров обслуживания населения";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информационная система "Интранет-портал государственных органов Республики Казахстан";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единая система электронного документооборота государственных органов Республики Казахстан;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таможенная автоматизированная информационная система;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селективный контроль и управление рисками;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статистика, анализ, организация доступа к данным статистики внешней торговли;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контроль над производством и оборотом алкогольной продукции с использованием учҰтно-контрольных марок с голографическим защитным элементом;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производством и оборотом подакцизной продукции и отдельных видов нефтепродуктов (Акциз);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интегрированное хранилище данных; 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комплекс электронного декларирования "Web-декларант"; 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интегрированная информационная система казначейства; 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информационная система "ЗАГС";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информационная система "Регистр движимого имущества";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автоматизированную информационную систему "Национальный институт интеллектуальной собственности";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информационная системе электронного обучения "e-learning";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информационная система "Web-приложение Кабинет налогоплательщика";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информационная система "Система обработки налоговой отчетности";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информационная система "Промышленная платформа интеграции информационных систем налогового администрирования";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информационная система "Интегрированная налоговая информационная система";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информационная система "Единое хранилище данных";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информационная система "Централизованный унифицированный лицевой счет";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информационная система "Web-портал КГД МФ РК";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информационная система "Реестр налогоплательщиков и объектов налогообложения";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информационная система "Электронные счет фактуры";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информационная система "Центр оперативного управления";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информационная система "Интегрированный таможенный тариф";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информационная система "Мобильный офис Правительства Республики Казахстан".</w:t>
      </w:r>
    </w:p>
    <w:bookmarkEnd w:id="5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