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07c74d" w14:textId="e07c7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комиссии по присвоению квалификации судебного эксперта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30 марта 2017 года № 333. Зарегистрирован в Министерстве юстиции Республики Казахстан 6 апреля 2017 года № 14987. Утратил силу приказом Министра юстиции Республики Казахстан от 13 февраля 2026 года № 160.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юстиции РК от 13.02.2026 </w:t>
      </w:r>
      <w:r>
        <w:rPr>
          <w:rFonts w:ascii="Times New Roman"/>
          <w:b w:val="false"/>
          <w:i w:val="false"/>
          <w:color w:val="ff0000"/>
          <w:sz w:val="28"/>
        </w:rPr>
        <w:t>№ 160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статьи12 Закона Республики Казахстан от 10 февраля 2017 года "О судебно-экспертной деятельности"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комиссии по присвоению квалификации судебного эксперта.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организации экспертной деятельности Министерства юстиции Республики Казахстан обеспечить: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течении десяти календарных дней со дня государственной регистрации настоящего приказа в Министерстве юстиции Республики Казахстан направление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Республики Казахстан;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официальном интернет-ресурсе Министерства юстиции Республики Казахстан.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юстиции Республики Казахстан.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Бекетаев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2017 года № 333</w:t>
            </w:r>
          </w:p>
        </w:tc>
      </w:tr>
    </w:tbl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комиссии по присвоению квалификации судебного эксперта</w:t>
      </w:r>
    </w:p>
    <w:bookmarkEnd w:id="8"/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Положение о комиссии по присвоению квалификации судебных экспертов разработано (далее-Положение)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от 10 февраля 2017 года "О судебно-экспертной деятельности" (далее – Закон) и определяет деятельность Комиссии по присвоению квалификации судебных, судебно-медицинских, судебно-наркологических и судебно-психиатрических экспертов (далее-Комиссия).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юстиции РК от 15.05.2018 </w:t>
      </w:r>
      <w:r>
        <w:rPr>
          <w:rFonts w:ascii="Times New Roman"/>
          <w:b w:val="false"/>
          <w:i w:val="false"/>
          <w:color w:val="000000"/>
          <w:sz w:val="28"/>
        </w:rPr>
        <w:t>№ 752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задачами Комиссии является: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присвоение квалификации судебного эксперта;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открытости и гласности заседаний.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Комиссия является постоянно действующим органом и состоит из нечетного числа членов (не менее 5 человек).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Комиссии утверждается приказом Министра юстиции Республики Казахстан (либо лицом замещающим).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приказом Министра юстиции РК от 15.05.2018 </w:t>
      </w:r>
      <w:r>
        <w:rPr>
          <w:rFonts w:ascii="Times New Roman"/>
          <w:b w:val="false"/>
          <w:i w:val="false"/>
          <w:color w:val="000000"/>
          <w:sz w:val="28"/>
        </w:rPr>
        <w:t>№ 752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Председателем Комиссии является директор Департамента по организации экспертной деятельности Министерства юстиции Республики Казахстан (далее-Департамент).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отсутствия председателя Комиссии (командировка, временная нетрудоспособность, отпуск) его функции выполняет один из заместителей председателя Комиссии, первый по списку из утвержденного состава Комиссии, в случае его отсутствия - следующий по списку.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в редакции приказа Министра юстиции РК от 15.05.2018 </w:t>
      </w:r>
      <w:r>
        <w:rPr>
          <w:rFonts w:ascii="Times New Roman"/>
          <w:b w:val="false"/>
          <w:i w:val="false"/>
          <w:color w:val="000000"/>
          <w:sz w:val="28"/>
        </w:rPr>
        <w:t>№ 752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приказом Министра юстиции РК от 15.05.2018 </w:t>
      </w:r>
      <w:r>
        <w:rPr>
          <w:rFonts w:ascii="Times New Roman"/>
          <w:b w:val="false"/>
          <w:i w:val="false"/>
          <w:color w:val="000000"/>
          <w:sz w:val="28"/>
        </w:rPr>
        <w:t>№ 752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Кандидатуры для включения в состав Комиссии представляются руководителем органа судебных экспертиз Министерства юстиции Республики Казахстан по согласованию с Департаментом. 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организации деятельности Комиссии из числа сотрудников Управления кадрового обеспечения органа судебных экспертиз назначается секретарь Комиссии.</w:t>
      </w:r>
    </w:p>
    <w:bookmarkEnd w:id="18"/>
    <w:bookmarkStart w:name="z27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Полномочия комиссии по присвоению квалификации судебного эксперта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Председатель комиссии: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созывает заседания;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 общее руководство деятельностью Комиссии;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планирует работу;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председательствует на заседаниях Комиссии.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Члены Комиссии: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знакомятся с представленными документами лицом на присвоение квалификации судебного эксперта;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выносят решение о допуске либо отказе в сдаче квалификационного экзамена;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рассматривают вопросы, подлежащие разрешению на заседании Комиссии и выносят соответствующее решение;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целях определения уровня знаний лиц, прошедших квалификационную подготовку судебного эксперта рассматривают отзыв по итогам прохождения квалификационной подготовки;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оценивают результаты прохождения квалификационной подготовки.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Секретарь комиссии: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 повестку дня заседания Комиссии;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оповещает членов Комиссии о дате и месте проведения заседания Комиссии за тридцать календарных дней;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обеспечивает подготовку необходимых документов, материалов, оформляет протокол заседания Комиссии по присвоению квалификации судебного эксперта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после его проведения (далее – Протокол);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предложения по улучшению организации работы Комиссии;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 является членом Комиссии.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принимаемым решением член Комиссии может изложить особое мнение в письменной форме, которое приобщается к протоколу.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Комиссии оформляется Протоколом.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заседания Комиссии подписывается членами Комиссии по результатам присвоения квалификации судебного эксперта и секретарем.</w:t>
      </w:r>
    </w:p>
    <w:bookmarkEnd w:id="3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