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0d524d" w14:textId="60d524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предоставления военнослужащим и членам их семей права на проезд за счет государства на воздушном транспорте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обороны Республики Казахстан от 2 августа 2017 года № 406. Зарегистрирован в Министерстве юстиции Республики Казахстан 12 сентября 2017 года № 15659.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в редакции приказа Министра обороны РК от 17.05.2019 </w:t>
      </w:r>
      <w:r>
        <w:rPr>
          <w:rFonts w:ascii="Times New Roman"/>
          <w:b w:val="false"/>
          <w:i w:val="false"/>
          <w:color w:val="ff0000"/>
          <w:sz w:val="28"/>
        </w:rPr>
        <w:t>№ 347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44 Закона Республики Казахстан "О воинской службе и статусе военнослужащих"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обороны РК от 28.12.2023 </w:t>
      </w:r>
      <w:r>
        <w:rPr>
          <w:rFonts w:ascii="Times New Roman"/>
          <w:b w:val="false"/>
          <w:i w:val="false"/>
          <w:color w:val="000000"/>
          <w:sz w:val="28"/>
        </w:rPr>
        <w:t>№ 1380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предоставления военнослужащим и членам их семей права на проезд за счет государства на воздушном транспорте.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приказа Министра обороны РК от 17.05.2019 </w:t>
      </w:r>
      <w:r>
        <w:rPr>
          <w:rFonts w:ascii="Times New Roman"/>
          <w:b w:val="false"/>
          <w:i w:val="false"/>
          <w:color w:val="000000"/>
          <w:sz w:val="28"/>
        </w:rPr>
        <w:t>№ 347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Управлению начальника Тыла и вооружения Вооруженных Сил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направление копии настоящего приказа в Республиканское государственное предприятие на праве хозяйственного ведения "Республиканский центр правовой информации" для включения в Эталонный контрольный банк нормативных правовых актов Республики Казахстан в бумажном и электронном видах в течение десяти календарных дней со дня государственной регистрации;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обороны Республики Казахстан после его первого официального опубликования;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 направление сведений в Юридический департамент Министерства обороны Республики об исполнении мероприятий, предусмотренных подпунктами 1), 2) и 3) настоящего пункта в течение десяти календарных дней со дня государственной регистрации.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Министра обороны Республики Казахстан.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обороны РК от 28.12.2023 </w:t>
      </w:r>
      <w:r>
        <w:rPr>
          <w:rFonts w:ascii="Times New Roman"/>
          <w:b w:val="false"/>
          <w:i w:val="false"/>
          <w:color w:val="000000"/>
          <w:sz w:val="28"/>
        </w:rPr>
        <w:t>№ 1380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довести до должностных лиц в части, их касающейся.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обороны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генерал-полковник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Жасузаков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обороны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 августа 2017 года № 406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предоставления военнослужащим и членам их семей права на проезд за счет государства на воздушном транспорте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Правила в редакции приказа Министра обороны РК от 17.05.2019 </w:t>
      </w:r>
      <w:r>
        <w:rPr>
          <w:rFonts w:ascii="Times New Roman"/>
          <w:b w:val="false"/>
          <w:i w:val="false"/>
          <w:color w:val="ff0000"/>
          <w:sz w:val="28"/>
        </w:rPr>
        <w:t>№ 347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Правила предоставления военнослужащим и членам их семей права на проезд за счет государства на воздушном транспорте (далее - Правила) определяют порядок предоставления военнослужащим и членам их семей права на проезд за счет государства на воздушном транспорте.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приказа Министра обороны РК от 17.05.2019 </w:t>
      </w:r>
      <w:r>
        <w:rPr>
          <w:rFonts w:ascii="Times New Roman"/>
          <w:b w:val="false"/>
          <w:i w:val="false"/>
          <w:color w:val="000000"/>
          <w:sz w:val="28"/>
        </w:rPr>
        <w:t>№ 347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Военнослужащим и членам их семей условия проезда на воздушном транспорте определяются по тарифу экономического класса. 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допускается оформление и проезд на воздушном транспорте военнослужащих и членов их семей экспериментальными воздушными судами.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Проезд военнослужащих и членов их семей при переводе к новому месту службы в иностранные государства осуществляется за счет государства на воздушном транспорте, если в соответствии с международными договорами Республики Казахстан не предусмотрен иной порядок.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Проезд военнослужащих при зачислении военнослужащего в зарубежное учебное заведение, реализующего программы послевузовского образования и по его окончании, а также при направлении уполномоченным органом в зарубежные учебные заведения по программам дополнительного образования (повышение квалификации, переподготовка, курсовая подготовка, усовершенствование, специализация и интернатура) осуществляется за счет государства в порядке, определенном </w:t>
      </w:r>
      <w:r>
        <w:rPr>
          <w:rFonts w:ascii="Times New Roman"/>
          <w:b w:val="false"/>
          <w:i w:val="false"/>
          <w:color w:val="000000"/>
          <w:sz w:val="28"/>
        </w:rPr>
        <w:t>пунктом 61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оформления и оплаты воинских перевозок в Вооруженных Силах Республики Казахстан, утвержденных приказом Министра обороны Республики Казахстан от 8 августа 2017 года № 428 (зарегистрирован в Реестре государственной регистрации нормативных правовых актов под № 15676).</w:t>
      </w:r>
    </w:p>
    <w:bookmarkEnd w:id="15"/>
    <w:bookmarkStart w:name="z3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Перевозка багажа и ручной клади военнослужащих и членов их семей при зачислении военнослужащего в зарубежное военное учебное заведение и по его окончании осуществляется за счет государства в пределах разрешенного веса багажа и ручной клади, включенных авиаперевозчиком в стоимость проездного документа (билета) по тарифу экономического класса.</w:t>
      </w:r>
    </w:p>
    <w:bookmarkEnd w:id="16"/>
    <w:bookmarkStart w:name="z3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Оплата за перевозку дополнительного багажа и ручной клади, превышающих разрешенный вес производится за личные средства военнослужащих, при этом данные расходы возмещению за счет государства не подлежат. Проезд военнослужащих и членов их семей на обучение в зарубежные военные учебные заведения и обратно выполняется органами военных сообщений по заявкам структурного подразделения Министерства обороны Республики Казахстан, ответственного за военное образование.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обороны РК от 31.07.2026 </w:t>
      </w:r>
      <w:r>
        <w:rPr>
          <w:rFonts w:ascii="Times New Roman"/>
          <w:b w:val="false"/>
          <w:i w:val="false"/>
          <w:color w:val="000000"/>
          <w:sz w:val="28"/>
        </w:rPr>
        <w:t>№ 847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истечение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Проезд военнослужащего, обучающегося в зарубежном учебном заведении, на стажировку в Республику Казахстан и обратно, если международными договорами Республики Казахстан не предусмотрен иной порядок, осуществляется за счет государства на воздушном транспорте от места обучения до места дислокации органа военного управления, в распоряжение которого направлен военнослужащий, и от места прохождения стажировки (пункта отправления) до места обучения.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Министра обороны РК от 31.07.2026 </w:t>
      </w:r>
      <w:r>
        <w:rPr>
          <w:rFonts w:ascii="Times New Roman"/>
          <w:b w:val="false"/>
          <w:i w:val="false"/>
          <w:color w:val="000000"/>
          <w:sz w:val="28"/>
        </w:rPr>
        <w:t>№ 847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истечение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Проезд на воздушном транспорте военнослужащих, требующих срочной медицинской помощи, оперативного вмешательства и в других неотложных случаях, угрожающих их жизни и здоровью, а также перевозка гроба с телом погибшего (умершего) военнослужащего и проезд лиц сопровождающих его до места погребения, осуществляется за счет государства на основании распоряжений, указаний высшего командования. 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Проезд военнослужащих на полевые выходы (выходы в море), учения, парады войск и обратно на воздушном транспорте осуществляется воздушными судами государственной авиации на основании распоряжений, указаний высшего командования.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Перевозки военнослужащих на воздушном транспорте для участия в антитеррористических операциях, миротворческих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операциях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поддержанию мира и безопасности, боевых действиях, ликвидации чрезвычайных ситуаций, выполнения задач в условиях вооруженных конфликтов, в том числе на территории иностранных государств, осуществляются за счет государства, если в соответствии с международными договорами Республики Казахстан не предусмотрен иной порядок.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Проезд курсантов, кадетов, обучающихся в зарубежных учебных заведениях, в каникулярные отпуска, если в соответствии с международными договорами Республики Казахстан не предусмотрен иной порядок, осуществляется за счет государства на воздушном транспорте от места обучения до места проведения отпуска, проводимого в пределах Республики Казахстан и обратно.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Министра обороны РК от 31.07.2026 </w:t>
      </w:r>
      <w:r>
        <w:rPr>
          <w:rFonts w:ascii="Times New Roman"/>
          <w:b w:val="false"/>
          <w:i w:val="false"/>
          <w:color w:val="000000"/>
          <w:sz w:val="28"/>
        </w:rPr>
        <w:t>№ 847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истечение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9-1. Проезд военнослужащих, проходящих службу в Объединенном штабе Организации Договора о коллективной безопасности и членов их семей при следовании в отпуск и обратно осуществляется за счет государства на воздушном транспорте от места службы (ближайшего международного аэропорта) до места проведения отпуска (ближайшего международного аэропорта) проводимого в пределах Республики Казахстан, один раз в год, с последующей оплатой расходов за проезд.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Перевозка багажа и ручной клади военнослужащих, проходящих службу в Объединенном штабе Организации Договора о коллективной безопасности и членов их семей в отпуск и обратно осуществляется за счет государства в пределах разрешенного веса багажа и ручной клади, включенных авиаперевозчиком в стоимость проездного документа (билета) по тарифу экономического класса.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Оплата за перевозку дополнительного багажа и ручной клади, превышающих разрешенный вес производится за личные средства военнослужащих, при этом данные расходы возмещению за счет государства не подлежат.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9-1 в соответствии с приказом Министра обороны РК от 28.12.2023 </w:t>
      </w:r>
      <w:r>
        <w:rPr>
          <w:rFonts w:ascii="Times New Roman"/>
          <w:b w:val="false"/>
          <w:i w:val="false"/>
          <w:color w:val="000000"/>
          <w:sz w:val="28"/>
        </w:rPr>
        <w:t>№ 1380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случае, если курсант, обучающийся в зарубежном учебном заведении, после прохождения стажировки убывает в отпуск, проводимый в пределах Республики Казахстан и далее к месту обучения, его проезд осуществляется за счет государства на воздушном транспорте от места проведения отпуска (пункта отправления) до места обучения.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приказа Министра обороны РК от 31.07.2026 </w:t>
      </w:r>
      <w:r>
        <w:rPr>
          <w:rFonts w:ascii="Times New Roman"/>
          <w:b w:val="false"/>
          <w:i w:val="false"/>
          <w:color w:val="000000"/>
          <w:sz w:val="28"/>
        </w:rPr>
        <w:t>№ 847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истечение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Проезд военнослужащих и членов их семей при переводе к новому месту службы в другую местность в пределах Республики Казахстан на воздушном траснпорте за счет государства допускается по рапорту военнослужащего (взамен проезда на железнодорожном, автомобильном и внутреннем водном транспорте) при расстоянии от прежнего до нового места службы более двух тысяч километров, с последующей оплатой расходов за проезд.</w:t>
      </w:r>
    </w:p>
    <w:bookmarkEnd w:id="25"/>
    <w:bookmarkStart w:name="z2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Оплата расходов за приобретение военнослужащими и членами их семей проездных документов (билетов) для проезда на воздушном транспорте из личных средств в случаях, когда настоящими Правилами проезд предусмотрен за счет государства (далее – оплата расходов за проезд), производится:</w:t>
      </w:r>
    </w:p>
    <w:bookmarkEnd w:id="26"/>
    <w:bookmarkStart w:name="z3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теңге по курсу, установленному Национальным банком Республики Казахстан на дату приобретения проездных документов (билетов);</w:t>
      </w:r>
    </w:p>
    <w:bookmarkEnd w:id="27"/>
    <w:bookmarkStart w:name="z3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воинской части, в которой военнослужащий состоит на денежном довольствии;</w:t>
      </w:r>
    </w:p>
    <w:bookmarkEnd w:id="28"/>
    <w:bookmarkStart w:name="z3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 позднее двух месяцев со дня издания приказа командира воинской части об оплате расходов за проезд, кроме случаев проезда, осуществленных в четвертом квартале года, которые оплачиваются в первом квартале следующего финансового года.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 командира воинской части об оплате расходов за проезд издается при представлении военнослужащим рапорта, оригиналов проездных документов (билетов) и посадочных талонов.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в редакции приказа Министра обороны РК от 15.04.2021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приказом Министра обороны РК от 31.07.2026 </w:t>
      </w:r>
      <w:r>
        <w:rPr>
          <w:rFonts w:ascii="Times New Roman"/>
          <w:b w:val="false"/>
          <w:i w:val="false"/>
          <w:color w:val="000000"/>
          <w:sz w:val="28"/>
        </w:rPr>
        <w:t>№ 847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истечение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Проезд военнослужащих в служебную командировку, а также проезд военнослужащих и членов их семей при следовании в отпуск и обратно или переводе к новому месту службы в другую местность воздушными судами государственной авиации допускается при условии выполнения рейса в попутном направлении от начального до конечного пункта маршрута, при этом основанием для проезда являются распоряжения, указания высшего командования.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Министра обороны РК от 31.07.2026 </w:t>
      </w:r>
      <w:r>
        <w:rPr>
          <w:rFonts w:ascii="Times New Roman"/>
          <w:b w:val="false"/>
          <w:i w:val="false"/>
          <w:color w:val="000000"/>
          <w:sz w:val="28"/>
        </w:rPr>
        <w:t>№ 847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истечение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13-1. Рапорт на проезд военослужащего направляется Командующему Военно-воздушными Силами Сил воздушной обороны Вооруженных Сил Республики Казахстан с предоставлением информации о целях проезда, подписанный прямым начальником структурного подразделения. 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 посадкой в воздушное судно должны предъявить: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военнослужащий – документ подтверждающий цель перелета (командировочное удостоверение, отпускной билет, предписание о переводе к новому месту службы, направление на военно-врачебной комиссий (госпитализацию), выписной эпикриз);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члены семьи военнослужащего – документ удостоверяющий личность и документ удостоверяющий степень родства.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подтверждающих документов, перевозка военнослужащих и членов их семей не осуществляется.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не допускается раздельная перевозка военнослужащих и членов семей судами государственной авиации.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13-1 в соответствии с приказом Министра обороны РК от 31.07.2026 </w:t>
      </w:r>
      <w:r>
        <w:rPr>
          <w:rFonts w:ascii="Times New Roman"/>
          <w:b w:val="false"/>
          <w:i w:val="false"/>
          <w:color w:val="000000"/>
          <w:sz w:val="28"/>
        </w:rPr>
        <w:t>№ 847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истечение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Документы, на основании которых издан приказ командира воинской части об оплате расходов за проезд, подшиваются в дело по воинским перевозкам и подлежат хранению в течение пяти лет.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14 в соответствии с приказом Министра обороны РК от 15.04.2021 </w:t>
      </w:r>
      <w:r>
        <w:rPr>
          <w:rFonts w:ascii="Times New Roman"/>
          <w:b w:val="false"/>
          <w:i w:val="false"/>
          <w:color w:val="000000"/>
          <w:sz w:val="28"/>
        </w:rPr>
        <w:t>№ 217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