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c5f199" w14:textId="7c5f1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субсидируемых видов средств защиты растений и норм субсидий на 1 единицу (литр, килограмм, грамм, штук)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31 июля 2017 года № 158. Зарегистрировано Департаментом юстиции Жамбылской области 29 августа 2017 года № 3513. Утратило силу постановлением акимата Жамбылской области от 21 сентября 2018 года № 177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Жамбылской области от 21.09.2018 </w:t>
      </w:r>
      <w:r>
        <w:rPr>
          <w:rFonts w:ascii="Times New Roman"/>
          <w:b w:val="false"/>
          <w:i w:val="false"/>
          <w:color w:val="ff0000"/>
          <w:sz w:val="28"/>
        </w:rPr>
        <w:t>№ 177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Примечание РЦПИ.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>
      В тексте документа сохранена пунктуация и орфография оригинала.</w:t>
      </w:r>
    </w:p>
    <w:bookmarkStart w:name="z1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 акимат Жамбылской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субсидируемых видов средств защиты растений и нормы субсидий на 1 единицу (литр, килограмм, грамм, штук)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1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сельского хозяйства акимата Жамбылской области" в установленном законодательством порядке обеспечить:</w:t>
      </w:r>
    </w:p>
    <w:bookmarkEnd w:id="2"/>
    <w:bookmarkStart w:name="z1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органах юстиции;</w:t>
      </w:r>
    </w:p>
    <w:bookmarkEnd w:id="3"/>
    <w:bookmarkStart w:name="z1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постановления его направление на официальное опубликование;</w:t>
      </w:r>
    </w:p>
    <w:bookmarkEnd w:id="4"/>
    <w:bookmarkStart w:name="z1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постановления на интернет-ресурсе акимата Жамбылской области;</w:t>
      </w:r>
    </w:p>
    <w:bookmarkEnd w:id="5"/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принятие иных мер, вытекающих из настоящего постановления.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Признать утратившими силу: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постановление акимата Жамбылской области от 28 июля 2016 года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переченя субсидируемых видов средств защиты растений и предельных норм субсидий на 1 единицу (литр, килограмм, грамм, штук)" (зарегистрировано в Реестре государственной регистрации нормативных правовых актов </w:t>
      </w:r>
      <w:r>
        <w:rPr>
          <w:rFonts w:ascii="Times New Roman"/>
          <w:b w:val="false"/>
          <w:i w:val="false"/>
          <w:color w:val="000000"/>
          <w:sz w:val="28"/>
        </w:rPr>
        <w:t>№ 3151</w:t>
      </w:r>
      <w:r>
        <w:rPr>
          <w:rFonts w:ascii="Times New Roman"/>
          <w:b w:val="false"/>
          <w:i w:val="false"/>
          <w:color w:val="000000"/>
          <w:sz w:val="28"/>
        </w:rPr>
        <w:t>, опубликовано 29 августа 2016 года в информационно-правовой системе "Әділет");</w:t>
      </w:r>
    </w:p>
    <w:bookmarkEnd w:id="8"/>
    <w:bookmarkStart w:name="z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постановление акимата Жамбылской области от 14 ноября 2016 года №331 "О внесении дополнений в постановление акимата Жамбылской области от 28 июля 2016 года </w:t>
      </w:r>
      <w:r>
        <w:rPr>
          <w:rFonts w:ascii="Times New Roman"/>
          <w:b w:val="false"/>
          <w:i w:val="false"/>
          <w:color w:val="000000"/>
          <w:sz w:val="28"/>
        </w:rPr>
        <w:t>№ 240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субсидируемых видов средств защиты растений и предельных норм субсидий на 1 единицу (литр, килограмм, грамм, штук)" (зарегистрировано в Реестре государственной регистрации нормативных правовых актов </w:t>
      </w:r>
      <w:r>
        <w:rPr>
          <w:rFonts w:ascii="Times New Roman"/>
          <w:b w:val="false"/>
          <w:i w:val="false"/>
          <w:color w:val="000000"/>
          <w:sz w:val="28"/>
        </w:rPr>
        <w:t>№ 3232</w:t>
      </w:r>
      <w:r>
        <w:rPr>
          <w:rFonts w:ascii="Times New Roman"/>
          <w:b w:val="false"/>
          <w:i w:val="false"/>
          <w:color w:val="000000"/>
          <w:sz w:val="28"/>
        </w:rPr>
        <w:t>, опубликовано Эталонном контрольном банке нормативных правовых актов Республики Казахстан в электронном виде от 8 декабря 2016 года).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данного постановления возложить на </w:t>
      </w:r>
      <w:r>
        <w:rPr>
          <w:rFonts w:ascii="Times New Roman"/>
          <w:b w:val="false"/>
          <w:i w:val="false"/>
          <w:color w:val="000000"/>
          <w:sz w:val="28"/>
        </w:rPr>
        <w:t>заместителя акима области М. Мусаева.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Настоящее постановление вступает в силу со дня государственной регистрации в органах юстиции и вводится в действие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К. Кокрекбаев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"31" июля 2017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158</w:t>
            </w:r>
          </w:p>
        </w:tc>
      </w:tr>
    </w:tbl>
    <w:bookmarkStart w:name="z30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субсидируемых видов средств защиты растений и нормы субсидий на 1 единицу (литр, килограмм, грамм, штук)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98"/>
        <w:gridCol w:w="8778"/>
        <w:gridCol w:w="307"/>
        <w:gridCol w:w="2317"/>
      </w:tblGrid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  <w:bookmarkEnd w:id="1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субсидируемых средств защиты растений и содержание действующих веществ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Нормы субсидий на одну единицу, тенге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+ оксим дикамбы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  <w:bookmarkEnd w:id="1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ЧИСТАЛАН 40%,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1 043,50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диметиламинная соль, 720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  <w:bookmarkEnd w:id="1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ВАЛСАМИН 72%,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  <w:bookmarkEnd w:id="1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ДИАМИН 72%,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  <w:bookmarkEnd w:id="1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Дикамин Д 72%,водный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  <w:bookmarkEnd w:id="1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 2,4-Д 72%,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  <w:bookmarkEnd w:id="1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Стриг 72 %,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  <w:bookmarkEnd w:id="2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ГРЕЙН ЭКСТРА 2,4-Д,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  <w:bookmarkEnd w:id="2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ФЛЕКС,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  <w:bookmarkEnd w:id="2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БЕРЕКЕ 72%,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  <w:bookmarkEnd w:id="2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ДЕЗОРМОН 72%, водный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дихлорфеноксиуксусная кислота, 344 грамм / литр + дикамба, 120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  <w:bookmarkEnd w:id="2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ФЛЕКС ДУО,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1 288,00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дихлорфеноксиуксусной кислоты в виде 2-этилгексилового эфира, 600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  <w:bookmarkEnd w:id="2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ЭСТЕТ,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  <w:bookmarkEnd w:id="2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ГРОЗА 60%,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300 грамм / литр + флорасулам, 5,35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  <w:bookmarkEnd w:id="2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Ассолюта, масляный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сложного 2-этилгексилового эфира, 410 грамм / литр + флорасулам, 7,4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  <w:bookmarkEnd w:id="2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БАЛЕРИНА, суспензионная эмульсия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1 407,00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  <w:bookmarkEnd w:id="2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ДИСКАТОР,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1 407,00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  <w:bookmarkEnd w:id="3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ПРЕМИУМ, суспензионная эмульсия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1 407,00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500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  <w:bookmarkEnd w:id="3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ЗЕРНОМАКС,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  <w:bookmarkEnd w:id="3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ОКТАПОН ЭКСТРА,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850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  <w:bookmarkEnd w:id="3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ЭСКАДРОН 70,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  <w:bookmarkEnd w:id="3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ЭСТЕРОН,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  <w:bookmarkEnd w:id="3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ЭФФЕКТ,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дихлорфеноксиуксусной кислоты в виде 2-этилгексилового эфира, 820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  <w:bookmarkEnd w:id="3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ЭФИРАН 82%,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905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  <w:bookmarkEnd w:id="3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  <w:bookmarkEnd w:id="3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РОБУСТО СУПЕР,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  <w:bookmarkEnd w:id="3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ЭСТЕРОН 600,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  <w:bookmarkEnd w:id="4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 ЭКСТРА 905,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2 - этилгексиловый эфир клопиралида, 500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  <w:bookmarkEnd w:id="4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ЭЛЬФ,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300 грамм / литр + флорасулам, 3, 7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  <w:bookmarkEnd w:id="4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ПРИМАДОННА, суспензионная эмульсия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2 312,50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2,4 - Д кислота в виде 2 - этилгексилового эфира, 420 грамм / литр + 2 - этилгексиловый эфир дикамбы кислоты, 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  <w:bookmarkEnd w:id="4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ЭЛАНТ ПРЕМИУМ,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564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  <w:bookmarkEnd w:id="4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ЭЛАНТ,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564 грамм / литр + метсульфурон - метил, 600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  <w:bookmarkEnd w:id="4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ЭЛАМЕТ, заводская бинарная упаковка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564 грамм / литр + триасульфурон, 750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  <w:bookmarkEnd w:id="4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БИАТЛОН, заводская бинарная упаковка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720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  <w:bookmarkEnd w:id="4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ГРЕЙН,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  <w:bookmarkEnd w:id="4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 – АРМОН–Эфир 72%,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2 - этилгексилового эфира, 950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  <w:bookmarkEnd w:id="4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ЗЕНИТ, концентрат коллоидного раствора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1 785,00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диметиламинной соли, 344 грамм / литр + дикамбы кислота в виде диметиламинной соли, 120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  <w:bookmarkEnd w:id="5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ДИАМАКС,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смеси аминных солей, 550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  <w:bookmarkEnd w:id="5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АЙКОН ФОРТЕ, водный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кислота, 410 грамм / литр + клопиралид, 40 грамм / литр в виде сложных 2-этилгексиловых эфиров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  <w:bookmarkEnd w:id="5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КЛОПЭФИР,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2,4-Д кислота в виде малолетучих эфиров, 500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  <w:bookmarkEnd w:id="5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ЭФИРАМ,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 грамм / литр МЦПА кислоты, в виде диметиламинной, калиевой и натриевой солей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  <w:bookmarkEnd w:id="5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ГЕРБИТОКС, водорастворимый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1 591,50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абамектин, 36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  <w:bookmarkEnd w:id="5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АКАРИН 3,6%,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азимсульфурон, 500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  <w:bookmarkEnd w:id="5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АЗИМЕКС,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186 825,00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  <w:bookmarkEnd w:id="5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ГУЛЛИВЕР,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186 825,00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альфа - циперметрин, 100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  <w:bookmarkEnd w:id="5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АГРОЦИП 10%,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аминопиралид, 240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  <w:bookmarkEnd w:id="5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ЛАНС,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аминопиралид, 300 грамм / килограмм + флорасулам, 150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  <w:bookmarkEnd w:id="6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ЛАНЦЕЛОТ 450,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ацетохлор, 900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  <w:bookmarkEnd w:id="6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АЦЕТОХЛОР,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  <w:bookmarkEnd w:id="6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ТРОФИ,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 25% + МСРА натрий - калийная соль, 12, 5%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" w:id="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  <w:bookmarkEnd w:id="6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БАЗАГРАН М 37% ,водный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бентазон, 480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  <w:bookmarkEnd w:id="6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БАЗАГРАН 48%,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  <w:bookmarkEnd w:id="6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БЕНТАМЕКС, водорастворимый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" w:id="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  <w:bookmarkEnd w:id="6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КОРСАР, водорастворимый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биспирибак натрия, 400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  <w:bookmarkEnd w:id="6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НОМИНИ 400, суспензионный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галаксифоп - п - метил, 108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  <w:bookmarkEnd w:id="6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 СУПЕР 108,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3 685,00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  <w:bookmarkEnd w:id="6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ГАЛОМЕКС,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3 685,00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  <w:bookmarkEnd w:id="7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ЗЕЛЛЕК СУПЕР,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3 685,00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  <w:bookmarkEnd w:id="7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ИМПУЛЬС,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3 685,00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 - п - метил, 104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  <w:bookmarkEnd w:id="7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ГАЛАКТАЛТ,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  <w:bookmarkEnd w:id="7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ГУРОН,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  <w:bookmarkEnd w:id="7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РАМОН СУПЕР,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галоксифоп - п - метил, 240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  <w:bookmarkEnd w:id="7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ДЕЛИК 240,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  <w:bookmarkEnd w:id="7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ИМПУЛЬС ФОРТЕ,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240 грамм / литр + 2,4-Д кислоты, 160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  <w:bookmarkEnd w:id="7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КЛИНИК 24, водорастворимый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360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  <w:bookmarkEnd w:id="7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БУРАН 36%,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  <w:bookmarkEnd w:id="7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ВАЛСАГЛИФ,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  <w:bookmarkEnd w:id="8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ДЕФОЛТ,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  <w:bookmarkEnd w:id="8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ЖОЙКЫН,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  <w:bookmarkEnd w:id="8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ПИЛАРАУНД,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  <w:bookmarkEnd w:id="8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  <w:bookmarkEnd w:id="8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РАУНДАП 36%,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  <w:bookmarkEnd w:id="8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СОНРАУНД 48%,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  <w:bookmarkEnd w:id="8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СТИРАП 360 36%,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  <w:bookmarkEnd w:id="8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ТОРНАДО,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  <w:bookmarkEnd w:id="8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 48%,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450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  <w:bookmarkEnd w:id="8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СТИРАП 45% ,водный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1 256,50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  <w:bookmarkEnd w:id="9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ФАРАОН ФОРТЕ,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1 256,50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  <w:bookmarkEnd w:id="9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ТОРНАДО 500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540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  <w:bookmarkEnd w:id="9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ГРАНД ЭКСТРА 540,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  <w:bookmarkEnd w:id="9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НАПАЛМ,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  <w:bookmarkEnd w:id="9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РАУНДАП ЭКСТРА 54%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  <w:bookmarkEnd w:id="9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СМЕРЧ,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  <w:bookmarkEnd w:id="9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ТЕРЕКС,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  <w:bookmarkEnd w:id="9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ТОРНАДО 540,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  <w:bookmarkEnd w:id="9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ТРИУМФ МАКС,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  <w:bookmarkEnd w:id="9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ФАРАОН ГОЛД 54%,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  <w:bookmarkEnd w:id="10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ХИТ,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кислота в виде калийной соли, 540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  <w:bookmarkEnd w:id="10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СПРУТ ЭКСТРА,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глифосата кислота в виде калийной соли, 600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  <w:bookmarkEnd w:id="10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РАП 600,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в виде изопропиламинной и калийной солей, 540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  <w:bookmarkEnd w:id="10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КРЕДИТ ИКСТРИМ,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в виде калийной соли, 500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  <w:bookmarkEnd w:id="10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ТАЧДАУН 500,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1 287,50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  <w:bookmarkEnd w:id="10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УРАГАН ФОРТЕ 500,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1 287,50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 в виде калийной соли, 450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  <w:bookmarkEnd w:id="10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РАУНДАП МАКС ПЛЮС,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747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  <w:bookmarkEnd w:id="10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ЖОЙКЫН ДАРА 75%,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  <w:bookmarkEnd w:id="10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БУРАН ЭКСТРА 75 %,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757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  <w:bookmarkEnd w:id="10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ФЕЛИКС 757,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глифосат, 770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  <w:bookmarkEnd w:id="11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ДРАКОН 77%,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глифосата кислота в виде калиевой соли, 480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  <w:bookmarkEnd w:id="11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ПАССАТ 480,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глифосата кислота в виде изопропиламинной соли, 360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  <w:bookmarkEnd w:id="11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ПАССАТ,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глюфосинат аммония, 150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  <w:bookmarkEnd w:id="11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 15%,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2 142,00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 кислоты, 360 грамм / литр + хлорсульфурон кислоты, 22,2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  <w:bookmarkEnd w:id="11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ФЕНИЗАН,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124 грамм / литр + 2, 4 Д, 357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  <w:bookmarkEnd w:id="11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ВИДМАСТЕР 480,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1 870,00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480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  <w:bookmarkEnd w:id="11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БАНВЕЛ 480,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  <w:bookmarkEnd w:id="11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ДИАНАТ 48%,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дикамбы кислота в виде диметиламинной соли, 480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  <w:bookmarkEnd w:id="11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МОНОМАКС,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3 685,00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540 грамм / килограмм + метсульфурон - метил, 28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</w:t>
            </w:r>
          </w:p>
          <w:bookmarkEnd w:id="11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ДМ СУПЕР,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дикамба, 659 грамм / килограмм + триасульфурон, 41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  <w:bookmarkEnd w:id="12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ЛИНТУР 70,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8 330,00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дикват, 200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  <w:bookmarkEnd w:id="12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РЕГЛОН ФОРТЕ 200,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диметенамид, 720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  <w:bookmarkEnd w:id="12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ФРОНТЬЕР ОПТИМА, 72%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4 652,50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диметиламинная соль 2, 4 - Д, 357 грамм / литр + дикамба, 124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  <w:bookmarkEnd w:id="12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ДИАЛЕН СУПЕР 480,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1 298,00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  <w:bookmarkEnd w:id="12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СТРИГ ЭКСТРА 480,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1 298,00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диметиламинная соль 2, 4 - Д, 860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  <w:bookmarkEnd w:id="12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ПРОГРЕСС 860,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диметиламинная соль МСРА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  <w:bookmarkEnd w:id="12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М-4Х 750 75 %, водорастворимый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1 525,00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120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  <w:bookmarkEnd w:id="12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ПАРАДОКС, водный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14 450,00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33 грамм / литр + имазапир, 15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  <w:bookmarkEnd w:id="12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ЕВРО –ЛАЙТНИНГ 4,8 %, водорастворимый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</w:t>
            </w:r>
          </w:p>
          <w:bookmarkEnd w:id="12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КАПТОРА 4,8 %, водорастворимый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имазамокс, 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  <w:bookmarkEnd w:id="13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ЛЕГОМИН 4%,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  <w:bookmarkEnd w:id="13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ПУЛЬСАР 4%,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</w:t>
            </w:r>
          </w:p>
          <w:bookmarkEnd w:id="13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ЮНКЕР,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имазапир, 250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  <w:bookmarkEnd w:id="13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ГРЕЙДЕР, водно-гликолевый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12 487,50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100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  <w:bookmarkEnd w:id="13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АГУРА 10%, водный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  <w:bookmarkEnd w:id="13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ПИВОТ 10% ,водный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  <w:bookmarkEnd w:id="13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ПИРАТ, водный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  <w:bookmarkEnd w:id="13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ТАПИР 10 %, водный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имазетапир, 450 грамм / килограмм + хлоримурон - этил, 150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  <w:bookmarkEnd w:id="13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ФАБИАН,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32 763,00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йодосульфурон - метил - натрия, 11, 3 грамм / килограмм + тиенкарбазон - метил, 22, 5 грамм / килограмм + мефенпир - диэтил - антидот, 135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  <w:bookmarkEnd w:id="13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ВЕЛОСИТИ ПАУЭР,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иодосульфурон - метил - натрия, 25 грамм / литр + амидосульфурон, 100 грамм / литр + мефенпир - диэтил - антидот 250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  <w:bookmarkEnd w:id="14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АМИОМЕКС ПЛЮС, масляная дисперсия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</w:t>
            </w:r>
          </w:p>
          <w:bookmarkEnd w:id="14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СЕКАТОР ТУРБО, масляная дисперсия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  <w:bookmarkEnd w:id="14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СЕЛЕКТ,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2 995,00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130 грамм / литр + галоксифоп - п - метил, 80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  <w:bookmarkEnd w:id="14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КВИКСТЕП, масляный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6 265,00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  <w:bookmarkEnd w:id="14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СУПРИМ,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6 265,00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клетодим, 240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  <w:bookmarkEnd w:id="14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КИНЕКТИК,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</w:t>
            </w:r>
          </w:p>
          <w:bookmarkEnd w:id="14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СПАЙДЕР,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 - пропаргил 240 грамм / литр + клоквинтоцет - мексил 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  <w:bookmarkEnd w:id="14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ЛЕГГЕРО ФОРТЕ,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  <w:bookmarkEnd w:id="14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ЛЕГГЕРО,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  <w:bookmarkEnd w:id="14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ТОПИК СУПЕР 240,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  <w:bookmarkEnd w:id="15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ЦЕНТУРИОН,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клодинафоп–пропаргил, 80 грамм / литр + клоксинтоцет - мексил, 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  <w:bookmarkEnd w:id="15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ГОРИЗОН 080,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  <w:bookmarkEnd w:id="15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ОВЕН,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  <w:bookmarkEnd w:id="15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ТЕРДОК 8% ,концентрат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  <w:bookmarkEnd w:id="15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ТОПИК 080 ,концентрат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4 110,00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кломазон, 480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  <w:bookmarkEnd w:id="15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КАЛИФ 480,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  <w:bookmarkEnd w:id="15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ХЛОМЕКС 48%,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100 грамм / литр + флуроксипир, 15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  <w:bookmarkEnd w:id="15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РЕПЕР, концентрат коллоидного раствора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6 290,00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300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  <w:bookmarkEnd w:id="15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ЛОНТРЕЛ 300,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  <w:bookmarkEnd w:id="15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ЛОРНЕТ,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  <w:bookmarkEnd w:id="16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САМУРАЙ,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8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  <w:bookmarkEnd w:id="16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ТАТРЕЛ,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  <w:bookmarkEnd w:id="16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ТРЕЛ 300,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клопиралид, 750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  <w:bookmarkEnd w:id="16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АГРОН ГРАНД,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</w:t>
            </w:r>
          </w:p>
          <w:bookmarkEnd w:id="16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ВИРТУОЗ,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  <w:bookmarkEnd w:id="16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ЛОНТРЕЛ ГРАНД 75,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  <w:bookmarkEnd w:id="16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ПИТОН ГРАНД,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  <w:bookmarkEnd w:id="16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  <w:bookmarkEnd w:id="16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СТРАТЕГО,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  <w:bookmarkEnd w:id="16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ТРИЛОН 750,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</w:t>
            </w:r>
          </w:p>
          <w:bookmarkEnd w:id="17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ХАКЕР, водорастворимые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лямбда - цигалотрин, 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</w:t>
            </w:r>
          </w:p>
          <w:bookmarkEnd w:id="17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АХИЛЛЕС,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2 890,00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мезотрион, 75 грамм / литр + никосульфурон, 30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  <w:bookmarkEnd w:id="17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ЭЛЮМИС 105, масляная дисперсия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метазахлор, 375 грамм / литр + измазамокс, 25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  <w:bookmarkEnd w:id="17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НОПАСАРАН 40%, концентрат суспензии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метазахлор, 400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  <w:bookmarkEnd w:id="17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БУТИЗАН 400 КС 40%, концентрат суспензии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метолахлор, 960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  <w:bookmarkEnd w:id="17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АКЦЕНТ ПРИМА 96%,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3 139,00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250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  <w:bookmarkEnd w:id="17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ЗОНТРАН, концентрат коллоидного раствора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270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</w:t>
            </w:r>
          </w:p>
          <w:bookmarkEnd w:id="17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ЛАЗУРИТ СУПЕР, концентрат наноэмульсии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600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  <w:bookmarkEnd w:id="17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ЗЕНКОР, ультра концентрат суспензии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4 104,00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  <w:bookmarkEnd w:id="17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ЛИНКОР, концентрат суспензии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4 104,00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</w:t>
            </w:r>
          </w:p>
          <w:bookmarkEnd w:id="18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ПРОЛАЙН,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4 104,00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метрибузин, 700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  <w:bookmarkEnd w:id="18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БАРГУЗИН 70%,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3 412,50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  <w:bookmarkEnd w:id="18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КАРБУЗИН 70% ,смачивающийся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3 412,50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  <w:bookmarkEnd w:id="18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ЛАЗУРИТ, 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3 412,50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  <w:bookmarkEnd w:id="18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РЕНДОР 70% ,смачивающийся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3 412,50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125 грамм / килограмм + трибенурон - метил, 625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  <w:bookmarkEnd w:id="18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ПЛУГГЕР,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28 890,00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300 грамм / килограмм + трибенурон - метил, 450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  <w:bookmarkEnd w:id="18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МАГНУМ СУПЕР,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391 грамм / килограмм + трибенурон - метил, 261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  <w:bookmarkEnd w:id="18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ЭДВАНС,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  <w:bookmarkEnd w:id="18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ЭЛЛАЙ ЛАЙТ,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42 900,00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600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  <w:bookmarkEnd w:id="18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АРБАЛЕТ 60%, 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  <w:bookmarkEnd w:id="19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ВУЛКАН 60%,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  <w:bookmarkEnd w:id="19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ГРЕЙЗ 60%,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  <w:bookmarkEnd w:id="19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ЗИНГЕР, 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  <w:bookmarkEnd w:id="19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ЛАРЕН ПРО,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</w:t>
            </w:r>
          </w:p>
          <w:bookmarkEnd w:id="19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ЛЕОПАРД,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</w:t>
            </w:r>
          </w:p>
          <w:bookmarkEnd w:id="19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ЛИДЕР, 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  <w:bookmarkEnd w:id="19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МАГНУМ,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  <w:bookmarkEnd w:id="19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МЕГА СТАР, 60%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  <w:bookmarkEnd w:id="19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МЕТУРОН,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  <w:bookmarkEnd w:id="19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МЕЦЦО, 60%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  <w:bookmarkEnd w:id="20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</w:t>
            </w:r>
          </w:p>
          <w:bookmarkEnd w:id="20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ПРАЙМЕР,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</w:t>
            </w:r>
          </w:p>
          <w:bookmarkEnd w:id="20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РОДАР 60%, 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  <w:bookmarkEnd w:id="20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РОТЕР 60%, 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  <w:bookmarkEnd w:id="20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ХАЗНА 60 %,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6 360,00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метсульфурон - метил, 70 грамм / килограмм + тифенсульфурон - метил, 680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  <w:bookmarkEnd w:id="20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ПРАЙМЕР ДУО,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30 600,00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 в форме диметиламинной соли, 750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</w:t>
            </w:r>
          </w:p>
          <w:bookmarkEnd w:id="20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ХВАСТОКС 750, водный раствор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1 590,00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МЦПА, 500 грамм / литр + клопиралид, 100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  <w:bookmarkEnd w:id="20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СПИРИТ ГРАНД,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600 грамм / килограмм + тифенсульфурон - метил, 150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</w:t>
            </w:r>
          </w:p>
          <w:bookmarkEnd w:id="20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ДУБЛОН ГОЛД,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62 678,50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никосульфурон, 700 грамм / килограмм + тифенсульфурон - метил, 125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</w:t>
            </w:r>
          </w:p>
          <w:bookmarkEnd w:id="20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НИКОМЕКС ПЛЮС,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57 240,00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оксифлуорфен 240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</w:t>
            </w:r>
          </w:p>
          <w:bookmarkEnd w:id="21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ГОАЛ 2Е,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  <w:bookmarkEnd w:id="21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ГОЛ,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  <w:bookmarkEnd w:id="21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ГОТРИЛ 24%,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  <w:bookmarkEnd w:id="21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КОНДОР 240,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  <w:bookmarkEnd w:id="21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ФЛЮРОФЕН 240,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330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</w:t>
            </w:r>
          </w:p>
          <w:bookmarkEnd w:id="21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СТОМП 33%,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  <w:bookmarkEnd w:id="21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СТОП 33% ,концентрат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</w:t>
            </w:r>
          </w:p>
          <w:bookmarkEnd w:id="21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ЭСТАМП,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пендиметалин, 350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  <w:bookmarkEnd w:id="21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СТАРТ 35%,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пеноксулам, 25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</w:t>
            </w:r>
          </w:p>
          <w:bookmarkEnd w:id="21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РЕЙНБОУ 25 ОД, масляная дисперсия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пиклорам, 150 грамм / литр + МЦПА, 350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  <w:bookmarkEnd w:id="22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ГОРГОН, водорастворимый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3 802,50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пиноксаден, 45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  <w:bookmarkEnd w:id="22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АКСИАЛ 045,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пироксулам, 45 грамм / литр + клоквинтоцет - мексил - антидот, 90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  <w:bookmarkEnd w:id="22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МЕРИТ 45, масляная дисперсия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претилахлор, 300 грамм / литр + пирибензоксим, 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  <w:bookmarkEnd w:id="22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СОЛИТО 320,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6 197,50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прометрин, 500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  <w:bookmarkEnd w:id="22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АДМИРАЛ, суспензионный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1 753,00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  <w:bookmarkEnd w:id="22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ГЕЗАГАРД 500, суспензионный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1 753,00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  <w:bookmarkEnd w:id="22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ГЕЗАМЕТРИН 50%, суспензионный концентрат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1 753,00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пропизамид, 50%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</w:t>
            </w:r>
          </w:p>
          <w:bookmarkEnd w:id="22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КЕРБ W, 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просульфокарб, 800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  <w:bookmarkEnd w:id="22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БОКСЕР 800,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просульфурон, 750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  <w:bookmarkEnd w:id="22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 75,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54 400,00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250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  <w:bookmarkEnd w:id="23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КАССИУС, водорастворимый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  <w:bookmarkEnd w:id="23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РОМУЛ,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</w:t>
            </w:r>
          </w:p>
          <w:bookmarkEnd w:id="23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ТИТУС 25% ,сухая текучая суспензия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римсульфурон, 500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  <w:bookmarkEnd w:id="23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ЭСКУДО,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163 170,00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 312, 5 грамм / литр + тербутилазин 187, 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</w:t>
            </w:r>
          </w:p>
          <w:bookmarkEnd w:id="23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ГАРДО ГОЛД 500, концентрат суспензии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- метолахлор, 960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  <w:bookmarkEnd w:id="23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ДОАЛ,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  <w:bookmarkEnd w:id="23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ДУАЛ ГОЛД 960,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  <w:bookmarkEnd w:id="23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МЕТАЛ ПЛЮС 960,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3 710,00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 680 грамм / килограмм + метсульфурон - метил 70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</w:t>
            </w:r>
          </w:p>
          <w:bookmarkEnd w:id="23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КАНОНИР ДУО, сухая текучая суспензия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545 грамм / килограмм + метсульфурон - метила, 164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</w:t>
            </w:r>
          </w:p>
          <w:bookmarkEnd w:id="23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РЕСТРИКТ,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57 776,00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тифенсульфурон - метил, 750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</w:t>
            </w:r>
          </w:p>
          <w:bookmarkEnd w:id="24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КАНОНИР, сухая текучая суспензия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19 320,00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  <w:bookmarkEnd w:id="24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КОММАНДЕР,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19 320,00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  <w:bookmarkEnd w:id="24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ХАРМОНИ 75%, сухая текучая суспензия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19 320,00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  <w:bookmarkEnd w:id="24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ХАРМОНИ ПРО,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19 320,00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261 грамм / килограмм + метсульфурон - метил, 391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  <w:bookmarkEnd w:id="24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ТРИМЕКС ПЛЮС,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375 грамм / килограмм + тифенсульфурон - метил, 375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  <w:bookmarkEnd w:id="24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АКТИВО,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19 320,00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  <w:bookmarkEnd w:id="24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ФОРТЕ,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19 320,00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  <w:bookmarkEnd w:id="24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РЕСПЕКТ ФОРТЕ,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19 320,00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500 грамм / килограмм + тифенсульфурон - метил, 250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  <w:bookmarkEnd w:id="24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ГРАНСТАР МЕГА,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563 грамм / килограмм + флорасулам, 187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  <w:bookmarkEnd w:id="24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МОСКИТ ПРЕМИУМ,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трибенурон - метил, 750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  <w:bookmarkEnd w:id="25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ГАЛЛАНТНЫЙ 75%, сухая текучая суспензия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  <w:bookmarkEnd w:id="25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ГРАНАТ ,водно-диспергируемые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  <w:bookmarkEnd w:id="25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ГРАНСТАР 75%, сухая текучая суспензия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  <w:bookmarkEnd w:id="25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ГРАНСТАР ПРО,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  <w:bookmarkEnd w:id="25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  <w:bookmarkEnd w:id="25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КАСКАД ,водно-диспергируемые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  <w:bookmarkEnd w:id="25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МОСКИТ,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  <w:bookmarkEnd w:id="25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МУСТАНГ 75%,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  <w:bookmarkEnd w:id="25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ПРОМЕТЕЙ 75%,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  <w:bookmarkEnd w:id="25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РЕСПЕКТ,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  <w:bookmarkEnd w:id="26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САННИ,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  <w:bookmarkEnd w:id="26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СТАЛКЕР ,водно-диспергируемые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  <w:bookmarkEnd w:id="26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ТРИБУН, сухая текучая суспензия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  <w:bookmarkEnd w:id="26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ФИНИТО 750,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</w:t>
            </w:r>
          </w:p>
          <w:bookmarkEnd w:id="26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ЭКСПРЕСС,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7 950,00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трифлуралин, 480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</w:t>
            </w:r>
          </w:p>
          <w:bookmarkEnd w:id="26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ТРИФЛЮР 48 %,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 - п - этил, 100 грамм / литр + клоквинтосет - мексил (антидот), 27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  <w:bookmarkEnd w:id="26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ОЦЕЛОТ,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феноксапрон - п - этил, 69 грамм / литр + мефенпир - диэтил (антидот), 75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  <w:bookmarkEnd w:id="26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ЯГУАР,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  <w:bookmarkEnd w:id="26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 СУПЕР 7,5%,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 / литр + клодинафоп - прапаргил, 90 грамм / литр + клоквинтоцет - мексил, 72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  <w:bookmarkEnd w:id="26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САРАЦИН,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  <w:bookmarkEnd w:id="27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  <w:bookmarkEnd w:id="27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СКАУТ ФОРТЕ,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5 750,00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 / литр + клоквинтосет - мексил (антидот), 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</w:t>
            </w:r>
          </w:p>
          <w:bookmarkEnd w:id="27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ЛАСТИК 100,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 / литр + клоквинтоцет - мексил (антидот), 30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  <w:bookmarkEnd w:id="27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БОТАКАН 10%,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3 253,00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100 грамм / литр + мефенпир - диэтил (антидот), 27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</w:t>
            </w:r>
          </w:p>
          <w:bookmarkEnd w:id="27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БАРС СУПЕР 10%,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  <w:bookmarkEnd w:id="27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ГРАМИ СУПЕР,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</w:t>
            </w:r>
          </w:p>
          <w:bookmarkEnd w:id="27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 СУПЕР 100 10%,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 / литр + фенклоразол-этил (антидот), 27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  <w:bookmarkEnd w:id="27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 СУПЕР,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2 680,00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 / литр + фенклоразол-этил (антидот), 30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</w:t>
            </w:r>
          </w:p>
          <w:bookmarkEnd w:id="27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КЛИНЧ 100 10 % ,концентрат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100 грамм / литр + фенклоразол-этил (антидот), 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  <w:bookmarkEnd w:id="27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АВЕСТАР 10%,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</w:t>
            </w:r>
          </w:p>
          <w:bookmarkEnd w:id="28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РЫСЬ СУПЕР 10%,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110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</w:t>
            </w:r>
          </w:p>
          <w:bookmarkEnd w:id="28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ФУРОРЕ,ультра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</w:t>
            </w:r>
          </w:p>
          <w:bookmarkEnd w:id="28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ОРЕОЛ 12%,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120 грамм / литр + мефенпир - диэтил (антидот), 33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  <w:bookmarkEnd w:id="28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 ТУРБО,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3 598,50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120 грамм / литр + фенклоразол-этил (антидот), 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</w:t>
            </w:r>
          </w:p>
          <w:bookmarkEnd w:id="28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АВЕЦИД СУПЕР 12 %,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 / литр + клохинтоцет-мексил (антидот), 47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</w:t>
            </w:r>
          </w:p>
          <w:bookmarkEnd w:id="28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ОВСЮГЕН СУПЕР,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 / литр + клодинафоп - пропаргил, 90 грамм / литр + клоквинтоцет - мексил, 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  <w:bookmarkEnd w:id="28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КУГАР,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3 577,50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 / литр + клоквинтоцет - мексил (антидот), 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</w:t>
            </w:r>
          </w:p>
          <w:bookmarkEnd w:id="28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КУГАР ФОРТЕ,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2 195,00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140 грамм / литр + клоквинтоцет - мексил (антидот), 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  <w:bookmarkEnd w:id="28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БЕЛЛИСИМО,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3 920,00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140 грамм / литр + фенклоразол - этил (антидот), 35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276</w:t>
            </w:r>
          </w:p>
          <w:bookmarkEnd w:id="28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ОВСЮГЕН, экстра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4 440,00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64 грамм / литр + йодосульфурон - метил, 8 грамм / литр + мефенпир - диэтил (антидот), 24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  <w:bookmarkEnd w:id="29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ПУМА ГОЛД,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 / литр + клоквинтосет - мексил - антидот, 34, 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</w:t>
            </w:r>
          </w:p>
          <w:bookmarkEnd w:id="29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ФАБРИС,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  <w:bookmarkEnd w:id="29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ФОКСТРОТ, водная эмульсия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69 грамм / литр + клоквинтоцет-мексил, 35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  <w:bookmarkEnd w:id="29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СМАРАГД,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70 грамм / литр + клоквинтосет-мексил (антидот), 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</w:t>
            </w:r>
          </w:p>
          <w:bookmarkEnd w:id="29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ЛАСТИК ЭКСТРА,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2 425,00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69 грамм / литр + нафталевый ангидрид (антидот), 125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</w:t>
            </w:r>
          </w:p>
          <w:bookmarkEnd w:id="29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ГРАССЕР,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70 грамм / литр + фенхлоразол (антидот), 70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  <w:bookmarkEnd w:id="29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ЛАСТИК, эмульсия масляно-водная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6 480,00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80 грамм / литр + клодинафоп - пропаргил, 24 грамм / литр + мефенпир - диэтил, 30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  <w:bookmarkEnd w:id="29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АРГО, микроэмульсия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4 810,00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90 грамм / литр + клодинафоп - пропагил, 45 грамм / литр + клоквинтосет - мексил, 34, 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  <w:bookmarkEnd w:id="29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КЛОДИМЕКС ПЛЮС,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3 706,00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  <w:bookmarkEnd w:id="29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ФОКСТРОТ ЭКСТРА, 13,5%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3 706,00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феноксапроп-п-этил, 90 грамм / литр + клодинафоп-пропаргил, 60 грамм / литр + клоквинтосет-мексил (антидот), 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8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</w:t>
            </w:r>
          </w:p>
          <w:bookmarkEnd w:id="30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ОРИКС,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феноксапроп - П - этил, 90 грамм / литр + клодинафоп - пропаргил, 60 грамм / литр + клоквинтосет - мексил, 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  <w:bookmarkEnd w:id="30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ЛАСТИК ТОП, микрокапсулированная эмульсия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4 240,00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флуазиафоп - п - бутил 150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  <w:bookmarkEnd w:id="30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ТАЙГЕР,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3 542,00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</w:t>
            </w:r>
          </w:p>
          <w:bookmarkEnd w:id="30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ФЮЗИЛАД ФОРТЕ 150,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3 542,00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флукарбазон, 700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  <w:bookmarkEnd w:id="30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ЭВЕРЕСТ 70%,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55 275,00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333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  <w:bookmarkEnd w:id="30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СТАРАНЕ ПРЕМИУМ 330,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5 695,00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флуроксипир, 350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  <w:bookmarkEnd w:id="30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ДЕМЕТРА,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4 606,50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форамсульфурон, 31, 5 грамм / литр + иодосульфурон - метил - натрия, 1, 0 грамм / литр + тиенкарбазон - метил, 10 грамм / литр + ципросульфид - антидот, 15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  <w:bookmarkEnd w:id="30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МАЙСТЕР ПАУЭР, масляная дисперсия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4 250,00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тефурил, 40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  <w:bookmarkEnd w:id="30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ГАРДИАН,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  <w:bookmarkEnd w:id="30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ЛЕМУР,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  <w:bookmarkEnd w:id="31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Пантера 4 %,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  <w:bookmarkEnd w:id="31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Терра 4 %,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  <w:bookmarkEnd w:id="31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ХИЛЕР, масляный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2 040,00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125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  <w:bookmarkEnd w:id="31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МИУРА,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3 534,50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250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</w:t>
            </w:r>
          </w:p>
          <w:bookmarkEnd w:id="31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ЗАЛП,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7 495,00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50 грамм / литр + имазамокс, 38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3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  <w:bookmarkEnd w:id="31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САФАРИ, масляная дисперсия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- п - этил, 60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</w:t>
            </w:r>
          </w:p>
          <w:bookmarkEnd w:id="316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ФОРВАРД, масляный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хизалофоп п - этил, 50, 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  <w:bookmarkEnd w:id="317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КВИЗАМЕКС,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3 180,00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хлоридазон, 520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</w:t>
            </w:r>
          </w:p>
          <w:bookmarkEnd w:id="318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ПИРАМИН-ТУРБО, 52% концентрат суспензии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3 584,50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хлорсульфурон + малолетучие эфиры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4 - Д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</w:t>
            </w:r>
          </w:p>
          <w:bookmarkEnd w:id="319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ОКТИГЕН 40%,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хлорсульфурон, 333, 75 грамм / килограмм + метсульфурон - метил, 333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</w:t>
            </w:r>
          </w:p>
          <w:bookmarkEnd w:id="320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ФИНЕС ЛАЙТ, водно-диспергируемые гранулы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37 369,00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циклоксидим, 100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  <w:bookmarkEnd w:id="321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СТРАТОС УЛЬТРА 10 %,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этаметсульфурон - метил, 750 грамм / килограмм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  <w:bookmarkEnd w:id="322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САЛЬСА, смачивающийся порошок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килограмм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81 000,00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110 грамм / литр + десмедифам, 70 грамм / литр + фенмедифам, 90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  <w:bookmarkEnd w:id="323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БИЦЕПС ГАРАНТ,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3 500,00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112 грамм / литр + фенмедифам, 91 грамм / литр + десмедифам, 71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</w:t>
            </w:r>
          </w:p>
          <w:bookmarkEnd w:id="324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РАТНИК, концентрат эмульсии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5 150,00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этофумезат, 126 + фенмедифам, 63 + десмедифам, 21 грамм / литр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</w:t>
            </w:r>
          </w:p>
          <w:bookmarkEnd w:id="325"/>
        </w:tc>
        <w:tc>
          <w:tcPr>
            <w:tcW w:w="87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БЕТАРЕН СУПЕР МД, микрокапсулированная эмульсия</w:t>
            </w:r>
          </w:p>
        </w:tc>
        <w:tc>
          <w:tcPr>
            <w:tcW w:w="3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литр</w:t>
            </w:r>
          </w:p>
        </w:tc>
        <w:tc>
          <w:tcPr>
            <w:tcW w:w="23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4 475,00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