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e8028" w14:textId="63e80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предоставления территориальными подразделениями уполномоченного государственного органа, осуществляющего реализацию государственной политики в области связи, сведений в органы государственных доходов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14 февраля 2018 года № 181. Зарегистрирован в Министерстве юстиции Республики Казахстан 12 марта 2018 года № 16546. Утратил силу приказом Министра финансов Республики Казахстан от 9 октября 2025 года № 586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09.10.2025 </w:t>
      </w:r>
      <w:r>
        <w:rPr>
          <w:rFonts w:ascii="Times New Roman"/>
          <w:b w:val="false"/>
          <w:i w:val="false"/>
          <w:color w:val="ff0000"/>
          <w:sz w:val="28"/>
        </w:rPr>
        <w:t>№ 586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593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598 Кодекса Республики Казахстан от 25 декабря 2017 года "О налогах и других обязательных платежах в бюджет" (Налоговый кодекс)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форму сведений о плательщиках, об объектах обложения, выданных разрешениях, периоде их действия, внесенных изменениях и дополнениях в выданные разрешения, направленных налогоплательщикам извещениях и о суммах платы за использование радиочастотного спектра, согласно приложению 1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форму сведений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спектра, суммах такой разовой платы, подлежащей уплате в бюджет, и сроках ее уплаты согласно приложению 2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форму сведений о плательщиках, объектах обложения, выданных разрешениях, периоде их действия, внесенных изменениях и дополнениях в выданные разрешения, и суммах платы за предоставление междугородной и (или) международной телефонной связи, а также сотовой связи, согласно приложению 3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(Тенгебаев А.М.)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Султанов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информации и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коммуникаций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Д.А. Абаев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_____________2018 года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февраля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плательщиках, об объектах обложения, выданных разрешениях, периоде их действия, внесенных изменениях и дополнениях в выданные разрешения, направленных налогоплательщикам  извещениях и о суммах платы за использование радиочастотного спектра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20___ год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юридических лиц и фамилия, имя, отчество (при его наличии) физических лиц, получивших разрешительный документ на право использования РЧС, адрес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/ ИИН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разрешительного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разрешительного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разрешительного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радиосвязи/ Диапазон частот для цифрового эфирного телерадиовещания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Административно-территориальная единица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передающего средства, Ватт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радиостанций, каналов, радиочастот, радиоканалов (штук)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полосы по факту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(килогерц,мегагерц)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платы(МРП)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0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использования радиочастотного спектра(количество месяцев)</w:t>
            </w:r>
          </w:p>
          <w:bookmarkEnd w:id="23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извещения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извещения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Исчислено (+)/уменьшено (-), (тенге)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уменьшения суммы платы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25.03 текущего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25.06 текущего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25.09 текущего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25.12 текущего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2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_______________________________________________________________________________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руководителя уполномоченного государственного органа в области связи либо лица его замещающего)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работника, ответственного за составление сведений)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составления "___" ______________________ 20 ___ года</w:t>
            </w:r>
          </w:p>
        </w:tc>
      </w:tr>
    </w:tbl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"Сведения о плательщиках, об объектах обложения, выданных разрешениях, периоде их действия, внесенных изменениях и дополнениях в выданные разрешения, направленных налогоплательщикам извещениях и о суммах платы за использование радиочастотного спектра" приведена в приложении к настоящей форме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РЧС – радиочастотный спектр;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МРП – месячный расчетный показатель,установленный законом о республиканском бюджете и действующий на 1 января соответствующего финансового года.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о плательщиках,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объектах обложения платой, выданных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разрешениях, периоде их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внесенных изменениях и дополнениях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выданные разрешения, суммах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платы и о плательщиках, объектах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обложения платой, выданных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разрешениях, периоде их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внесенных изменениях и дополнениях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выданные разрешения, суммах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платы за использование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радиочастотного спектра"</w:t>
            </w:r>
          </w:p>
        </w:tc>
      </w:tr>
    </w:tbl>
    <w:bookmarkStart w:name="z45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"Сведения о плательщиках, объектах обложения платой, выданных разрешениях, периоде их действия, внесенных изменениях и дополнениях в выданные разрешения, суммах платы и о плательщиках, объектах обложения платой, выданных разрешениях, периоде их действия, внесенных изменениях и дополнениях в выданные разрешения, суммах платы за использование радиочастотного спектра"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593 Кодекса Республики Казахстан от 25декабря 2017 года "О налогах и других обязательных платежах в бюджет" (Налоговый кодекс).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должностным лицом, ответственным за составление информациии представляется в территориальные органы государственных доходов по месту нахождения плательщиков, в следующие сроки: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случае, установленном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596 Налогового Кодекса, – не позднее 25 февраля налогового периода;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случае, установленном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596 Налогового Кодекса, – не позднее 25 числа месяца, следующего за месяцем получения налогоплательщиком разрешения на использование радиочастотного спектра.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первым руководителем либо лицом его замещающим, должностным лицом, ответственным за составление информации, и представляется в электронном виде посредством ЕСЭДО с электронно-цифровой подписью.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"№" указывается номер по порядку. Последующая информация не должна прерывать нумерацию по порядку.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"Наименование юридических лиц илифамилия, имя, отчество (при его наличии) физических лиц, получивших разрешительный документ на право использования РЧС, адрес" указывается полное наименование и адрес юридических лиц или фамилия, имя, отчество (при его наличии), адрес физических лиц, получивших разрешительный документ на право использования радиочастотного спектра.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"БИН/ИИН" указывается бизнес-идентификационный номер юридического лица, указанного в графе 2, или индивидуальный идентификационный номер физического лица, указанного в графе 2.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графе 4 "Номер разрешительного документа" указывается номер, дата разрешительного документа, выданного уполномоченным государственным органом, осуществляющим реализацию государственной политики в области связи,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5 июля 2004 года "О связи" (далее-Закон).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графе 5 "Дата разрешительного документа" указывается дата разрешительного документа, выданного уполномоченным государственным органом, осуществляющим реализацию государственной политики в области связи, в соответствии с Законом. 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графе 6 "Срок действия разрешительного документа" указывается срок разрешительного документа, выданного уполномоченным государственным органом, осуществляющим реализацию государственной политики в области связи, в соответствии с Законом. 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"Вид радиосвязи/Диапазон частот для цифрового эфирного телерадиовещания" указывается вид радиосвязи и диапазон частот для цифрового эфирного телерадиовещания.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8 "Административно-территориальная единица" указывается административно-территориальная единица.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9 "Мощность передающего средства, Ватт" указывается мощность передающего средства в Ватт.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"Количество радиостанций, каналов, радиочастот, радиоканалов (штук)" указывается количество радиостанций, каналов, радиочастот, радиоканалов в штуках.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"Ширина полосы по факту выданного разрешения (килогерц, мегагерц)" указывается ширина полосы по факту выданного разрешения в килогерцах или в мегагерцах.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12 "Годовая ставка платы (МРП)" указывается годовая ставка платы, кратная МРП, исходя из Налогового Кодекса размера месячного расчетного показателя, установленного законом о республиканском бюджете.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графе 13 "Период использования радиочастотного спектра (количество месяцев)" указывается количество месяцев использования радиочастотного спектра 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14 "Номер извещения" указывается номер извещения, направленного плательщикам платы.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15 "Дата извещения" указывается дата извещения, направленного плательщикам платы.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16 "Исчислено (+)/уменьшено (-), тенге" указывается сумма платы, подлежащая внесению в бюджет, не позднее 25 марта текущего года в тенге.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17"Исчислено (+)/ уменьшено (-), тенге" указывается сумма платы, подлежащая внесению в бюджет, не позднее 25 июня текущего года в тенге.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графе 18 "Исчислено (+)/ уменьшено (-), тенге" указывается сумма платы, подлежащая внесению в бюджет не позднее 25 сентября в текущего года в тенге.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графе 19 "Исчислено (+)/ уменьшено (-), тенге" указывается сумма платы, подлежащая внесению в бюджет не позднее 25 декабря в текущего года в тенге.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графе 20 "Причины уменьшения суммы платы" указывается причина уменьшения суммы платы.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февраля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2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спектра, суммах такой разовой платы, подлежащей уплате в бюджет, и сроках ее уплаты</w:t>
      </w:r>
    </w:p>
    <w:bookmarkEnd w:id="58"/>
    <w:bookmarkStart w:name="z73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20___ г. ___ квартал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6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Наименовние юридических лиц и фамилия, имя, отчество (при его наличии) физических лиц, получивших разрешительный документ на право использования РЧС, адрес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/ ИИН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и наименование документа-основания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радиосвязи/ Диапазон частот для цифрового эфирного телерадиовещания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Административно-территориальная единица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Мощность передающего средства,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полосы по факту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(килогерц, мегагерц)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уплаты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разовой платы, подлежащая уплате в бюджет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платежного документа, подтверждающего уплату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6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_______________________________________________________________________________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руководителя уполномоченного государственного органа в области связи либо лица его замещающего)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работника, ответственного за составление сведений)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составления "___" ______________________ 20 ___ года</w:t>
            </w:r>
          </w:p>
        </w:tc>
      </w:tr>
    </w:tbl>
    <w:bookmarkStart w:name="z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"Сведения о плательщикахразовой платы за осуществление предпринимательской деятельности по оказанию услуг в области связи с использованием радиочастотного спектра, суммах такой разовой платы за использование радиочастотного спектра" приведена в приложении к настоящей форме</w:t>
      </w:r>
    </w:p>
    <w:bookmarkEnd w:id="63"/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 РЧС – радиочастотный спектр;</w:t>
      </w:r>
    </w:p>
    <w:bookmarkEnd w:id="64"/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номер;</w:t>
      </w:r>
    </w:p>
    <w:bookmarkEnd w:id="65"/>
    <w:bookmarkStart w:name="z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о плательщиках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разовой платы за осуществление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оказанию услуг в области связи с использованием радиочастотного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спектра, суммах такой разовой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платы, подлежащей уплате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бюджет, и сроках ее уплаты "</w:t>
            </w:r>
          </w:p>
        </w:tc>
      </w:tr>
    </w:tbl>
    <w:bookmarkStart w:name="z8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"Сведения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спектра, суммах такой разовой платы, подлежащей уплате в бюджет, и сроках ее уплаты"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593 Кодекса Республики Казахстан от 25 декабря 2017 года "О налогах и других обязательных платежах в бюджет" (Налоговый кодекс).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должностным лицом, ответственным за составление информации, и представляется в территориальные органы государственных доходов по месту нахождения плательщиков, ежеквартально в срок не позднее 25 числа месяца, следующего за отчетным кварталом.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первым руководителем либо лицом его замещающим, должностным лицом, ответственным за составление информации, и представляется в электронном виде посредством ЕСЭДО с электронно-цифровой подписью.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"№" указывается номер по порядку. Последующая информация не должна прерывать нумерацию по порядку.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"Наименование юридических лиц или фамилия, имя, отчество (при его наличии) физических лиц, получивших разрешительный документ на право использования РЧС, адрес" указывается полное наименование и адрес юридических лиц или фамилия, имя, отчество (при его наличии), адрес физических лиц, получивших разрешительный документ на право использования радиочастотного спектра.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"БИН/ИИН" указывается бизнес-идентификационный номер юридического лица, указанного в графе 2, или индивидуальный идентификационный номер физического лица, указанного в графе 2.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графе 4 "Номер, дата и наименование документа-основания" указывается номер, дата и наименование документа, на основании, которого взимается разовая плата уполномоченным государственным органом, осуществляющим реализацию государственной политики в области связи,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5 июля 2004 года "О связи".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"Вид радиосвязи/Диапазон частот для цифрового эфирного телерадиовещания" указывается вид радиосвязи и диапазон частот для цифрового эфирного телерадиовещания.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6"Административно-территориальная единица" указывается административно-территориальная единица.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7"Мощность передающего средства, Ватт" указывается мощность передающего средства в ватт.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8"Ширина полосы по факту (килогерц, мегагерц)" указывается ширина полосы по факту в килогерцах или мегагерцах.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9 "Срок уплаты" указывается каждый срок уплаты, установленный для пользователей радиочастотного спектра день, месяц и год.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10"Сумма разовой платы, подлежащая уплате в бюджет" указывается сумма разовой платы, подлежащая уплате в бюджет.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11"Номер и дата платежного документа, подтверждающего уплату" указывается номер и дата платежного документа, подтверждающего уплату.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февраля 2018 года № 181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плательщиках, объектах обложения платой, выданных разрешениях, периоде их действия, внесенных изменениях и дополнениях в выданные разрешения, суммах платы за предоставление междугородной и (или) международной телефонной связи, а также сотовой связи</w:t>
      </w:r>
    </w:p>
    <w:bookmarkEnd w:id="82"/>
    <w:bookmarkStart w:name="z103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20___ г. __ квартал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84"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юридических лиц получивших разрешительный документ на право предоставления междугородной и (или) международной телефонной связи, а также сотовой связи, адрес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дата разрешительного документа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разрешительного документа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  связи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предполагаемых доходов плательщиков от предоставления услуг электрической связи (телекоммуникаций) в отчетном периоде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платы,(%)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годовой платы,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тыс.тенге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предоставления междугородной и (или) международной телефонной связи, а также сотовой связи (количество месяцев)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подлежащая внесению в бюджет за отчетный период (тенге)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уплачено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85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_______________________________________________________________________________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руководителя уполномоченного государственного органа в области связи либо лица его замещающего)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 отчество (при его наличии) работника, ответственного за составление сведений)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составления "___" ______________________20___года </w:t>
            </w:r>
          </w:p>
        </w:tc>
      </w:tr>
    </w:tbl>
    <w:bookmarkStart w:name="z11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"Сведения о плательщиках, объектах обложения платой, выданных разрешениях, периоде их действия, внесенных изменениях и дополнениях в выданные разрешения, суммах платы за предоставление междугородной и (или) международной телефонной связи, а также сотовой связи" приведена в приложении к настоящей форме</w:t>
      </w:r>
    </w:p>
    <w:bookmarkEnd w:id="87"/>
    <w:bookmarkStart w:name="z11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 БИН – бизнес-идентификационный номер.</w:t>
      </w:r>
    </w:p>
    <w:bookmarkEnd w:id="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"Сведения о плательщиках,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объектах обложения платой, выданных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разрешениях, периоде их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внесенных изменениях и дополнениях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выданные разрешения, суммах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платы за предоставление междугородной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международной телефонной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связи, а также сотовой связи"</w:t>
            </w:r>
          </w:p>
        </w:tc>
      </w:tr>
    </w:tbl>
    <w:bookmarkStart w:name="z11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"Сведения о плательщиках, объектах обложения платой, выданных разрешениях, периоде их действия, внесенных изменениях и дополнениях в выданные разрешения, суммах платы за предоставление междугородной и (или) международной телефонной связи, а также сотовой связи"</w:t>
      </w:r>
    </w:p>
    <w:bookmarkEnd w:id="89"/>
    <w:bookmarkStart w:name="z11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598 Кодекса Республики Казахстан от 25декабря 2017 года "О налогах и других обязательных платежах в бюджет" (Налоговый кодекс).</w:t>
      </w:r>
    </w:p>
    <w:bookmarkEnd w:id="90"/>
    <w:bookmarkStart w:name="z11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должностным лицом, ответственным за составление информации и представляется в территориальные органы государственных доходов по месту нахождения плательщиков, в следующие сроки:</w:t>
      </w:r>
    </w:p>
    <w:bookmarkEnd w:id="91"/>
    <w:bookmarkStart w:name="z11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случае, установленном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602 Налогового Кодекса, – не позднее 25 февраля налогового периода;</w:t>
      </w:r>
    </w:p>
    <w:bookmarkEnd w:id="92"/>
    <w:bookmarkStart w:name="z11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случае, установленном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602 Налогового Кодекса, – не позднее 25 числа месяца, следующего за месяцем получения налогоплательщиком разрешения на предоставление междугородной и (или) международной телефонной связи, а также сотовой связи.</w:t>
      </w:r>
    </w:p>
    <w:bookmarkEnd w:id="93"/>
    <w:bookmarkStart w:name="z12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первым руководителем либо лицом его замещающим, должностным лицом, ответственным за составление информации, и представляется в электронном виде посредством ЕСЭДО с электронно-цифровой подписью.</w:t>
      </w:r>
    </w:p>
    <w:bookmarkEnd w:id="94"/>
    <w:bookmarkStart w:name="z12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"№" указывается номер по порядку. Последующая информация не должна прерывать нумерацию по порядку.</w:t>
      </w:r>
    </w:p>
    <w:bookmarkEnd w:id="95"/>
    <w:bookmarkStart w:name="z12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"Наименование юридических лиц, получивших разрешительный документ на право предоставления междугородной и (или) международной телефонной связи, а также сотовой связи, адрес" указывается полное наименование и адрес юридических лиц, получивших разрешительный документ на право предоставления междугородной и (или) международной телефонной связи, а также сотовой связи.</w:t>
      </w:r>
    </w:p>
    <w:bookmarkEnd w:id="96"/>
    <w:bookmarkStart w:name="z12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"БИН" указывается бизнес-идентификационный номер юридического лица, указанного в графе 2.</w:t>
      </w:r>
    </w:p>
    <w:bookmarkEnd w:id="97"/>
    <w:bookmarkStart w:name="z12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графе 4 "Номер, дата разрешительного документа" указывается номер, дата разрешительного документа выданного уполномоченным государственным органом, осуществляющим реализацию государственной политики в области связи,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5 июля 2004 года "О связи" (далее-Закон).</w:t>
      </w:r>
    </w:p>
    <w:bookmarkEnd w:id="98"/>
    <w:bookmarkStart w:name="z12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5 "Срок действия разрешительного документа" указывается срок действия разрешительного документа выданного уполномоченным государственным органом, осуществляющим реализацию государственной политики в области связи, в соответствии с Законом.</w:t>
      </w:r>
    </w:p>
    <w:bookmarkEnd w:id="99"/>
    <w:bookmarkStart w:name="z12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6 "Вид связи" указывается вид связи.</w:t>
      </w:r>
    </w:p>
    <w:bookmarkEnd w:id="100"/>
    <w:bookmarkStart w:name="z12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"Объем предполагаемых доходов плательщиков от предоставления услуг электрической связи (телекоммуникаций) в отчетном периоде" указывается объем предполагаемых доходов плательщиков от предоставления услуг электрической связи (телекоммуникаций) в отчетном периоде.</w:t>
      </w:r>
    </w:p>
    <w:bookmarkEnd w:id="101"/>
    <w:bookmarkStart w:name="z12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8 "Годовая ставка платы, (%)" указывается годовая ставка платы в процентах.</w:t>
      </w:r>
    </w:p>
    <w:bookmarkEnd w:id="102"/>
    <w:bookmarkStart w:name="z12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9 "Сумма годовой платы, тыс.тенге" указывается годовая сумма платы в тысячах тенге.</w:t>
      </w:r>
    </w:p>
    <w:bookmarkEnd w:id="103"/>
    <w:bookmarkStart w:name="z13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"Период предоставления междугородной и (или) международной телефонной связи, а также сотовой связи (количество месяцев)" указывается количество месяцев использования междугородной и (или) международной телефонной связи, а также сотовой связи.</w:t>
      </w:r>
    </w:p>
    <w:bookmarkEnd w:id="104"/>
    <w:bookmarkStart w:name="z13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"Сумма, подлежащая внесению в бюджет за отчетный период (тенге)" указывается начисленная сумма, подлежащая внесению в бюджет за отчетный период в тенге.</w:t>
      </w:r>
    </w:p>
    <w:bookmarkEnd w:id="105"/>
    <w:bookmarkStart w:name="z13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12 "Сумма, подлежащая внесению в бюджет за отчетный период (тенге)" указывается уплаченная сумма, подлежащая внесению в бюджет за отчетный период в тенге.</w:t>
      </w:r>
    </w:p>
    <w:bookmarkEnd w:id="10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