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f6133e" w14:textId="df6133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Министра сельского хозяйства Республики Казахстан от 30 июля 2009 года № 434 "Об утверждении Государственного реестра селекционных достижений, рекомендуемых к использованию в Республике Казахстан, и Перечня перспективных сортов сельскохозяйственных растений"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Республики Казахстан - Министра сельского хозяйства Республики Казахстан от 28 февраля 2018 года № 95. Зарегистрирован в Министерстве юстиции Республики Казахстан 20 марта 2018 года № 16634. Утратил силу приказом Министра сельского хозяйства Республики Казахстан от 13 июля 2026 года № 275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сельского хозяйства РК от 13.07.2026 </w:t>
      </w:r>
      <w:r>
        <w:rPr>
          <w:rFonts w:ascii="Times New Roman"/>
          <w:b w:val="false"/>
          <w:i w:val="false"/>
          <w:color w:val="ff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30 июля 2009 года № 434 "Об утверждении Государственного реестра селекционных достижений, рекомендуемых к использованию в Республике Казахстан, и Перечня перспективных сортов сельскохозяйственных растений" (зарегистрирован в Реестре государственной регистрации нормативных правовых актов под № 5759, опубликован в 2009 году в Собрании актов центральных исполнительных и иных центральных государственных органов Республики Казахстан, № 10) следующие изменения и дополнение: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Государственный реестр</w:t>
      </w:r>
      <w:r>
        <w:rPr>
          <w:rFonts w:ascii="Times New Roman"/>
          <w:b w:val="false"/>
          <w:i w:val="false"/>
          <w:color w:val="000000"/>
          <w:sz w:val="28"/>
        </w:rPr>
        <w:t xml:space="preserve"> селекционных достижений, рекомендуемых к использованию в Республике Казахстан (далее – Реестр), утвержденный указанным приказом,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Реестру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Реестру: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367, 368, 369, 370, 371, 372, 373, 374, 375, 376, 377, 378, 379, 380, 381 и 382 следующего содержания: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"367. Nuseed Evropa LTD, Англия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368. Maisadour semences, Франция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369. Wiersum Plantbreeding BV, Германия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370. Agroscope Changins - Wädenswil ACW, Швейцария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371. ООО "ТСО-Саратов", Россия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372. GOLDEN WEST SEED BULGARIA Ltd, Болгария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373. ZEAINVENT TRNAVA s.r.o., Словакия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374. LABOULET Semences, Франция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375. Коюда С.П., Полушкин П.В., Пархоменко И.С., Россия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376. АО "Цинь Фен Юань", Китай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377. ООО "Всерусский НИИ сорго и сои "Славянское поле", Россия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378. Хроматин Инк, США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379. Фельдзаатен Фройденбергер ГмбХ, Германия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380. ООО "НИИ овощеводства защищенного грунта", Россия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381. ООО "Селекционная фирма Гавриш", Россия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382. ООО НПК "АгроАльянс", Россия";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перспективных сортов сельскохозяйственных растений, утвержденный указанным приказом,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земледелия Министерства сельского хозяйства Республики Казахстан в установленном законодательством порядке обеспечить: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 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приказа на интернет-ресурсе Министерства сельского хозяйства Республики Казахстан после его официального опубликования;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течение десяти рабочих дней после государственной регистрации настоящего приказа представление в Департамент юридической службы Министерства сельского хозяйства Республики Казахстан сведений об исполнении мероприятий, предусмотренных подпунктами 1), 2), 3) и 4) настоящего пункта.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–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сельского хозяйства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У. 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Заместителя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Премьер-Министра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февраля 2018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июля 2009 года № 434</w:t>
            </w:r>
          </w:p>
        </w:tc>
      </w:tr>
    </w:tbl>
    <w:bookmarkStart w:name="z37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реестр селекционных достижений, рекомендуемых к использованию в Республике Казахстан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Порядковый номер</w:t>
            </w:r>
          </w:p>
          <w:bookmarkEnd w:id="29"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сорта, гибрида*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допуска**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оригинатора***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Признаки****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1. Зерновые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1.1. Пшеница мягкая озимая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Triticum aestivum L. emend. Fiori et Paol.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  <w:bookmarkEnd w:id="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АКТЕРЕКСКАЯ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  <w:bookmarkEnd w:id="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  <w:bookmarkEnd w:id="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АЛМАЛЫ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  <w:bookmarkEnd w:id="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  <w:bookmarkEnd w:id="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АРАП УЛУЧШЕННЫЙ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  <w:bookmarkEnd w:id="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БЕЗОСТАЯ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  <w:bookmarkEnd w:id="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БОГАРНАЯ 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  <w:bookmarkEnd w:id="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  <w:bookmarkEnd w:id="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ВИКТОРИЯ ОДЕССКАЯ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  <w:bookmarkEnd w:id="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  <w:bookmarkEnd w:id="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ДАУЛЕТ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  <w:bookmarkEnd w:id="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ДОН 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  <w:bookmarkEnd w:id="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ЕГЕМЕН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  <w:bookmarkEnd w:id="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ЕГЕМЕН – 20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  <w:bookmarkEnd w:id="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ЖЕМЧУЖИНА ПОВОЛЖЬЯ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  <w:bookmarkEnd w:id="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ЖЕТЫСУ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  <w:bookmarkEnd w:id="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  <w:bookmarkEnd w:id="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ОЗИМАЯ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  <w:bookmarkEnd w:id="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КАРАБАЛЫКСКАЯ 101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  <w:bookmarkEnd w:id="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10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  <w:bookmarkEnd w:id="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КАРЛЫГАШ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  <w:bookmarkEnd w:id="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  <w:bookmarkEnd w:id="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КОНДИТЕРСКАЯ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  <w:bookmarkEnd w:id="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КРАСНОВОДОПАДСКАЯ 210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  <w:bookmarkEnd w:id="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КУЙБЫШЕВКА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129, 96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  <w:bookmarkEnd w:id="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ЛЮТЕСЦЕНС 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  <w:bookmarkEnd w:id="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МАЙРА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  <w:bookmarkEnd w:id="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МАМЫР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  <w:bookmarkEnd w:id="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МАТАЙ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  <w:bookmarkEnd w:id="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МЕРЕКЕ 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  <w:bookmarkEnd w:id="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МИРОНОВСКАЯ 808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1, 5, 7, 10, 13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  <w:bookmarkEnd w:id="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  <w:bookmarkEnd w:id="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НУРЕКЕ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  <w:bookmarkEnd w:id="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ОДЕССКАЯ 120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  <w:bookmarkEnd w:id="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ОДЕССКАЯ 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169, 139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  <w:bookmarkEnd w:id="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ОКТЯБРИНА 70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  <w:bookmarkEnd w:id="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ПИСАНКА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139, 169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  <w:bookmarkEnd w:id="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  <w:bookmarkEnd w:id="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РАСАД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  <w:bookmarkEnd w:id="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САПАЛЫ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  <w:bookmarkEnd w:id="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  <w:bookmarkEnd w:id="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СЕЛЯНКА ОДЕССКАЯ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2, 5, 7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139, 169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  <w:bookmarkEnd w:id="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СИБИНКА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90, 79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  <w:bookmarkEnd w:id="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СТЕКЛОВИДНАЯ 24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  <w:bookmarkEnd w:id="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СКАРБНИЦА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139, 169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  <w:bookmarkEnd w:id="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ФАРАБИ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  <w:bookmarkEnd w:id="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ЭРИТРОСПЕРМУМ 350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  <w:bookmarkEnd w:id="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ЮБИЛЕЙНАЯ 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  <w:bookmarkEnd w:id="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ЮЖНАЯ 12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1.2. Пшеница твердая озимая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Triticum durum Desf.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  <w:bookmarkEnd w:id="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АЙСБЕРГ ОДЕССКИЙ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  <w:bookmarkEnd w:id="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АРГОНАВТ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  <w:bookmarkEnd w:id="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ЯНТАРЬ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1.3. Ячмень озимый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Hordeum vulgare L. sensu lato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  <w:bookmarkEnd w:id="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АЙДЫН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  <w:bookmarkEnd w:id="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 54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  <w:bookmarkEnd w:id="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ДОСТОЙНЫЙ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  <w:bookmarkEnd w:id="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ЗЫМОВЫЙ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  <w:bookmarkEnd w:id="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НЕКТАРИЯ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  <w:bookmarkEnd w:id="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  <w:bookmarkEnd w:id="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РОСАВА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  <w:bookmarkEnd w:id="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СКАРПИЯ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  <w:bookmarkEnd w:id="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29, 302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1.4. Рожь озимая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Secale cereale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  <w:bookmarkEnd w:id="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  <w:bookmarkEnd w:id="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  <w:bookmarkEnd w:id="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ЧУЛПАН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1.5. Тритикале озимая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Triticosecale Wittmack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  <w:bookmarkEnd w:id="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АНТОСЬ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  <w:bookmarkEnd w:id="1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  <w:bookmarkEnd w:id="1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1.6. Пшеница мягкая яровая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Triticum aestivum L. emend. Fiori et Paol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  <w:bookmarkEnd w:id="1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АКМОЛА 2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  <w:bookmarkEnd w:id="1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АКТОБЕ 39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  <w:bookmarkEnd w:id="1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  <w:bookmarkEnd w:id="1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АЛМАКЕН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  <w:bookmarkEnd w:id="1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  <w:bookmarkEnd w:id="1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АЛТАЙСКАЯ 325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  <w:bookmarkEnd w:id="1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АЛТАЙСКАЯ ЖНИЦА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  <w:bookmarkEnd w:id="1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АЛЬБИДУМ 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  <w:bookmarkEnd w:id="1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АЛЬБИДУМ 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  <w:bookmarkEnd w:id="1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  <w:bookmarkEnd w:id="1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  <w:bookmarkEnd w:id="1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  <w:bookmarkEnd w:id="1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2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  <w:bookmarkEnd w:id="1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 САПА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  <w:bookmarkEnd w:id="1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АВАНГАРД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  <w:bookmarkEnd w:id="1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  <w:bookmarkEnd w:id="1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2, 19, 281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  <w:bookmarkEnd w:id="1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148, 104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  <w:bookmarkEnd w:id="1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ВОЛГОУРАЛЬСКАЯ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40, 129, 114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  <w:bookmarkEnd w:id="1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ГВАДАЛУП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  <w:bookmarkEnd w:id="1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ГЛУБОЧАНКА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  <w:bookmarkEnd w:id="1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ДАРЬЯ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  <w:bookmarkEnd w:id="1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  <w:bookmarkEnd w:id="1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ЕРТIC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  <w:bookmarkEnd w:id="1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ЕРТIC 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  <w:bookmarkEnd w:id="1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  <w:bookmarkEnd w:id="1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  <w:bookmarkEnd w:id="1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КВИНТУС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  <w:bookmarkEnd w:id="1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РАННЕСПЕЛАЯ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  <w:bookmarkEnd w:id="1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  <w:bookmarkEnd w:id="1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10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  <w:bookmarkEnd w:id="1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15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  <w:bookmarkEnd w:id="1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  <w:bookmarkEnd w:id="1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19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  <w:bookmarkEnd w:id="1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25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  <w:bookmarkEnd w:id="1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КАРАБАЛЫКСКАЯ 20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  <w:bookmarkEnd w:id="1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КАРАБАЛЫКСКАЯ 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  <w:bookmarkEnd w:id="1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КАРАБАЛЫКСКАЯ 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24, 28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  <w:bookmarkEnd w:id="1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  <w:bookmarkEnd w:id="1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  <w:bookmarkEnd w:id="1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8, 10, 12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  <w:bookmarkEnd w:id="1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3, 5, 8, 10, 12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  <w:bookmarkEnd w:id="1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  <w:bookmarkEnd w:id="1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КОНДИТЕРСКАЯ ЯРОВАЯ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  <w:bookmarkEnd w:id="1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КУТУЛУКСКАЯ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  <w:bookmarkEnd w:id="1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ЛАМИС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  <w:bookmarkEnd w:id="1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ЛЮБАВА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  <w:bookmarkEnd w:id="1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ЛЮБАВА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  <w:bookmarkEnd w:id="1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ЛЮТЕСЦЕНС 32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  <w:bookmarkEnd w:id="1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ЛЮТЕСЦЕНС 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  <w:bookmarkEnd w:id="1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ЛЮТЕСЦЕНС 521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  <w:bookmarkEnd w:id="1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ЛЯЗЗАТ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  <w:bookmarkEnd w:id="1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МЕЛОДИЯ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  <w:bookmarkEnd w:id="1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16, 18,255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  <w:bookmarkEnd w:id="1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НАДЕЖДА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16, 18, 255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  <w:bookmarkEnd w:id="1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НАРГИЗ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  <w:bookmarkEnd w:id="1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КРАСА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  <w:bookmarkEnd w:id="1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  <w:bookmarkEnd w:id="1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  <w:bookmarkEnd w:id="1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  <w:bookmarkEnd w:id="1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  <w:bookmarkEnd w:id="1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  <w:bookmarkEnd w:id="1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  <w:bookmarkEnd w:id="1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  <w:bookmarkEnd w:id="1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35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138, 282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  <w:bookmarkEnd w:id="1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36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138, 282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  <w:bookmarkEnd w:id="1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  <w:bookmarkEnd w:id="1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38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138, 282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  <w:bookmarkEnd w:id="1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  <w:bookmarkEnd w:id="1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ОРАЛ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19, 40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138.</w:t>
            </w:r>
          </w:p>
          <w:bookmarkEnd w:id="1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ОСКЕМЕН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139.</w:t>
            </w:r>
          </w:p>
          <w:bookmarkEnd w:id="1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ЮБИЛЕЙНАЯ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140.</w:t>
            </w:r>
          </w:p>
          <w:bookmarkEnd w:id="1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141.</w:t>
            </w:r>
          </w:p>
          <w:bookmarkEnd w:id="1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ПАМЯТЬ 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142.</w:t>
            </w:r>
          </w:p>
          <w:bookmarkEnd w:id="1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АЗИЕВА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143.</w:t>
            </w:r>
          </w:p>
          <w:bookmarkEnd w:id="1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РОСИНКА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144.</w:t>
            </w:r>
          </w:p>
          <w:bookmarkEnd w:id="1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145.</w:t>
            </w:r>
          </w:p>
          <w:bookmarkEnd w:id="1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САМГАУ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146.</w:t>
            </w:r>
          </w:p>
          <w:bookmarkEnd w:id="1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147.</w:t>
            </w:r>
          </w:p>
          <w:bookmarkEnd w:id="1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2, 7, 8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148.</w:t>
            </w:r>
          </w:p>
          <w:bookmarkEnd w:id="1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149.</w:t>
            </w:r>
          </w:p>
          <w:bookmarkEnd w:id="1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150.</w:t>
            </w:r>
          </w:p>
          <w:bookmarkEnd w:id="1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СВЕТЛАНКА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151.</w:t>
            </w:r>
          </w:p>
          <w:bookmarkEnd w:id="1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СЕВЕРЯНКА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16, 275, 30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152.</w:t>
            </w:r>
          </w:p>
          <w:bookmarkEnd w:id="1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153.</w:t>
            </w:r>
          </w:p>
          <w:bookmarkEnd w:id="1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ВОЛНА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154.</w:t>
            </w:r>
          </w:p>
          <w:bookmarkEnd w:id="1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2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155.</w:t>
            </w:r>
          </w:p>
          <w:bookmarkEnd w:id="1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50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156.</w:t>
            </w:r>
          </w:p>
          <w:bookmarkEnd w:id="1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60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4, 315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157.</w:t>
            </w:r>
          </w:p>
          <w:bookmarkEnd w:id="1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СХ211.13581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158.</w:t>
            </w:r>
          </w:p>
          <w:bookmarkEnd w:id="1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ТӘУЕЛСІЗДІК 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159.</w:t>
            </w:r>
          </w:p>
          <w:bookmarkEnd w:id="1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УЛЬБИНКА 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160.</w:t>
            </w:r>
          </w:p>
          <w:bookmarkEnd w:id="1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161.</w:t>
            </w:r>
          </w:p>
          <w:bookmarkEnd w:id="1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УРАЛОСИБИРСКАЯ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138, 282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162.</w:t>
            </w:r>
          </w:p>
          <w:bookmarkEnd w:id="1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ФАНТАЗИЯ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163.</w:t>
            </w:r>
          </w:p>
          <w:bookmarkEnd w:id="1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ЦЕЛИНА 50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164.</w:t>
            </w:r>
          </w:p>
          <w:bookmarkEnd w:id="1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ЦЕЛИННАЯ 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165.</w:t>
            </w:r>
          </w:p>
          <w:bookmarkEnd w:id="2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ЦЕЛИННАЯ 3С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166.</w:t>
            </w:r>
          </w:p>
          <w:bookmarkEnd w:id="2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167.</w:t>
            </w:r>
          </w:p>
          <w:bookmarkEnd w:id="2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УЛУЧШЕННАЯ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168.</w:t>
            </w:r>
          </w:p>
          <w:bookmarkEnd w:id="2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2007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169.</w:t>
            </w:r>
          </w:p>
          <w:bookmarkEnd w:id="2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2012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170.</w:t>
            </w:r>
          </w:p>
          <w:bookmarkEnd w:id="2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171.</w:t>
            </w:r>
          </w:p>
          <w:bookmarkEnd w:id="2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ЮГО-ВОСТОЧНАЯ 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85, 114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1.7. Пшеница твердая яровая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Triticum durum Desf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172.</w:t>
            </w:r>
          </w:p>
          <w:bookmarkEnd w:id="2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АЛЕЙСКАЯ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173.</w:t>
            </w:r>
          </w:p>
          <w:bookmarkEnd w:id="2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174.</w:t>
            </w:r>
          </w:p>
          <w:bookmarkEnd w:id="2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ЯНТАРЬ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175.</w:t>
            </w:r>
          </w:p>
          <w:bookmarkEnd w:id="2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АЛТЫН-ДАЛА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(*),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176.</w:t>
            </w:r>
          </w:p>
          <w:bookmarkEnd w:id="2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АСАНГАЛИ 20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177.</w:t>
            </w:r>
          </w:p>
          <w:bookmarkEnd w:id="2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ACHILLE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178.</w:t>
            </w:r>
          </w:p>
          <w:bookmarkEnd w:id="2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БЕЗЕНЧУКСКАЯ 139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179.</w:t>
            </w:r>
          </w:p>
          <w:bookmarkEnd w:id="2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БЕЗЕНЧУКСКАЯ 182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180.</w:t>
            </w:r>
          </w:p>
          <w:bookmarkEnd w:id="2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ГОРДЕИФОРМЕ 254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181.</w:t>
            </w:r>
          </w:p>
          <w:bookmarkEnd w:id="2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ДАМСИНСКАЯ 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182.</w:t>
            </w:r>
          </w:p>
          <w:bookmarkEnd w:id="2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ДАМСИНСКАЯ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ЯНТАРНАЯ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183.</w:t>
            </w:r>
          </w:p>
          <w:bookmarkEnd w:id="2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ДАМСИНСКАЯ ЮБИЛЕЙНАЯ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184.</w:t>
            </w:r>
          </w:p>
          <w:bookmarkEnd w:id="2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ЖЕМЧУЖИНА СИБИРИ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185.</w:t>
            </w:r>
          </w:p>
          <w:bookmarkEnd w:id="2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186.</w:t>
            </w:r>
          </w:p>
          <w:bookmarkEnd w:id="2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187.</w:t>
            </w:r>
          </w:p>
          <w:bookmarkEnd w:id="2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КОРОНА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188.</w:t>
            </w:r>
          </w:p>
          <w:bookmarkEnd w:id="2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КАРГАЛА 9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189.</w:t>
            </w:r>
          </w:p>
          <w:bookmarkEnd w:id="2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КАРГАЛА 69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190.</w:t>
            </w:r>
          </w:p>
          <w:bookmarkEnd w:id="2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ЛАВИНА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191.</w:t>
            </w:r>
          </w:p>
          <w:bookmarkEnd w:id="2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192.</w:t>
            </w:r>
          </w:p>
          <w:bookmarkEnd w:id="2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193.</w:t>
            </w:r>
          </w:p>
          <w:bookmarkEnd w:id="2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2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194.</w:t>
            </w:r>
          </w:p>
          <w:bookmarkEnd w:id="2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195.</w:t>
            </w:r>
          </w:p>
          <w:bookmarkEnd w:id="2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ОРЕНБУРГСКАЯ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196.</w:t>
            </w:r>
          </w:p>
          <w:bookmarkEnd w:id="2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ОМСКИЙ ИЗУМРУД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197.</w:t>
            </w:r>
          </w:p>
          <w:bookmarkEnd w:id="2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СТЕПНАЯ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198.</w:t>
            </w:r>
          </w:p>
          <w:bookmarkEnd w:id="2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ЯНТАРНАЯ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199.</w:t>
            </w:r>
          </w:p>
          <w:bookmarkEnd w:id="2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СЕРКЕ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200.</w:t>
            </w:r>
          </w:p>
          <w:bookmarkEnd w:id="2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СИД 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28, 19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201.</w:t>
            </w:r>
          </w:p>
          <w:bookmarkEnd w:id="2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СОЛНЕЧНАЯ 573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202.</w:t>
            </w:r>
          </w:p>
          <w:bookmarkEnd w:id="2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ШАРИФА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1.8. Пшеница тургидум</w:t>
            </w:r>
          </w:p>
          <w:bookmarkEnd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Triticum turgidum turanicum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203.</w:t>
            </w:r>
          </w:p>
          <w:bookmarkEnd w:id="2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ХОРАСАН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1.9. Ячмень яровой</w:t>
            </w:r>
          </w:p>
          <w:bookmarkEnd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Hordeum vulgare L. sensu lato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204.</w:t>
            </w:r>
          </w:p>
          <w:bookmarkEnd w:id="2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АКЖОЛ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205.</w:t>
            </w:r>
          </w:p>
          <w:bookmarkEnd w:id="2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1, 3, 5, 6, 10, 13, 14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206.</w:t>
            </w:r>
          </w:p>
          <w:bookmarkEnd w:id="2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АСЕМ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207.</w:t>
            </w:r>
          </w:p>
          <w:bookmarkEnd w:id="2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2000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208.</w:t>
            </w:r>
          </w:p>
          <w:bookmarkEnd w:id="2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АМУЛЕТ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209.</w:t>
            </w:r>
          </w:p>
          <w:bookmarkEnd w:id="2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БАЙШЕШЕК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210.</w:t>
            </w:r>
          </w:p>
          <w:bookmarkEnd w:id="2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БЕАТРИКС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211.</w:t>
            </w:r>
          </w:p>
          <w:bookmarkEnd w:id="2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212.</w:t>
            </w:r>
          </w:p>
          <w:bookmarkEnd w:id="2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ВЕЛИКАН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213.</w:t>
            </w:r>
          </w:p>
          <w:bookmarkEnd w:id="2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ВОРСИНСКИЙ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5, 10,13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214.</w:t>
            </w:r>
          </w:p>
          <w:bookmarkEnd w:id="2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215.</w:t>
            </w:r>
          </w:p>
          <w:bookmarkEnd w:id="2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ГЕТЬМАН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216.</w:t>
            </w:r>
          </w:p>
          <w:bookmarkEnd w:id="2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ДОНЕЦКИЙ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1, 2, 5, 7, 8, 10, 14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217.</w:t>
            </w:r>
          </w:p>
          <w:bookmarkEnd w:id="2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ДОНЕЦКИЙ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218.</w:t>
            </w:r>
          </w:p>
          <w:bookmarkEnd w:id="2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ЖУЛДЫЗ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219.</w:t>
            </w:r>
          </w:p>
          <w:bookmarkEnd w:id="2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220.</w:t>
            </w:r>
          </w:p>
          <w:bookmarkEnd w:id="2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ЗАЛОМЕ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221.</w:t>
            </w:r>
          </w:p>
          <w:bookmarkEnd w:id="2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ИЛЕК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222.</w:t>
            </w:r>
          </w:p>
          <w:bookmarkEnd w:id="2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ИЛЕК 16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223.</w:t>
            </w:r>
          </w:p>
          <w:bookmarkEnd w:id="2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ИЛЕК 36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224.</w:t>
            </w:r>
          </w:p>
          <w:bookmarkEnd w:id="2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КАЗСУФФЛЕ-1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18, 325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225.</w:t>
            </w:r>
          </w:p>
          <w:bookmarkEnd w:id="2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КАНГУ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226.</w:t>
            </w:r>
          </w:p>
          <w:bookmarkEnd w:id="2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227.</w:t>
            </w:r>
          </w:p>
          <w:bookmarkEnd w:id="2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150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2, 8, 10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228.</w:t>
            </w:r>
          </w:p>
          <w:bookmarkEnd w:id="2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КАРАГАНДИНСКИЙ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229.</w:t>
            </w:r>
          </w:p>
          <w:bookmarkEnd w:id="2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КАРАГАНДИНСКИЙ 6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(*),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230.</w:t>
            </w:r>
          </w:p>
          <w:bookmarkEnd w:id="2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КВЕНЧ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231.</w:t>
            </w:r>
          </w:p>
          <w:bookmarkEnd w:id="2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КЕДР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232.</w:t>
            </w:r>
          </w:p>
          <w:bookmarkEnd w:id="2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КОМПАКТ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233.</w:t>
            </w:r>
          </w:p>
          <w:bookmarkEnd w:id="2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КСАНАДУ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234.</w:t>
            </w:r>
          </w:p>
          <w:bookmarkEnd w:id="2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КУРАЛАЙ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235.</w:t>
            </w:r>
          </w:p>
          <w:bookmarkEnd w:id="2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МАЛЦ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236.</w:t>
            </w:r>
          </w:p>
          <w:bookmarkEnd w:id="2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МЕДИКУМ 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28, 67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237.</w:t>
            </w:r>
          </w:p>
          <w:bookmarkEnd w:id="2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МЕДИКУМ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238.</w:t>
            </w:r>
          </w:p>
          <w:bookmarkEnd w:id="2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ОВЕРТЮР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239.</w:t>
            </w:r>
          </w:p>
          <w:bookmarkEnd w:id="2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ОДЕССКИЙ 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240.</w:t>
            </w:r>
          </w:p>
          <w:bookmarkEnd w:id="2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ОДИССЕЙ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241.</w:t>
            </w:r>
          </w:p>
          <w:bookmarkEnd w:id="2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ОМСКИЙ 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242.</w:t>
            </w:r>
          </w:p>
          <w:bookmarkEnd w:id="2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ОМСКИЙ 95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243.</w:t>
            </w:r>
          </w:p>
          <w:bookmarkEnd w:id="2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ПРЕСТИЖ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244.</w:t>
            </w:r>
          </w:p>
          <w:bookmarkEnd w:id="2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РИКОТЕНЗЕ 2006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245.</w:t>
            </w:r>
          </w:p>
          <w:bookmarkEnd w:id="2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САБИР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246.</w:t>
            </w:r>
          </w:p>
          <w:bookmarkEnd w:id="2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САНШАЙН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247.</w:t>
            </w:r>
          </w:p>
          <w:bookmarkEnd w:id="2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САУЛЕ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248.</w:t>
            </w:r>
          </w:p>
          <w:bookmarkEnd w:id="2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249.</w:t>
            </w:r>
          </w:p>
          <w:bookmarkEnd w:id="2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 1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250.</w:t>
            </w:r>
          </w:p>
          <w:bookmarkEnd w:id="2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СЕБАСТЬЯН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251.</w:t>
            </w:r>
          </w:p>
          <w:bookmarkEnd w:id="2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СИБИРСКИЙ АВАНГАРД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252.</w:t>
            </w:r>
          </w:p>
          <w:bookmarkEnd w:id="2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СИГНАЛ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253.</w:t>
            </w:r>
          </w:p>
          <w:bookmarkEnd w:id="2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СИЛЬФИДА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254.</w:t>
            </w:r>
          </w:p>
          <w:bookmarkEnd w:id="2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СКАРЛЕТТ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255.</w:t>
            </w:r>
          </w:p>
          <w:bookmarkEnd w:id="2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СУСЫН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256.</w:t>
            </w:r>
          </w:p>
          <w:bookmarkEnd w:id="2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СЫМБАТ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257.</w:t>
            </w:r>
          </w:p>
          <w:bookmarkEnd w:id="2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 АРУЫ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258.</w:t>
            </w:r>
          </w:p>
          <w:bookmarkEnd w:id="2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ТРАВЕЛЕР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259.</w:t>
            </w:r>
          </w:p>
          <w:bookmarkEnd w:id="2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ТУЛПАР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260.</w:t>
            </w:r>
          </w:p>
          <w:bookmarkEnd w:id="2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ТУРАН-2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261.</w:t>
            </w:r>
          </w:p>
          <w:bookmarkEnd w:id="2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УБАГАН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262.</w:t>
            </w:r>
          </w:p>
          <w:bookmarkEnd w:id="3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УЛАР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263.</w:t>
            </w:r>
          </w:p>
          <w:bookmarkEnd w:id="3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ЦЕЛИННЫЙ 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264.</w:t>
            </w:r>
          </w:p>
          <w:bookmarkEnd w:id="3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ЦЕЛИННЫЙ 91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265.</w:t>
            </w:r>
          </w:p>
          <w:bookmarkEnd w:id="3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ЦЕЛИННЫЙ 2005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13 (*)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266.</w:t>
            </w:r>
          </w:p>
          <w:bookmarkEnd w:id="3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ЦЕЛИННЫЙ ГОЛОЗЕРНЫЙ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1, 2, 7, 10, 12, 13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267.</w:t>
            </w:r>
          </w:p>
          <w:bookmarkEnd w:id="3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ШАХРИСТАН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268.</w:t>
            </w:r>
          </w:p>
          <w:bookmarkEnd w:id="3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ЩЕДРЫЙ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"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1.10. Овес яровой</w:t>
            </w:r>
          </w:p>
          <w:bookmarkEnd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Avena sativa L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269.</w:t>
            </w:r>
          </w:p>
          <w:bookmarkEnd w:id="3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АЛАМАН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"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270.</w:t>
            </w:r>
          </w:p>
          <w:bookmarkEnd w:id="3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АРМАН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271.</w:t>
            </w:r>
          </w:p>
          <w:bookmarkEnd w:id="3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2, 9, 12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272.</w:t>
            </w:r>
          </w:p>
          <w:bookmarkEnd w:id="3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БИТИК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1, 9, 13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273.</w:t>
            </w:r>
          </w:p>
          <w:bookmarkEnd w:id="3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ДОНЕН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274.</w:t>
            </w:r>
          </w:p>
          <w:bookmarkEnd w:id="3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ДУМАН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275.</w:t>
            </w:r>
          </w:p>
          <w:bookmarkEnd w:id="3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ЖОРҒА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276.</w:t>
            </w:r>
          </w:p>
          <w:bookmarkEnd w:id="3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 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277.</w:t>
            </w:r>
          </w:p>
          <w:bookmarkEnd w:id="3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18, 138, 67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278.</w:t>
            </w:r>
          </w:p>
          <w:bookmarkEnd w:id="3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КУЛАГЕР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279.</w:t>
            </w:r>
          </w:p>
          <w:bookmarkEnd w:id="3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ЛЬГОВСКИЙ 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280.</w:t>
            </w:r>
          </w:p>
          <w:bookmarkEnd w:id="3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7, 8, 13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281.</w:t>
            </w:r>
          </w:p>
          <w:bookmarkEnd w:id="3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2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282.</w:t>
            </w:r>
          </w:p>
          <w:bookmarkEnd w:id="3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БОГАЧКОВА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"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283.</w:t>
            </w:r>
          </w:p>
          <w:bookmarkEnd w:id="3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ПЕГАС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284.</w:t>
            </w:r>
          </w:p>
          <w:bookmarkEnd w:id="3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СИНЕЛЬНИКОВСКИЙ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285.</w:t>
            </w:r>
          </w:p>
          <w:bookmarkEnd w:id="3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СКАКУН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115, 144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286.</w:t>
            </w:r>
          </w:p>
          <w:bookmarkEnd w:id="3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1.11. Кукуруза</w:t>
            </w:r>
          </w:p>
          <w:bookmarkEnd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Zea mays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"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287.</w:t>
            </w:r>
          </w:p>
          <w:bookmarkEnd w:id="3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АГРИСТЕР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"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288.</w:t>
            </w:r>
          </w:p>
          <w:bookmarkEnd w:id="3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107 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3, 7, 8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61, 170, 18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0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289.</w:t>
            </w:r>
          </w:p>
          <w:bookmarkEnd w:id="3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 250 МВ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1, 3, 9, 12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"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290.</w:t>
            </w:r>
          </w:p>
          <w:bookmarkEnd w:id="3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 319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"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291.</w:t>
            </w:r>
          </w:p>
          <w:bookmarkEnd w:id="3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 739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3"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292.</w:t>
            </w:r>
          </w:p>
          <w:bookmarkEnd w:id="3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АМАНДО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"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293.</w:t>
            </w:r>
          </w:p>
          <w:bookmarkEnd w:id="3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АРМАН 689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294.</w:t>
            </w:r>
          </w:p>
          <w:bookmarkEnd w:id="3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 33034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295.</w:t>
            </w:r>
          </w:p>
          <w:bookmarkEnd w:id="3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БИЛЬБАО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296.</w:t>
            </w:r>
          </w:p>
          <w:bookmarkEnd w:id="3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БУДАН 237 МВ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1, 2, 3, 5, 7, 8, 9, 10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297.</w:t>
            </w:r>
          </w:p>
          <w:bookmarkEnd w:id="3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БЦ666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298.</w:t>
            </w:r>
          </w:p>
          <w:bookmarkEnd w:id="3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БЦ503ПК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299.</w:t>
            </w:r>
          </w:p>
          <w:bookmarkEnd w:id="3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ГВ9003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300.</w:t>
            </w:r>
          </w:p>
          <w:bookmarkEnd w:id="3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ДАЛА АРУЫ 446 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301.</w:t>
            </w:r>
          </w:p>
          <w:bookmarkEnd w:id="3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ДАНУБИО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"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302.</w:t>
            </w:r>
          </w:p>
          <w:bookmarkEnd w:id="3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ДЕЛИТОП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303.</w:t>
            </w:r>
          </w:p>
          <w:bookmarkEnd w:id="3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ДЕЛЬФИН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304.</w:t>
            </w:r>
          </w:p>
          <w:bookmarkEnd w:id="3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ДК636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305.</w:t>
            </w:r>
          </w:p>
          <w:bookmarkEnd w:id="3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ДКЦ3912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306.</w:t>
            </w:r>
          </w:p>
          <w:bookmarkEnd w:id="3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ДКЦ4590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"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307.</w:t>
            </w:r>
          </w:p>
          <w:bookmarkEnd w:id="3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ДКЦ5031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308.</w:t>
            </w:r>
          </w:p>
          <w:bookmarkEnd w:id="3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ДКЦ5783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"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309.</w:t>
            </w:r>
          </w:p>
          <w:bookmarkEnd w:id="3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ДКЦ6031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"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310.</w:t>
            </w:r>
          </w:p>
          <w:bookmarkEnd w:id="3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ДКЦ6590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"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311.</w:t>
            </w:r>
          </w:p>
          <w:bookmarkEnd w:id="3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312.</w:t>
            </w:r>
          </w:p>
          <w:bookmarkEnd w:id="3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ЕЛЕОНОРА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"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313.</w:t>
            </w:r>
          </w:p>
          <w:bookmarkEnd w:id="3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 ВУЛКАН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"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314.</w:t>
            </w:r>
          </w:p>
          <w:bookmarkEnd w:id="3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 ЛИМЕС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315.</w:t>
            </w:r>
          </w:p>
          <w:bookmarkEnd w:id="3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 ЭПИЛОГ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316.</w:t>
            </w:r>
          </w:p>
          <w:bookmarkEnd w:id="3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ЗПСК 704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317.</w:t>
            </w:r>
          </w:p>
          <w:bookmarkEnd w:id="3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КОЙСАР 429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318.</w:t>
            </w:r>
          </w:p>
          <w:bookmarkEnd w:id="3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125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"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319.</w:t>
            </w:r>
          </w:p>
          <w:bookmarkEnd w:id="3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1"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320.</w:t>
            </w:r>
          </w:p>
          <w:bookmarkEnd w:id="3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499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321.</w:t>
            </w:r>
          </w:p>
          <w:bookmarkEnd w:id="3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509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"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322.</w:t>
            </w:r>
          </w:p>
          <w:bookmarkEnd w:id="3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589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"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323.</w:t>
            </w:r>
          </w:p>
          <w:bookmarkEnd w:id="3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629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324.</w:t>
            </w:r>
          </w:p>
          <w:bookmarkEnd w:id="3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669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"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325.</w:t>
            </w:r>
          </w:p>
          <w:bookmarkEnd w:id="3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678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"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326.</w:t>
            </w:r>
          </w:p>
          <w:bookmarkEnd w:id="3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777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"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327.</w:t>
            </w:r>
          </w:p>
          <w:bookmarkEnd w:id="3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779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"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328.</w:t>
            </w:r>
          </w:p>
          <w:bookmarkEnd w:id="3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КАЗ-ЛК 171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270, 363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329.</w:t>
            </w:r>
          </w:p>
          <w:bookmarkEnd w:id="3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КАЗ-ЛК 178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270, 363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1"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330.</w:t>
            </w:r>
          </w:p>
          <w:bookmarkEnd w:id="3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КАЗ-ЛК 650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270, 363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"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331.</w:t>
            </w:r>
          </w:p>
          <w:bookmarkEnd w:id="3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НИИЗ 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"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332.</w:t>
            </w:r>
          </w:p>
          <w:bookmarkEnd w:id="3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162 МВ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333.</w:t>
            </w:r>
          </w:p>
          <w:bookmarkEnd w:id="3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43 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"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334.</w:t>
            </w:r>
          </w:p>
          <w:bookmarkEnd w:id="3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420АСВ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"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335.</w:t>
            </w:r>
          </w:p>
          <w:bookmarkEnd w:id="3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СВ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"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336.</w:t>
            </w:r>
          </w:p>
          <w:bookmarkEnd w:id="3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 СВ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18, 31, 96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"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337.</w:t>
            </w:r>
          </w:p>
          <w:bookmarkEnd w:id="3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 СВ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"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338.</w:t>
            </w:r>
          </w:p>
          <w:bookmarkEnd w:id="3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 СВ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"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339.</w:t>
            </w:r>
          </w:p>
          <w:bookmarkEnd w:id="3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КИЗУРАКС 150 СВ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4, 18, 40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1"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340.</w:t>
            </w:r>
          </w:p>
          <w:bookmarkEnd w:id="3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ЛАЗУЛИЯ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373, 374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2"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341.</w:t>
            </w:r>
          </w:p>
          <w:bookmarkEnd w:id="3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ЛГ2195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"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342.</w:t>
            </w:r>
          </w:p>
          <w:bookmarkEnd w:id="3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ЛГ3330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4"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343.</w:t>
            </w:r>
          </w:p>
          <w:bookmarkEnd w:id="3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ЛГ3255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5"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344.</w:t>
            </w:r>
          </w:p>
          <w:bookmarkEnd w:id="3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ЛГ3232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"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345.</w:t>
            </w:r>
          </w:p>
          <w:bookmarkEnd w:id="3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ЛГ3258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7"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346.</w:t>
            </w:r>
          </w:p>
          <w:bookmarkEnd w:id="3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ЛГ3607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8"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347.</w:t>
            </w:r>
          </w:p>
          <w:bookmarkEnd w:id="3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ЛГ30500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"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348.</w:t>
            </w:r>
          </w:p>
          <w:bookmarkEnd w:id="3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ЛГ30669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"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349.</w:t>
            </w:r>
          </w:p>
          <w:bookmarkEnd w:id="3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МАТЕУС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1"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350.</w:t>
            </w:r>
          </w:p>
          <w:bookmarkEnd w:id="3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МАРКО 419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2"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351.</w:t>
            </w:r>
          </w:p>
          <w:bookmarkEnd w:id="3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MAS14G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3"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352.</w:t>
            </w:r>
          </w:p>
          <w:bookmarkEnd w:id="3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MAS38D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"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353.</w:t>
            </w:r>
          </w:p>
          <w:bookmarkEnd w:id="3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MAS39T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5"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354.</w:t>
            </w:r>
          </w:p>
          <w:bookmarkEnd w:id="3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MAS55F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"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355.</w:t>
            </w:r>
          </w:p>
          <w:bookmarkEnd w:id="3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 КОППАНЬ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"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356.</w:t>
            </w:r>
          </w:p>
          <w:bookmarkEnd w:id="3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МОЛДАВСКИЙ 215 МВ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208, 151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8"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357.</w:t>
            </w:r>
          </w:p>
          <w:bookmarkEnd w:id="3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МОЛДАВСКИЙ 257 СВ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1, 3, 5, 7, 10, 13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"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358.</w:t>
            </w:r>
          </w:p>
          <w:bookmarkEnd w:id="3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МОЛДАВСКИЙ 277 МВ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"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359.</w:t>
            </w:r>
          </w:p>
          <w:bookmarkEnd w:id="3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МОЛДАВСКИЙ 456 МВ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"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360.</w:t>
            </w:r>
          </w:p>
          <w:bookmarkEnd w:id="4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ПАКО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"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361.</w:t>
            </w:r>
          </w:p>
          <w:bookmarkEnd w:id="4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ТЕРМО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"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362.</w:t>
            </w:r>
          </w:p>
          <w:bookmarkEnd w:id="4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НС2012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4"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363.</w:t>
            </w:r>
          </w:p>
          <w:bookmarkEnd w:id="4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НС3014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"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364.</w:t>
            </w:r>
          </w:p>
          <w:bookmarkEnd w:id="4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НС5043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6"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365.</w:t>
            </w:r>
          </w:p>
          <w:bookmarkEnd w:id="4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ОДЕССКИЙ 80 МВ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1, 2, 3, 4, 5, 7, 10, 11, 12, 13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169, 156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7"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366.</w:t>
            </w:r>
          </w:p>
          <w:bookmarkEnd w:id="4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ОМКА 130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138, 230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"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367.</w:t>
            </w:r>
          </w:p>
          <w:bookmarkEnd w:id="4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ОКАТО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9"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368.</w:t>
            </w:r>
          </w:p>
          <w:bookmarkEnd w:id="4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ПАЛЛАС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"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369.</w:t>
            </w:r>
          </w:p>
          <w:bookmarkEnd w:id="4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ПОРУМБЕНЬ176 МВ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1"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370.</w:t>
            </w:r>
          </w:p>
          <w:bookmarkEnd w:id="4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ПОРУМБЕНЬ 222 МВ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2"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371.</w:t>
            </w:r>
          </w:p>
          <w:bookmarkEnd w:id="4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ПР-35 П-12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3"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372.</w:t>
            </w:r>
          </w:p>
          <w:bookmarkEnd w:id="4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ПР39Г12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"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373.</w:t>
            </w:r>
          </w:p>
          <w:bookmarkEnd w:id="4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ПР31Н27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"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374.</w:t>
            </w:r>
          </w:p>
          <w:bookmarkEnd w:id="4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ПР31Г98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"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375.</w:t>
            </w:r>
          </w:p>
          <w:bookmarkEnd w:id="4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ПР34Н43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"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376.</w:t>
            </w:r>
          </w:p>
          <w:bookmarkEnd w:id="4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П1114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"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377.</w:t>
            </w:r>
          </w:p>
          <w:bookmarkEnd w:id="4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 2182 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"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378.</w:t>
            </w:r>
          </w:p>
          <w:bookmarkEnd w:id="4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 РОБУ РЕД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"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379.</w:t>
            </w:r>
          </w:p>
          <w:bookmarkEnd w:id="4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 96566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"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380.</w:t>
            </w:r>
          </w:p>
          <w:bookmarkEnd w:id="4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 97474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"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381.</w:t>
            </w:r>
          </w:p>
          <w:bookmarkEnd w:id="4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САРЫ-АРКА 150 АСВ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1, 2, 3, 5, 8, 10, 12, 13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"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382.</w:t>
            </w:r>
          </w:p>
          <w:bookmarkEnd w:id="4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4"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383.</w:t>
            </w:r>
          </w:p>
          <w:bookmarkEnd w:id="4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СЕРВИЯ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"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384.</w:t>
            </w:r>
          </w:p>
          <w:bookmarkEnd w:id="4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 МАЯМИ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6"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385.</w:t>
            </w:r>
          </w:p>
          <w:bookmarkEnd w:id="4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СКИФ 619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"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386.</w:t>
            </w:r>
          </w:p>
          <w:bookmarkEnd w:id="4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 779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8" w:id="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387.</w:t>
            </w:r>
          </w:p>
          <w:bookmarkEnd w:id="4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ТӘТТI – 2012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9"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388.</w:t>
            </w:r>
          </w:p>
          <w:bookmarkEnd w:id="4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ТӘУЕЛСІЗДІК-20 СВ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"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389.</w:t>
            </w:r>
          </w:p>
          <w:bookmarkEnd w:id="4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ТУЛПАР 539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"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390.</w:t>
            </w:r>
          </w:p>
          <w:bookmarkEnd w:id="4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ТУРГАЙСКАЯ 5/87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"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391.</w:t>
            </w:r>
          </w:p>
          <w:bookmarkEnd w:id="4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ТУРАН 150 СВ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"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392.</w:t>
            </w:r>
          </w:p>
          <w:bookmarkEnd w:id="4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ТУРАН 170 СВ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"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393.</w:t>
            </w:r>
          </w:p>
          <w:bookmarkEnd w:id="4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ТУРАН 480 СВ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5"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394.</w:t>
            </w:r>
          </w:p>
          <w:bookmarkEnd w:id="4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ТУРАН 559 СВ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"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395.</w:t>
            </w:r>
          </w:p>
          <w:bookmarkEnd w:id="4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ТУРАН 680 СВ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"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396.</w:t>
            </w:r>
          </w:p>
          <w:bookmarkEnd w:id="4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ТЫРКИЗИЯ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373, 374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8"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397.</w:t>
            </w:r>
          </w:p>
          <w:bookmarkEnd w:id="4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ЦЕЛИННЫЙ 160 СВ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1, 3, 7, 8, 10, 13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9" w:id="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398.</w:t>
            </w:r>
          </w:p>
          <w:bookmarkEnd w:id="4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ЦЕЦИЛИЯ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"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399.</w:t>
            </w:r>
          </w:p>
          <w:bookmarkEnd w:id="4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ЦЕВЕЛЬ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1"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1.12. Сорго зерновое</w:t>
            </w:r>
          </w:p>
          <w:bookmarkEnd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Sorghum bicolor (L.) Moench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" w:id="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400.</w:t>
            </w:r>
          </w:p>
          <w:bookmarkEnd w:id="4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АЛЬБАНУС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" w:id="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401.</w:t>
            </w:r>
          </w:p>
          <w:bookmarkEnd w:id="4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БАРС - 2020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4" w:id="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402.</w:t>
            </w:r>
          </w:p>
          <w:bookmarkEnd w:id="4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ВИКТОРИЯ 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5"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403.</w:t>
            </w:r>
          </w:p>
          <w:bookmarkEnd w:id="4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 АЛИЗЭ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6"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404.</w:t>
            </w:r>
          </w:p>
          <w:bookmarkEnd w:id="4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 ФОЕН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" w:id="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405.</w:t>
            </w:r>
          </w:p>
          <w:bookmarkEnd w:id="4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КАМЫШИНСКОЕ 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8"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406.</w:t>
            </w:r>
          </w:p>
          <w:bookmarkEnd w:id="4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КЕЙРАС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9"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407.</w:t>
            </w:r>
          </w:p>
          <w:bookmarkEnd w:id="4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МОЛДАВСКИЙ 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0"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408.</w:t>
            </w:r>
          </w:p>
          <w:bookmarkEnd w:id="4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ПИЩЕВОЕ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" w:id="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409.</w:t>
            </w:r>
          </w:p>
          <w:bookmarkEnd w:id="4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СТАВРОПОЛЬСКОЕ 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2"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410.</w:t>
            </w:r>
          </w:p>
          <w:bookmarkEnd w:id="4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СҮРЛЕМ-2017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"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2. Крупяные</w:t>
            </w:r>
          </w:p>
          <w:bookmarkEnd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2.1. Просо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Panicum miliaceum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" w:id="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411.</w:t>
            </w:r>
          </w:p>
          <w:bookmarkEnd w:id="4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АРУЖАН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6"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412.</w:t>
            </w:r>
          </w:p>
          <w:bookmarkEnd w:id="4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БАРНАУЛЬСКОЕ 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7"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413.</w:t>
            </w:r>
          </w:p>
          <w:bookmarkEnd w:id="4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ОМСКОЕ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8"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414.</w:t>
            </w:r>
          </w:p>
          <w:bookmarkEnd w:id="4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"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415.</w:t>
            </w:r>
          </w:p>
          <w:bookmarkEnd w:id="4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ПАВЛОДАРСКОЕ 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0"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416.</w:t>
            </w:r>
          </w:p>
          <w:bookmarkEnd w:id="4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БЕРСИЕВА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2, 10, 12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1"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417.</w:t>
            </w:r>
          </w:p>
          <w:bookmarkEnd w:id="4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САРАТОВСКОЕ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5, 7, 8, 10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"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418.</w:t>
            </w:r>
          </w:p>
          <w:bookmarkEnd w:id="4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САРАТОВСКОЕ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1, 2, 3, 6, 9,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3"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419.</w:t>
            </w:r>
          </w:p>
          <w:bookmarkEnd w:id="4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САРАТОВСКОЕ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4"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420.</w:t>
            </w:r>
          </w:p>
          <w:bookmarkEnd w:id="4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5"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421.</w:t>
            </w:r>
          </w:p>
          <w:bookmarkEnd w:id="4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УРАЛЬСКОЕ 109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6"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422.</w:t>
            </w:r>
          </w:p>
          <w:bookmarkEnd w:id="4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ШОРТАНДИНСКОЕ 7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7"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423.</w:t>
            </w:r>
          </w:p>
          <w:bookmarkEnd w:id="4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ШОРТАНДИНСКОЕ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8"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424.</w:t>
            </w:r>
          </w:p>
          <w:bookmarkEnd w:id="4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ШОРТАНДИНСКОЕ 11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"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425.</w:t>
            </w:r>
          </w:p>
          <w:bookmarkEnd w:id="4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ЯРКОЕ 3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"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426.</w:t>
            </w:r>
          </w:p>
          <w:bookmarkEnd w:id="4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ЯРКОЕ 5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2, 3, 8, 10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"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427.</w:t>
            </w:r>
          </w:p>
          <w:bookmarkEnd w:id="4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ЯРКОЕ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1, 2, 3, 6, 8, 9, 12, 13, 14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2"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428.</w:t>
            </w:r>
          </w:p>
          <w:bookmarkEnd w:id="4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ЯРКОЕ 7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3"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429.</w:t>
            </w:r>
          </w:p>
          <w:bookmarkEnd w:id="4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ЯРКОЕ 120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"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2.2. Гречиха</w:t>
            </w:r>
          </w:p>
          <w:bookmarkEnd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Fagopyrum esculentum Moench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5"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430.</w:t>
            </w:r>
          </w:p>
          <w:bookmarkEnd w:id="4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БОГАТЫРЬ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1, 3, 5, 8,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"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431.</w:t>
            </w:r>
          </w:p>
          <w:bookmarkEnd w:id="4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КРУПИНКА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7"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432.</w:t>
            </w:r>
          </w:p>
          <w:bookmarkEnd w:id="4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СУМЧАНКА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2, 3, 5, 7,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8"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433.</w:t>
            </w:r>
          </w:p>
          <w:bookmarkEnd w:id="4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КРУПНОЗЕРНАЯ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19, 141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"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434.</w:t>
            </w:r>
          </w:p>
          <w:bookmarkEnd w:id="4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2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"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435.</w:t>
            </w:r>
          </w:p>
          <w:bookmarkEnd w:id="4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4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1"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436.</w:t>
            </w:r>
          </w:p>
          <w:bookmarkEnd w:id="4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5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2"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2.3. Рис</w:t>
            </w:r>
          </w:p>
          <w:bookmarkEnd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Oryza sativa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3"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437.</w:t>
            </w:r>
          </w:p>
          <w:bookmarkEnd w:id="4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АВАНГАРД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4"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438.</w:t>
            </w:r>
          </w:p>
          <w:bookmarkEnd w:id="4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АЙСАУЛЕ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5"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439.</w:t>
            </w:r>
          </w:p>
          <w:bookmarkEnd w:id="4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6"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440.</w:t>
            </w:r>
          </w:p>
          <w:bookmarkEnd w:id="4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"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441.</w:t>
            </w:r>
          </w:p>
          <w:bookmarkEnd w:id="4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 202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"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442.</w:t>
            </w:r>
          </w:p>
          <w:bookmarkEnd w:id="4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9"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443.</w:t>
            </w:r>
          </w:p>
          <w:bookmarkEnd w:id="4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БАКАНАССКИЙ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16, 287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0"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444.</w:t>
            </w:r>
          </w:p>
          <w:bookmarkEnd w:id="4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1"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445.</w:t>
            </w:r>
          </w:p>
          <w:bookmarkEnd w:id="4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КАЗВЕТТА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2"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446.</w:t>
            </w:r>
          </w:p>
          <w:bookmarkEnd w:id="4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КАЗЕР – 6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3"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447.</w:t>
            </w:r>
          </w:p>
          <w:bookmarkEnd w:id="4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КАЗНИИР-5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4"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448.</w:t>
            </w:r>
          </w:p>
          <w:bookmarkEnd w:id="4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КАРАКАЛПАКСТАН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196, 188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"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449.</w:t>
            </w:r>
          </w:p>
          <w:bookmarkEnd w:id="4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КУБАНЬ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6"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450.</w:t>
            </w:r>
          </w:p>
          <w:bookmarkEnd w:id="4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ЛАЗУРНЫЙ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"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451.</w:t>
            </w:r>
          </w:p>
          <w:bookmarkEnd w:id="4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"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452.</w:t>
            </w:r>
          </w:p>
          <w:bookmarkEnd w:id="4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"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453.</w:t>
            </w:r>
          </w:p>
          <w:bookmarkEnd w:id="4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"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454.</w:t>
            </w:r>
          </w:p>
          <w:bookmarkEnd w:id="4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1"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455.</w:t>
            </w:r>
          </w:p>
          <w:bookmarkEnd w:id="4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НОВАТОР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2"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456.</w:t>
            </w:r>
          </w:p>
          <w:bookmarkEnd w:id="5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266, 18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" w:id="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457.</w:t>
            </w:r>
          </w:p>
          <w:bookmarkEnd w:id="5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ПАК-ЛИ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266, 18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4" w:id="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458.</w:t>
            </w:r>
          </w:p>
          <w:bookmarkEnd w:id="5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СОЛНЕЧНЫЙ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5"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459.</w:t>
            </w:r>
          </w:p>
          <w:bookmarkEnd w:id="5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СУАГ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6" w:id="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460.</w:t>
            </w:r>
          </w:p>
          <w:bookmarkEnd w:id="5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ТОГУСКЕН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(*),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" w:id="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461.</w:t>
            </w:r>
          </w:p>
          <w:bookmarkEnd w:id="5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 РОС 7-13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" w:id="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462.</w:t>
            </w:r>
          </w:p>
          <w:bookmarkEnd w:id="5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 РОС 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" w:id="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463.</w:t>
            </w:r>
          </w:p>
          <w:bookmarkEnd w:id="5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УШ-ТОБИНСКИЙ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" w:id="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464.</w:t>
            </w:r>
          </w:p>
          <w:bookmarkEnd w:id="5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ФИШТ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" w:id="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465.</w:t>
            </w:r>
          </w:p>
          <w:bookmarkEnd w:id="5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ЮЖАНИН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2" w:id="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466.</w:t>
            </w:r>
          </w:p>
          <w:bookmarkEnd w:id="5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ЯНТАРЬ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3"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3. Зернобобовые</w:t>
            </w:r>
          </w:p>
          <w:bookmarkEnd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3.1. Горох посевной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Pisum sativum L. sensu lato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"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467.</w:t>
            </w:r>
          </w:p>
          <w:bookmarkEnd w:id="5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АГРОИНТЕЛ 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6"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468.</w:t>
            </w:r>
          </w:p>
          <w:bookmarkEnd w:id="5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АКСАЙСКИЙ УСАТЫЙ 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83, 282, 319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7"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469.</w:t>
            </w:r>
          </w:p>
          <w:bookmarkEnd w:id="5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АЛЬБУМ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8"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470.</w:t>
            </w:r>
          </w:p>
          <w:bookmarkEnd w:id="5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АСТРОНАВТ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" w:id="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471.</w:t>
            </w:r>
          </w:p>
          <w:bookmarkEnd w:id="5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ВАРЯГ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"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472.</w:t>
            </w:r>
          </w:p>
          <w:bookmarkEnd w:id="5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ВЕРБАЛЬ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1"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473.</w:t>
            </w:r>
          </w:p>
          <w:bookmarkEnd w:id="5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ЗАУРАЛЬСКИЙ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282, 138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2"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474.</w:t>
            </w:r>
          </w:p>
          <w:bookmarkEnd w:id="5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КАСИБ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3"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475.</w:t>
            </w:r>
          </w:p>
          <w:bookmarkEnd w:id="5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НЕОСЫПАЮЩИЙСЯ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" w:id="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476.</w:t>
            </w:r>
          </w:p>
          <w:bookmarkEnd w:id="5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НЕОСЫПАЮЩИЙСЯ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"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477.</w:t>
            </w:r>
          </w:p>
          <w:bookmarkEnd w:id="5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"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478.</w:t>
            </w:r>
          </w:p>
          <w:bookmarkEnd w:id="5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" w:id="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479.</w:t>
            </w:r>
          </w:p>
          <w:bookmarkEnd w:id="5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ТАЛОВЕЦ 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"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480.</w:t>
            </w:r>
          </w:p>
          <w:bookmarkEnd w:id="5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УСАЧ КАЗАХСТАНСКИЙ 871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18, 161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" w:id="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481.</w:t>
            </w:r>
          </w:p>
          <w:bookmarkEnd w:id="5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18, 161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0"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482.</w:t>
            </w:r>
          </w:p>
          <w:bookmarkEnd w:id="5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ЯМАЛЬСКИЙ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"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483.</w:t>
            </w:r>
          </w:p>
          <w:bookmarkEnd w:id="5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ЯМАЛ 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2"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3.2. Чечевица</w:t>
            </w:r>
          </w:p>
          <w:bookmarkEnd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Lens culinaris Medik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"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484.</w:t>
            </w:r>
          </w:p>
          <w:bookmarkEnd w:id="5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ВЕХОВСКАЯ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"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485.</w:t>
            </w:r>
          </w:p>
          <w:bookmarkEnd w:id="5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КРАПИНКА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"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486.</w:t>
            </w:r>
          </w:p>
          <w:bookmarkEnd w:id="5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ШЫРАЙЛЫ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"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3.3. Маш</w:t>
            </w:r>
          </w:p>
          <w:bookmarkEnd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Phaseolus rabiatus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"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487.</w:t>
            </w:r>
          </w:p>
          <w:bookmarkEnd w:id="5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ЖАСЫЛ ДЭН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" w:id="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488.</w:t>
            </w:r>
          </w:p>
          <w:bookmarkEnd w:id="5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ПОБЕДА 104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9"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3.4. Чина</w:t>
            </w:r>
          </w:p>
          <w:bookmarkEnd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Lathyrus sativus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"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489.</w:t>
            </w:r>
          </w:p>
          <w:bookmarkEnd w:id="5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АЛИ-БАР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" w:id="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3.5. Нут</w:t>
            </w:r>
          </w:p>
          <w:bookmarkEnd w:id="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Cicer arietinum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" w:id="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490.</w:t>
            </w:r>
          </w:p>
          <w:bookmarkEnd w:id="5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ВОЛГОГРАДСКИЙ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1, 2, 7, 10, 13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3" w:id="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491.</w:t>
            </w:r>
          </w:p>
          <w:bookmarkEnd w:id="5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ЖАНАЛЫК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" w:id="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492.</w:t>
            </w:r>
          </w:p>
          <w:bookmarkEnd w:id="5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ИКАРДА 1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5" w:id="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493.</w:t>
            </w:r>
          </w:p>
          <w:bookmarkEnd w:id="5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КАМИЛА 1255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3, 6, 10, 14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18, 194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6" w:id="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494.</w:t>
            </w:r>
          </w:p>
          <w:bookmarkEnd w:id="5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КРАСНОКУТСКИЙ 123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" w:id="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495.</w:t>
            </w:r>
          </w:p>
          <w:bookmarkEnd w:id="5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НҰРЛЫ 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" w:id="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496.</w:t>
            </w:r>
          </w:p>
          <w:bookmarkEnd w:id="5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СЫМБАТ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9" w:id="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497.</w:t>
            </w:r>
          </w:p>
          <w:bookmarkEnd w:id="5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1, 2, 7, 8, 10, 14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0" w:id="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4. Масличные</w:t>
            </w:r>
          </w:p>
          <w:bookmarkEnd w:id="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4.1. Подсолнечник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Helianthus annuus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" w:id="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498.</w:t>
            </w:r>
          </w:p>
          <w:bookmarkEnd w:id="5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АСТАНА-109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" w:id="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499.</w:t>
            </w:r>
          </w:p>
          <w:bookmarkEnd w:id="5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АРЕНА ПР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4" w:id="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500.</w:t>
            </w:r>
          </w:p>
          <w:bookmarkEnd w:id="5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ВОСХОД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" w:id="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501.</w:t>
            </w:r>
          </w:p>
          <w:bookmarkEnd w:id="5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6" w:id="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502.</w:t>
            </w:r>
          </w:p>
          <w:bookmarkEnd w:id="5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ВКНИИСХ-2011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7" w:id="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503.</w:t>
            </w:r>
          </w:p>
          <w:bookmarkEnd w:id="5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ГУЛЬБАГЫС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3, 5, 8, 9, 10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" w:id="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504.</w:t>
            </w:r>
          </w:p>
          <w:bookmarkEnd w:id="5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 АРКАДИЯ СУ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" w:id="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505.</w:t>
            </w:r>
          </w:p>
          <w:bookmarkEnd w:id="5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 ВЕРОНИКА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0" w:id="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506.</w:t>
            </w:r>
          </w:p>
          <w:bookmarkEnd w:id="5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 НИАГАРА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" w:id="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507.</w:t>
            </w:r>
          </w:p>
          <w:bookmarkEnd w:id="5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 ПЕТУНИЯ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2" w:id="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508.</w:t>
            </w:r>
          </w:p>
          <w:bookmarkEnd w:id="5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 САВАНА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3" w:id="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509.</w:t>
            </w:r>
          </w:p>
          <w:bookmarkEnd w:id="5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 ТЕРРАМИС 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" w:id="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510.</w:t>
            </w:r>
          </w:p>
          <w:bookmarkEnd w:id="5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ЖАЙДАРМАН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5" w:id="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511.</w:t>
            </w:r>
          </w:p>
          <w:bookmarkEnd w:id="5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" w:id="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512.</w:t>
            </w:r>
          </w:p>
          <w:bookmarkEnd w:id="5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7" w:id="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513.</w:t>
            </w:r>
          </w:p>
          <w:bookmarkEnd w:id="5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ЗАРЕЧНЫЙ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8" w:id="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514.</w:t>
            </w:r>
          </w:p>
          <w:bookmarkEnd w:id="5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ИМПАКТ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9" w:id="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515.</w:t>
            </w:r>
          </w:p>
          <w:bookmarkEnd w:id="5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ИСЛЕРО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0" w:id="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516.</w:t>
            </w:r>
          </w:p>
          <w:bookmarkEnd w:id="5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1, 9, 12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1" w:id="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517.</w:t>
            </w:r>
          </w:p>
          <w:bookmarkEnd w:id="5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5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2" w:id="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518.</w:t>
            </w:r>
          </w:p>
          <w:bookmarkEnd w:id="5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3" w:id="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519.</w:t>
            </w:r>
          </w:p>
          <w:bookmarkEnd w:id="5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" w:id="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520.</w:t>
            </w:r>
          </w:p>
          <w:bookmarkEnd w:id="5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341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" w:id="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521.</w:t>
            </w:r>
          </w:p>
          <w:bookmarkEnd w:id="5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465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6" w:id="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522.</w:t>
            </w:r>
          </w:p>
          <w:bookmarkEnd w:id="5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КОЛОМБИ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7"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523.</w:t>
            </w:r>
          </w:p>
          <w:bookmarkEnd w:id="5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КСФ 7112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8" w:id="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524.</w:t>
            </w:r>
          </w:p>
          <w:bookmarkEnd w:id="5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 НҰРЫ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9" w:id="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525.</w:t>
            </w:r>
          </w:p>
          <w:bookmarkEnd w:id="5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0" w:id="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526.</w:t>
            </w:r>
          </w:p>
          <w:bookmarkEnd w:id="5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ЛГ5525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" w:id="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527.</w:t>
            </w:r>
          </w:p>
          <w:bookmarkEnd w:id="5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ЛГ5463 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2" w:id="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528.</w:t>
            </w:r>
          </w:p>
          <w:bookmarkEnd w:id="5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ЛГ5543 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" w:id="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529.</w:t>
            </w:r>
          </w:p>
          <w:bookmarkEnd w:id="5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ЛГ5542 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4" w:id="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530.</w:t>
            </w:r>
          </w:p>
          <w:bookmarkEnd w:id="5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ЛГ5555КЛП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5" w:id="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531.</w:t>
            </w:r>
          </w:p>
          <w:bookmarkEnd w:id="5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ЛГ5631 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6" w:id="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532.</w:t>
            </w:r>
          </w:p>
          <w:bookmarkEnd w:id="5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ЛГ5633 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7" w:id="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533.</w:t>
            </w:r>
          </w:p>
          <w:bookmarkEnd w:id="5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ЛГ5635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8" w:id="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534.</w:t>
            </w:r>
          </w:p>
          <w:bookmarkEnd w:id="5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ЛГ5663 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9" w:id="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535.</w:t>
            </w:r>
          </w:p>
          <w:bookmarkEnd w:id="5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MAS82A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0" w:id="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536.</w:t>
            </w:r>
          </w:p>
          <w:bookmarkEnd w:id="5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МЕРИДИЕС 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1" w:id="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537.</w:t>
            </w:r>
          </w:p>
          <w:bookmarkEnd w:id="5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МИРАЖ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2"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538.</w:t>
            </w:r>
          </w:p>
          <w:bookmarkEnd w:id="5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НАРЫМ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" w:id="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539.</w:t>
            </w:r>
          </w:p>
          <w:bookmarkEnd w:id="5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БРИО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 (*),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4" w:id="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540.</w:t>
            </w:r>
          </w:p>
          <w:bookmarkEnd w:id="5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ДЕЛФИ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"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541.</w:t>
            </w:r>
          </w:p>
          <w:bookmarkEnd w:id="5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ДОЛБИ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6" w:id="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542.</w:t>
            </w:r>
          </w:p>
          <w:bookmarkEnd w:id="5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КОНДИ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7" w:id="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543.</w:t>
            </w:r>
          </w:p>
          <w:bookmarkEnd w:id="5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НЕОМА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8" w:id="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544.</w:t>
            </w:r>
          </w:p>
          <w:bookmarkEnd w:id="5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РОКИ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9"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545.</w:t>
            </w:r>
          </w:p>
          <w:bookmarkEnd w:id="5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ФОРТИМИ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0" w:id="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546.</w:t>
            </w:r>
          </w:p>
          <w:bookmarkEnd w:id="5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НСХ6006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1"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547.</w:t>
            </w:r>
          </w:p>
          <w:bookmarkEnd w:id="5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НСХ6009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2"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548.</w:t>
            </w:r>
          </w:p>
          <w:bookmarkEnd w:id="5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НСХ6011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3" w:id="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549.</w:t>
            </w:r>
          </w:p>
          <w:bookmarkEnd w:id="5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НСХ6054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4" w:id="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550.</w:t>
            </w:r>
          </w:p>
          <w:bookmarkEnd w:id="6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НСХ6780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5" w:id="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551.</w:t>
            </w:r>
          </w:p>
          <w:bookmarkEnd w:id="6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ОРФЕЙ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6"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552.</w:t>
            </w:r>
          </w:p>
          <w:bookmarkEnd w:id="6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ОСКИЛ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"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553.</w:t>
            </w:r>
          </w:p>
          <w:bookmarkEnd w:id="6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ПАРАИЗО 102 СL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8"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554.</w:t>
            </w:r>
          </w:p>
          <w:bookmarkEnd w:id="6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ПАТРИОТ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9"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555.</w:t>
            </w:r>
          </w:p>
          <w:bookmarkEnd w:id="6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П63ЛЕ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"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556.</w:t>
            </w:r>
          </w:p>
          <w:bookmarkEnd w:id="6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П64ЛЕ11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1"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557.</w:t>
            </w:r>
          </w:p>
          <w:bookmarkEnd w:id="6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П62ЛЛ109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2" w:id="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558.</w:t>
            </w:r>
          </w:p>
          <w:bookmarkEnd w:id="6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П63ЛЛ40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" w:id="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559.</w:t>
            </w:r>
          </w:p>
          <w:bookmarkEnd w:id="6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ПР63А90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4" w:id="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560.</w:t>
            </w:r>
          </w:p>
          <w:bookmarkEnd w:id="6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ПР62А91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5" w:id="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561.</w:t>
            </w:r>
          </w:p>
          <w:bookmarkEnd w:id="6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ПР63А62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6" w:id="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562.</w:t>
            </w:r>
          </w:p>
          <w:bookmarkEnd w:id="6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П64ЛС108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7" w:id="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563.</w:t>
            </w:r>
          </w:p>
          <w:bookmarkEnd w:id="6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ПРИНТАСОЛ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8" w:id="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564.</w:t>
            </w:r>
          </w:p>
          <w:bookmarkEnd w:id="6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РАУАН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" w:id="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565.</w:t>
            </w:r>
          </w:p>
          <w:bookmarkEnd w:id="6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РЖТ БЕЛЛУС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0" w:id="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566.</w:t>
            </w:r>
          </w:p>
          <w:bookmarkEnd w:id="6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РЖТ ВОЛЛУТО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1" w:id="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567.</w:t>
            </w:r>
          </w:p>
          <w:bookmarkEnd w:id="6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РОДНИК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2" w:id="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568.</w:t>
            </w:r>
          </w:p>
          <w:bookmarkEnd w:id="6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3" w:id="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569.</w:t>
            </w:r>
          </w:p>
          <w:bookmarkEnd w:id="6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САНАЙ МР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4" w:id="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570.</w:t>
            </w:r>
          </w:p>
          <w:bookmarkEnd w:id="6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САНЛУКА РМ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5" w:id="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571.</w:t>
            </w:r>
          </w:p>
          <w:bookmarkEnd w:id="6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САНФЛОРА 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" w:id="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572.</w:t>
            </w:r>
          </w:p>
          <w:bookmarkEnd w:id="6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7" w:id="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573.</w:t>
            </w:r>
          </w:p>
          <w:bookmarkEnd w:id="6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СВЕТЛАНА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8" w:id="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574.</w:t>
            </w:r>
          </w:p>
          <w:bookmarkEnd w:id="6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СИБИРСКИЙ 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9" w:id="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575.</w:t>
            </w:r>
          </w:p>
          <w:bookmarkEnd w:id="6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 БАРБАТИ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0" w:id="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576.</w:t>
            </w:r>
          </w:p>
          <w:bookmarkEnd w:id="6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 КАРГО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1" w:id="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577.</w:t>
            </w:r>
          </w:p>
          <w:bookmarkEnd w:id="6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 НЕОСТАР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2" w:id="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578.</w:t>
            </w:r>
          </w:p>
          <w:bookmarkEnd w:id="6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СКОРОСПЕЛЫЙ 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3" w:id="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579.</w:t>
            </w:r>
          </w:p>
          <w:bookmarkEnd w:id="6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СКОРОСПЕЛЫЙ 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4" w:id="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580.</w:t>
            </w:r>
          </w:p>
          <w:bookmarkEnd w:id="6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СК-2594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5" w:id="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581.</w:t>
            </w:r>
          </w:p>
          <w:bookmarkEnd w:id="6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СОЛНЕЧНЫЙ 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6" w:id="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582.</w:t>
            </w:r>
          </w:p>
          <w:bookmarkEnd w:id="6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СОЧИНСКИЙ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7" w:id="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583.</w:t>
            </w:r>
          </w:p>
          <w:bookmarkEnd w:id="6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СПК(КОНДИТЕРСКИЙ)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8" w:id="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584.</w:t>
            </w:r>
          </w:p>
          <w:bookmarkEnd w:id="6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СУБЕЛЛА СЛ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9" w:id="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585.</w:t>
            </w:r>
          </w:p>
          <w:bookmarkEnd w:id="6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СУМИКО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0" w:id="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586.</w:t>
            </w:r>
          </w:p>
          <w:bookmarkEnd w:id="6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1" w:id="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587.</w:t>
            </w:r>
          </w:p>
          <w:bookmarkEnd w:id="6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ТРИСТАН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2" w:id="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588.</w:t>
            </w:r>
          </w:p>
          <w:bookmarkEnd w:id="6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СЕРДЖИО ШТ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3" w:id="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589.</w:t>
            </w:r>
          </w:p>
          <w:bookmarkEnd w:id="6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ЮБИЛЕЙНЫЙ 40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" w:id="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590.</w:t>
            </w:r>
          </w:p>
          <w:bookmarkEnd w:id="6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" w:id="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591.</w:t>
            </w:r>
          </w:p>
          <w:bookmarkEnd w:id="6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8Н270КЛДМ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6" w:id="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592.</w:t>
            </w:r>
          </w:p>
          <w:bookmarkEnd w:id="6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8Х288КЛДМ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7" w:id="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4.2. Горчица cизая</w:t>
            </w:r>
          </w:p>
          <w:bookmarkEnd w:id="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 juncea (L.) Czern.etCoss.in Czern.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8" w:id="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593.</w:t>
            </w:r>
          </w:p>
          <w:bookmarkEnd w:id="6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НЕОСЫПАЮЩАЯСЯ 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9" w:id="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594.</w:t>
            </w:r>
          </w:p>
          <w:bookmarkEnd w:id="6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РУШЕНА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1, 5, 7, 10, 12, 13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64, 111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0" w:id="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4.3. Горчица сарептская</w:t>
            </w:r>
          </w:p>
          <w:bookmarkEnd w:id="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 juncea (L.) Czern.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1" w:id="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595.</w:t>
            </w:r>
          </w:p>
          <w:bookmarkEnd w:id="6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ЖАМИЛЯ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2" w:id="6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4.4. Сафлор</w:t>
            </w:r>
          </w:p>
          <w:bookmarkEnd w:id="6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Carthamus tinctorius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3" w:id="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596.</w:t>
            </w:r>
          </w:p>
          <w:bookmarkEnd w:id="6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4" w:id="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597.</w:t>
            </w:r>
          </w:p>
          <w:bookmarkEnd w:id="6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ЕРШОВСКИЙ 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5" w:id="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598.</w:t>
            </w:r>
          </w:p>
          <w:bookmarkEnd w:id="6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ИИРКАС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6" w:id="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599.</w:t>
            </w:r>
          </w:p>
          <w:bookmarkEnd w:id="6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МИЛЮТИНСКИЙ 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7" w:id="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600.</w:t>
            </w:r>
          </w:p>
          <w:bookmarkEnd w:id="6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МӨЛДIР 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8" w:id="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601.</w:t>
            </w:r>
          </w:p>
          <w:bookmarkEnd w:id="6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НИКА-80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2, 3, 5, 8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9" w:id="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602.</w:t>
            </w:r>
          </w:p>
          <w:bookmarkEnd w:id="6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2, 8, 9, 14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0" w:id="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603.</w:t>
            </w:r>
          </w:p>
          <w:bookmarkEnd w:id="6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70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7, 3, 14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1" w:id="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4.5. Соя</w:t>
            </w:r>
          </w:p>
          <w:bookmarkEnd w:id="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Glycine max (L.) Merr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2" w:id="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604.</w:t>
            </w:r>
          </w:p>
          <w:bookmarkEnd w:id="6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АБЕЛИНА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3" w:id="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605.</w:t>
            </w:r>
          </w:p>
          <w:bookmarkEnd w:id="6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АВРОРА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4" w:id="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606.</w:t>
            </w:r>
          </w:p>
          <w:bookmarkEnd w:id="6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5" w:id="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607.</w:t>
            </w:r>
          </w:p>
          <w:bookmarkEnd w:id="6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6" w:id="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608.</w:t>
            </w:r>
          </w:p>
          <w:bookmarkEnd w:id="6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7" w:id="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609.</w:t>
            </w:r>
          </w:p>
          <w:bookmarkEnd w:id="6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АНАСТАСИЯ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1, 3, 9, 12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8" w:id="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610.</w:t>
            </w:r>
          </w:p>
          <w:bookmarkEnd w:id="6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АННУШКА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9" w:id="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611.</w:t>
            </w:r>
          </w:p>
          <w:bookmarkEnd w:id="6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0" w:id="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612.</w:t>
            </w:r>
          </w:p>
          <w:bookmarkEnd w:id="6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БИЛЯВКА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2, 6, 10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1" w:id="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613.</w:t>
            </w:r>
          </w:p>
          <w:bookmarkEnd w:id="6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КВ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2" w:id="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614.</w:t>
            </w:r>
          </w:p>
          <w:bookmarkEnd w:id="6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БУКУРИЯ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3" w:id="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615.</w:t>
            </w:r>
          </w:p>
          <w:bookmarkEnd w:id="6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ВИЛАНА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4" w:id="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616.</w:t>
            </w:r>
          </w:p>
          <w:bookmarkEnd w:id="6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ВОЕВОДЖАНКА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5" w:id="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617.</w:t>
            </w:r>
          </w:p>
          <w:bookmarkEnd w:id="6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ВОЛГОГРАДКА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6" w:id="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618.</w:t>
            </w:r>
          </w:p>
          <w:bookmarkEnd w:id="6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7" w:id="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619.</w:t>
            </w:r>
          </w:p>
          <w:bookmarkEnd w:id="6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8" w:id="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620.</w:t>
            </w:r>
          </w:p>
          <w:bookmarkEnd w:id="6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 МЕНТОР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9" w:id="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621.</w:t>
            </w:r>
          </w:p>
          <w:bookmarkEnd w:id="6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327, 328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0" w:id="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622.</w:t>
            </w:r>
          </w:p>
          <w:bookmarkEnd w:id="6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ЖАЛПАКСАЙ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18, 176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1" w:id="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623.</w:t>
            </w:r>
          </w:p>
          <w:bookmarkEnd w:id="6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2" w:id="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624.</w:t>
            </w:r>
          </w:p>
          <w:bookmarkEnd w:id="6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3" w:id="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625.</w:t>
            </w:r>
          </w:p>
          <w:bookmarkEnd w:id="6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ЗОЛОТИСТАЯ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4" w:id="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626.</w:t>
            </w:r>
          </w:p>
          <w:bookmarkEnd w:id="6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ИВУШКА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5" w:id="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627.</w:t>
            </w:r>
          </w:p>
          <w:bookmarkEnd w:id="6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2309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6" w:id="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628.</w:t>
            </w:r>
          </w:p>
          <w:bookmarkEnd w:id="6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КОРСАК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327, 328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7" w:id="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629.</w:t>
            </w:r>
          </w:p>
          <w:bookmarkEnd w:id="6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КУБАНЬ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8" w:id="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630.</w:t>
            </w:r>
          </w:p>
          <w:bookmarkEnd w:id="6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ЛАСТОЧКА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9" w:id="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631.</w:t>
            </w:r>
          </w:p>
          <w:bookmarkEnd w:id="6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МИСУЛА 1092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18, 37, 38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0" w:id="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632.</w:t>
            </w:r>
          </w:p>
          <w:bookmarkEnd w:id="6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1" w:id="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633.</w:t>
            </w:r>
          </w:p>
          <w:bookmarkEnd w:id="6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ПАМЯТЬ ЮГК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2" w:id="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634.</w:t>
            </w:r>
          </w:p>
          <w:bookmarkEnd w:id="6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ПЕРИЗАТ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3" w:id="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635.</w:t>
            </w:r>
          </w:p>
          <w:bookmarkEnd w:id="6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4" w:id="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636.</w:t>
            </w:r>
          </w:p>
          <w:bookmarkEnd w:id="6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5" w:id="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637.</w:t>
            </w:r>
          </w:p>
          <w:bookmarkEnd w:id="6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РУЖИЦА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6" w:id="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638.</w:t>
            </w:r>
          </w:p>
          <w:bookmarkEnd w:id="6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САБИРА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7" w:id="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639.</w:t>
            </w:r>
          </w:p>
          <w:bookmarkEnd w:id="6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СИБНИИК 315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8" w:id="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640.</w:t>
            </w:r>
          </w:p>
          <w:bookmarkEnd w:id="6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9" w:id="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641.</w:t>
            </w:r>
          </w:p>
          <w:bookmarkEnd w:id="6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СЕЛЕКТА 302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" w:id="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642.</w:t>
            </w:r>
          </w:p>
          <w:bookmarkEnd w:id="6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 ОПТИМА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1" w:id="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643.</w:t>
            </w:r>
          </w:p>
          <w:bookmarkEnd w:id="6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СПОНСОР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2" w:id="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644.</w:t>
            </w:r>
          </w:p>
          <w:bookmarkEnd w:id="6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ТАНАИС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327, 328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3" w:id="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645.</w:t>
            </w:r>
          </w:p>
          <w:bookmarkEnd w:id="6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4" w:id="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646.</w:t>
            </w:r>
          </w:p>
          <w:bookmarkEnd w:id="7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ТРИУМФ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5" w:id="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647.</w:t>
            </w:r>
          </w:p>
          <w:bookmarkEnd w:id="7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327, 328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6" w:id="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648.</w:t>
            </w:r>
          </w:p>
          <w:bookmarkEnd w:id="7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ЧЕРЕМОШ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327, 328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7" w:id="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649.</w:t>
            </w:r>
          </w:p>
          <w:bookmarkEnd w:id="7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ЭВРИКА 357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18, 37, 38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8" w:id="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4.6. Кунжут</w:t>
            </w:r>
          </w:p>
          <w:bookmarkEnd w:id="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Sesamum indicum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9" w:id="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650.</w:t>
            </w:r>
          </w:p>
          <w:bookmarkEnd w:id="7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ТАШКЕНТСКИЙ 122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0" w:id="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4.7. Рапс озимый</w:t>
            </w:r>
          </w:p>
          <w:bookmarkEnd w:id="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 napus L. ssp. oleifera (Metzg.) Sinsk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1" w:id="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651.</w:t>
            </w:r>
          </w:p>
          <w:bookmarkEnd w:id="7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2" w:id="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4.8. Рапс яровой</w:t>
            </w:r>
          </w:p>
          <w:bookmarkEnd w:id="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 napus L. ssp. oleifera (Metzg.) Sinsk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3" w:id="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652.</w:t>
            </w:r>
          </w:p>
          <w:bookmarkEnd w:id="7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4" w:id="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653.</w:t>
            </w:r>
          </w:p>
          <w:bookmarkEnd w:id="7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БРАНДЕР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5" w:id="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654.</w:t>
            </w:r>
          </w:p>
          <w:bookmarkEnd w:id="7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ГЕРОС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6" w:id="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655.</w:t>
            </w:r>
          </w:p>
          <w:bookmarkEnd w:id="7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ДОКТРИН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7" w:id="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656.</w:t>
            </w:r>
          </w:p>
          <w:bookmarkEnd w:id="7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ЗОЛОТОНИВСКИЙ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8" w:id="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657.</w:t>
            </w:r>
          </w:p>
          <w:bookmarkEnd w:id="7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ИНВ100КЛ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9" w:id="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658.</w:t>
            </w:r>
          </w:p>
          <w:bookmarkEnd w:id="7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ИНВ110КЛ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0" w:id="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659.</w:t>
            </w:r>
          </w:p>
          <w:bookmarkEnd w:id="7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КАВИАР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1" w:id="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660.</w:t>
            </w:r>
          </w:p>
          <w:bookmarkEnd w:id="7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2" w:id="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661.</w:t>
            </w:r>
          </w:p>
          <w:bookmarkEnd w:id="7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КЛАЙД 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3" w:id="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662.</w:t>
            </w:r>
          </w:p>
          <w:bookmarkEnd w:id="7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КЛЕОПАТРА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4" w:id="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663.</w:t>
            </w:r>
          </w:p>
          <w:bookmarkEnd w:id="7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КЛИК 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5" w:id="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664.</w:t>
            </w:r>
          </w:p>
          <w:bookmarkEnd w:id="7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КЮРРИ СЛ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6" w:id="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665.</w:t>
            </w:r>
          </w:p>
          <w:bookmarkEnd w:id="7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ЛИЗОРА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7" w:id="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666.</w:t>
            </w:r>
          </w:p>
          <w:bookmarkEnd w:id="7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ЛИПЕЦКИЙ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8" w:id="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667.</w:t>
            </w:r>
          </w:p>
          <w:bookmarkEnd w:id="7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ЛИПКАР 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9" w:id="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668.</w:t>
            </w:r>
          </w:p>
          <w:bookmarkEnd w:id="7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0" w:id="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669.</w:t>
            </w:r>
          </w:p>
          <w:bookmarkEnd w:id="7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МАЙҚҰДЫҚ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1" w:id="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670.</w:t>
            </w:r>
          </w:p>
          <w:bookmarkEnd w:id="7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МАЙЛЫ ДӘН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2" w:id="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671.</w:t>
            </w:r>
          </w:p>
          <w:bookmarkEnd w:id="7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МАКРО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3" w:id="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672.</w:t>
            </w:r>
          </w:p>
          <w:bookmarkEnd w:id="7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МИРАКЕЛ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4" w:id="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673.</w:t>
            </w:r>
          </w:p>
          <w:bookmarkEnd w:id="7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 CL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5" w:id="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674.</w:t>
            </w:r>
          </w:p>
          <w:bookmarkEnd w:id="7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ОЗОРНО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6" w:id="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675.</w:t>
            </w:r>
          </w:p>
          <w:bookmarkEnd w:id="7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ПРОКСИМО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7" w:id="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676.</w:t>
            </w:r>
          </w:p>
          <w:bookmarkEnd w:id="7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ПР45Х73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8" w:id="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677.</w:t>
            </w:r>
          </w:p>
          <w:bookmarkEnd w:id="7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ПР46Х75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9" w:id="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678.</w:t>
            </w:r>
          </w:p>
          <w:bookmarkEnd w:id="7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0" w:id="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679.</w:t>
            </w:r>
          </w:p>
          <w:bookmarkEnd w:id="7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САЛЬСА CL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1" w:id="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680.</w:t>
            </w:r>
          </w:p>
          <w:bookmarkEnd w:id="7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2" w:id="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681.</w:t>
            </w:r>
          </w:p>
          <w:bookmarkEnd w:id="7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СМИЛЛА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3" w:id="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682.</w:t>
            </w:r>
          </w:p>
          <w:bookmarkEnd w:id="7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СОЛАР CL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4" w:id="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683.</w:t>
            </w:r>
          </w:p>
          <w:bookmarkEnd w:id="7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ТРАППЕР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5" w:id="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684.</w:t>
            </w:r>
          </w:p>
          <w:bookmarkEnd w:id="7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6" w:id="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685.</w:t>
            </w:r>
          </w:p>
          <w:bookmarkEnd w:id="7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39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7" w:id="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686.</w:t>
            </w:r>
          </w:p>
          <w:bookmarkEnd w:id="7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" w:id="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687.</w:t>
            </w:r>
          </w:p>
          <w:bookmarkEnd w:id="7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RG 40301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9" w:id="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4.9. Рыжик яровой</w:t>
            </w:r>
          </w:p>
          <w:bookmarkEnd w:id="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Camelina sativa (L.) Crantz.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0" w:id="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688.</w:t>
            </w:r>
          </w:p>
          <w:bookmarkEnd w:id="7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ИСИЛЬКУЛЕЦ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1" w:id="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689.</w:t>
            </w:r>
          </w:p>
          <w:bookmarkEnd w:id="7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ЛИГЕНА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2" w:id="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690.</w:t>
            </w:r>
          </w:p>
          <w:bookmarkEnd w:id="7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ОМСКИЙ МЕСТНЫЙ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3" w:id="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4.10. Лен масличный</w:t>
            </w:r>
          </w:p>
          <w:bookmarkEnd w:id="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Linum usitatissimum L. var. intermedia Vav. et. EII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4" w:id="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691.</w:t>
            </w:r>
          </w:p>
          <w:bookmarkEnd w:id="7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5" w:id="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692.</w:t>
            </w:r>
          </w:p>
          <w:bookmarkEnd w:id="7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6" w:id="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693.</w:t>
            </w:r>
          </w:p>
          <w:bookmarkEnd w:id="7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КУСТАНАЙСКИЙ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ЯНТАРЬ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7" w:id="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694.</w:t>
            </w:r>
          </w:p>
          <w:bookmarkEnd w:id="7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КУСТАНАЙСКИЙ 11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8" w:id="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695.</w:t>
            </w:r>
          </w:p>
          <w:bookmarkEnd w:id="7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ЛИБРА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9" w:id="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696.</w:t>
            </w:r>
          </w:p>
          <w:bookmarkEnd w:id="7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ЛИРИНА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0" w:id="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697.</w:t>
            </w:r>
          </w:p>
          <w:bookmarkEnd w:id="7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1" w:id="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4.11. Клещевина</w:t>
            </w:r>
          </w:p>
          <w:bookmarkEnd w:id="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Ricinus communis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2" w:id="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698.</w:t>
            </w:r>
          </w:p>
          <w:bookmarkEnd w:id="7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ДОНСКАЯ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КРУПНОКИСТНАЯ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3" w:id="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5. Технические</w:t>
            </w:r>
          </w:p>
          <w:bookmarkEnd w:id="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5.1. Свекла сахарная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Beta vulgaris L. ssp. vulgaris var. altissima Doell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5" w:id="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699.</w:t>
            </w:r>
          </w:p>
          <w:bookmarkEnd w:id="7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АВАНТАЖ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6" w:id="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700.</w:t>
            </w:r>
          </w:p>
          <w:bookmarkEnd w:id="7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АЙШОЛПАН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18, 361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7" w:id="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701.</w:t>
            </w:r>
          </w:p>
          <w:bookmarkEnd w:id="7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8" w:id="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702.</w:t>
            </w:r>
          </w:p>
          <w:bookmarkEnd w:id="7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9" w:id="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703.</w:t>
            </w:r>
          </w:p>
          <w:bookmarkEnd w:id="7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АРДАН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0" w:id="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704.</w:t>
            </w:r>
          </w:p>
          <w:bookmarkEnd w:id="7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ВЕНЕРА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1" w:id="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705.</w:t>
            </w:r>
          </w:p>
          <w:bookmarkEnd w:id="7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ГОЛЬФ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2" w:id="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706.</w:t>
            </w:r>
          </w:p>
          <w:bookmarkEnd w:id="7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ГЕОРГИНА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3" w:id="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707.</w:t>
            </w:r>
          </w:p>
          <w:bookmarkEnd w:id="7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ГРИММ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4" w:id="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708.</w:t>
            </w:r>
          </w:p>
          <w:bookmarkEnd w:id="7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ДАНУБ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5" w:id="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709.</w:t>
            </w:r>
          </w:p>
          <w:bookmarkEnd w:id="7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ИГОРЬ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6" w:id="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710.</w:t>
            </w:r>
          </w:p>
          <w:bookmarkEnd w:id="7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7" w:id="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711.</w:t>
            </w:r>
          </w:p>
          <w:bookmarkEnd w:id="7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МС 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8" w:id="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712.</w:t>
            </w:r>
          </w:p>
          <w:bookmarkEnd w:id="7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СИБ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9" w:id="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713.</w:t>
            </w:r>
          </w:p>
          <w:bookmarkEnd w:id="7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КРОКОДИЛ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0" w:id="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714.</w:t>
            </w:r>
          </w:p>
          <w:bookmarkEnd w:id="7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ЛЕНОРА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1" w:id="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715.</w:t>
            </w:r>
          </w:p>
          <w:bookmarkEnd w:id="7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673403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2" w:id="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716.</w:t>
            </w:r>
          </w:p>
          <w:bookmarkEnd w:id="7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ПОРТЛАНД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3" w:id="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717.</w:t>
            </w:r>
          </w:p>
          <w:bookmarkEnd w:id="7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РЕКОРД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4" w:id="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718.</w:t>
            </w:r>
          </w:p>
          <w:bookmarkEnd w:id="7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РИЗОР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5" w:id="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719.</w:t>
            </w:r>
          </w:p>
          <w:bookmarkEnd w:id="7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РИЗОФОРТ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6" w:id="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720.</w:t>
            </w:r>
          </w:p>
          <w:bookmarkEnd w:id="7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РИККО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7" w:id="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721.</w:t>
            </w:r>
          </w:p>
          <w:bookmarkEnd w:id="7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РОКСАН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8" w:id="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722.</w:t>
            </w:r>
          </w:p>
          <w:bookmarkEnd w:id="7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СКУДО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9" w:id="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723.</w:t>
            </w:r>
          </w:p>
          <w:bookmarkEnd w:id="7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0" w:id="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724.</w:t>
            </w:r>
          </w:p>
          <w:bookmarkEnd w:id="7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ТИССЕРИН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1" w:id="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725.</w:t>
            </w:r>
          </w:p>
          <w:bookmarkEnd w:id="7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ЦКАЗ МС 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1, 3, 6, 8, 10, 13, 14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18, 179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2" w:id="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726.</w:t>
            </w:r>
          </w:p>
          <w:bookmarkEnd w:id="7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ШАННОН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3" w:id="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727.</w:t>
            </w:r>
          </w:p>
          <w:bookmarkEnd w:id="7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4" w:id="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728.</w:t>
            </w:r>
          </w:p>
          <w:bookmarkEnd w:id="7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ЭЙДЕР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5" w:id="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729.</w:t>
            </w:r>
          </w:p>
          <w:bookmarkEnd w:id="7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ЭЛОДИЕ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6" w:id="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730.</w:t>
            </w:r>
          </w:p>
          <w:bookmarkEnd w:id="7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ЯЛТУШКОВСКАЯ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ОДНОСЕМЯННАЯ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7" w:id="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731.</w:t>
            </w:r>
          </w:p>
          <w:bookmarkEnd w:id="7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ЯЛТУШКОВСКАЯ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ОДНОСЕМЯННАЯ 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8" w:id="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5.2. Табак</w:t>
            </w:r>
          </w:p>
          <w:bookmarkEnd w:id="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Nicotiana tabacum L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9" w:id="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732.</w:t>
            </w:r>
          </w:p>
          <w:bookmarkEnd w:id="7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ВИРДЖИНИЯ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0" w:id="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733.</w:t>
            </w:r>
          </w:p>
          <w:bookmarkEnd w:id="7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ДЮБЕК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1" w:id="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734.</w:t>
            </w:r>
          </w:p>
          <w:bookmarkEnd w:id="7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ДЮБЕК 44-07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2" w:id="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735.</w:t>
            </w:r>
          </w:p>
          <w:bookmarkEnd w:id="7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ТАЛГАРСКИЙ 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3" w:id="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736.</w:t>
            </w:r>
          </w:p>
          <w:bookmarkEnd w:id="7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ТАЛГАРСКИЙ 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4" w:id="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737.</w:t>
            </w:r>
          </w:p>
          <w:bookmarkEnd w:id="7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ТАЛГАРСКИЙ 28–Ф2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5" w:id="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738.</w:t>
            </w:r>
          </w:p>
          <w:bookmarkEnd w:id="8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ТАЛГАРСКИЙ 28–Ф4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6" w:id="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739.</w:t>
            </w:r>
          </w:p>
          <w:bookmarkEnd w:id="8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ТАЛГАРСКИЙ 28-Ф20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7" w:id="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5.3. Кок-сагыз</w:t>
            </w:r>
          </w:p>
          <w:bookmarkEnd w:id="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Taraxacum kok-saghyz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8" w:id="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740.</w:t>
            </w:r>
          </w:p>
          <w:bookmarkEnd w:id="8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САРЫЖАЗ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9" w:id="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5.4. Прядильные</w:t>
            </w:r>
          </w:p>
          <w:bookmarkEnd w:id="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Хлопчатник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Gossypium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1" w:id="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741.</w:t>
            </w:r>
          </w:p>
          <w:bookmarkEnd w:id="8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БД-1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275, 276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2" w:id="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742.</w:t>
            </w:r>
          </w:p>
          <w:bookmarkEnd w:id="8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БЕРЕКЕ-07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3" w:id="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743.</w:t>
            </w:r>
          </w:p>
          <w:bookmarkEnd w:id="8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ЕГЕМЕН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4" w:id="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744.</w:t>
            </w:r>
          </w:p>
          <w:bookmarkEnd w:id="8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5" w:id="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745.</w:t>
            </w:r>
          </w:p>
          <w:bookmarkEnd w:id="8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МАКТААРАЛ 4005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6" w:id="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746.</w:t>
            </w:r>
          </w:p>
          <w:bookmarkEnd w:id="8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МАКТААРАЛ 4007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7" w:id="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747.</w:t>
            </w:r>
          </w:p>
          <w:bookmarkEnd w:id="8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МАКТААРАЛ 4011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8" w:id="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748.</w:t>
            </w:r>
          </w:p>
          <w:bookmarkEnd w:id="8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МЫРЗАШӨЛ - 80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9" w:id="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749.</w:t>
            </w:r>
          </w:p>
          <w:bookmarkEnd w:id="8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ПАХТААРАЛ 3031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0" w:id="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750.</w:t>
            </w:r>
          </w:p>
          <w:bookmarkEnd w:id="8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ПАХТААРАЛ 3044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1" w:id="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751.</w:t>
            </w:r>
          </w:p>
          <w:bookmarkEnd w:id="8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– 4727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2" w:id="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752.</w:t>
            </w:r>
          </w:p>
          <w:bookmarkEnd w:id="8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3" w:id="8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753.</w:t>
            </w:r>
          </w:p>
          <w:bookmarkEnd w:id="8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ТУРКЕСТАН-1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4" w:id="8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754.</w:t>
            </w:r>
          </w:p>
          <w:bookmarkEnd w:id="8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XIN LU ZHONG №47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5" w:id="8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6. Картофель, овощные и бахчевые</w:t>
            </w:r>
          </w:p>
          <w:bookmarkEnd w:id="8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6.1. Картофель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Solanum tuberosum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7" w:id="8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755.</w:t>
            </w:r>
          </w:p>
          <w:bookmarkEnd w:id="8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8" w:id="8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756.</w:t>
            </w:r>
          </w:p>
          <w:bookmarkEnd w:id="8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9" w:id="8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757.</w:t>
            </w:r>
          </w:p>
          <w:bookmarkEnd w:id="8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АДОРА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0" w:id="8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758.</w:t>
            </w:r>
          </w:p>
          <w:bookmarkEnd w:id="8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1" w:id="8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759.</w:t>
            </w:r>
          </w:p>
          <w:bookmarkEnd w:id="8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2" w:id="8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760.</w:t>
            </w:r>
          </w:p>
          <w:bookmarkEnd w:id="8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2, 3, 5, 7, 9,12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3" w:id="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761.</w:t>
            </w:r>
          </w:p>
          <w:bookmarkEnd w:id="8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АКТЮБИНСКИЙ 2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4" w:id="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762.</w:t>
            </w:r>
          </w:p>
          <w:bookmarkEnd w:id="8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АЛЕГРИЯ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5" w:id="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763.</w:t>
            </w:r>
          </w:p>
          <w:bookmarkEnd w:id="8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АЛЛОРА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6" w:id="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764.</w:t>
            </w:r>
          </w:p>
          <w:bookmarkEnd w:id="8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7" w:id="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765.</w:t>
            </w:r>
          </w:p>
          <w:bookmarkEnd w:id="8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АЛЬЯНС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8" w:id="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766.</w:t>
            </w:r>
          </w:p>
          <w:bookmarkEnd w:id="8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9" w:id="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767.</w:t>
            </w:r>
          </w:p>
          <w:bookmarkEnd w:id="8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АРИЗОНА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0" w:id="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768.</w:t>
            </w:r>
          </w:p>
          <w:bookmarkEnd w:id="8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АРТЕМИС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1" w:id="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769.</w:t>
            </w:r>
          </w:p>
          <w:bookmarkEnd w:id="8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АЛАЯ ЗАРЯ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28, 138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2" w:id="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770.</w:t>
            </w:r>
          </w:p>
          <w:bookmarkEnd w:id="8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АЛАДИН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3" w:id="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771.</w:t>
            </w:r>
          </w:p>
          <w:bookmarkEnd w:id="8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АМОРОЗА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4" w:id="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772.</w:t>
            </w:r>
          </w:p>
          <w:bookmarkEnd w:id="8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БАБАЕВ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5" w:id="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773.</w:t>
            </w:r>
          </w:p>
          <w:bookmarkEnd w:id="8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БЕЛЛАРОЗА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6" w:id="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774.</w:t>
            </w:r>
          </w:p>
          <w:bookmarkEnd w:id="8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БЕРКУТ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7" w:id="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775.</w:t>
            </w:r>
          </w:p>
          <w:bookmarkEnd w:id="8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БИРГИТ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8" w:id="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776.</w:t>
            </w:r>
          </w:p>
          <w:bookmarkEnd w:id="8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21, 31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9" w:id="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777.</w:t>
            </w:r>
          </w:p>
          <w:bookmarkEnd w:id="8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 ВАЛЛЕЙ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0" w:id="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778.</w:t>
            </w:r>
          </w:p>
          <w:bookmarkEnd w:id="8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1" w:id="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779.</w:t>
            </w:r>
          </w:p>
          <w:bookmarkEnd w:id="8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ВОЛАРЕ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2, 5, 8, 12, 13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2" w:id="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780.</w:t>
            </w:r>
          </w:p>
          <w:bookmarkEnd w:id="8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ДУНЯША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28, 138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3" w:id="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781.</w:t>
            </w:r>
          </w:p>
          <w:bookmarkEnd w:id="8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4" w:id="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782.</w:t>
            </w:r>
          </w:p>
          <w:bookmarkEnd w:id="8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5" w:id="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783.</w:t>
            </w:r>
          </w:p>
          <w:bookmarkEnd w:id="8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ГАТЧИНСКИЙ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6" w:id="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784.</w:t>
            </w:r>
          </w:p>
          <w:bookmarkEnd w:id="8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ГРАНОЛА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7" w:id="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785.</w:t>
            </w:r>
          </w:p>
          <w:bookmarkEnd w:id="8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ДЖЕЛЛИ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8" w:id="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786.</w:t>
            </w:r>
          </w:p>
          <w:bookmarkEnd w:id="8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ЕВРОПРИМА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9" w:id="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787.</w:t>
            </w:r>
          </w:p>
          <w:bookmarkEnd w:id="8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ЖАНАЙСАН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0" w:id="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788.</w:t>
            </w:r>
          </w:p>
          <w:bookmarkEnd w:id="8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ЖОЛБАРЫС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1" w:id="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789.</w:t>
            </w:r>
          </w:p>
          <w:bookmarkEnd w:id="8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2" w:id="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790.</w:t>
            </w:r>
          </w:p>
          <w:bookmarkEnd w:id="8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3" w:id="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791.</w:t>
            </w:r>
          </w:p>
          <w:bookmarkEnd w:id="8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4" w:id="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792.</w:t>
            </w:r>
          </w:p>
          <w:bookmarkEnd w:id="8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КАРАСАЙСКИЙ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5" w:id="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793.</w:t>
            </w:r>
          </w:p>
          <w:bookmarkEnd w:id="8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КОГАЛЫ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6" w:id="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794.</w:t>
            </w:r>
          </w:p>
          <w:bookmarkEnd w:id="8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КОКТЕМ -1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7" w:id="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795.</w:t>
            </w:r>
          </w:p>
          <w:bookmarkEnd w:id="8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КОКЧЕТАВСКИЙ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1, 2, 4, 7, 13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27, 21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8" w:id="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796.</w:t>
            </w:r>
          </w:p>
          <w:bookmarkEnd w:id="8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КОЛОМБА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9" w:id="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797.</w:t>
            </w:r>
          </w:p>
          <w:bookmarkEnd w:id="8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КОРОЛЕВА АННА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0" w:id="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798.</w:t>
            </w:r>
          </w:p>
          <w:bookmarkEnd w:id="8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1" w:id="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799.</w:t>
            </w:r>
          </w:p>
          <w:bookmarkEnd w:id="8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КОНКУРЕНТ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2" w:id="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800.</w:t>
            </w:r>
          </w:p>
          <w:bookmarkEnd w:id="8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КУРАЖ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3" w:id="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801.</w:t>
            </w:r>
          </w:p>
          <w:bookmarkEnd w:id="8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ЛАПЕРЛА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4" w:id="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802.</w:t>
            </w:r>
          </w:p>
          <w:bookmarkEnd w:id="8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ЛАТОНА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1, 2, 3, 5, 8, 9, 12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5" w:id="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803.</w:t>
            </w:r>
          </w:p>
          <w:bookmarkEnd w:id="8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ЛОРХ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6" w:id="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804.</w:t>
            </w:r>
          </w:p>
          <w:bookmarkEnd w:id="8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1, 3, 5, 8, 10, 12, 13, 14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7" w:id="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805.</w:t>
            </w:r>
          </w:p>
          <w:bookmarkEnd w:id="8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8" w:id="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806.</w:t>
            </w:r>
          </w:p>
          <w:bookmarkEnd w:id="8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МАНИТУ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3, 5, 10, 13, 14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9" w:id="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807.</w:t>
            </w:r>
          </w:p>
          <w:bookmarkEnd w:id="8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МЕМФИС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0" w:id="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808.</w:t>
            </w:r>
          </w:p>
          <w:bookmarkEnd w:id="8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1" w:id="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809.</w:t>
            </w:r>
          </w:p>
          <w:bookmarkEnd w:id="8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МОНДИАЛ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2" w:id="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810.</w:t>
            </w:r>
          </w:p>
          <w:bookmarkEnd w:id="8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НАРТАУ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3" w:id="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811.</w:t>
            </w:r>
          </w:p>
          <w:bookmarkEnd w:id="8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4" w:id="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812.</w:t>
            </w:r>
          </w:p>
          <w:bookmarkEnd w:id="8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НИКИТА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5" w:id="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813.</w:t>
            </w:r>
          </w:p>
          <w:bookmarkEnd w:id="8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НУР-АЛЕМ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6" w:id="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814.</w:t>
            </w:r>
          </w:p>
          <w:bookmarkEnd w:id="8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НЭРЛИ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7" w:id="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815.</w:t>
            </w:r>
          </w:p>
          <w:bookmarkEnd w:id="8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ОРБИТА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21, 253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8" w:id="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816.</w:t>
            </w:r>
          </w:p>
          <w:bookmarkEnd w:id="8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БОБРОВА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9" w:id="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817.</w:t>
            </w:r>
          </w:p>
          <w:bookmarkEnd w:id="8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КОНАЕВА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0" w:id="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818.</w:t>
            </w:r>
          </w:p>
          <w:bookmarkEnd w:id="8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ЛИГАЙ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1" w:id="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819.</w:t>
            </w:r>
          </w:p>
          <w:bookmarkEnd w:id="8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ПАРОЛИ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2" w:id="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820.</w:t>
            </w:r>
          </w:p>
          <w:bookmarkEnd w:id="8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ПИКАССО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3" w:id="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821.</w:t>
            </w:r>
          </w:p>
          <w:bookmarkEnd w:id="8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4" w:id="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822.</w:t>
            </w:r>
          </w:p>
          <w:bookmarkEnd w:id="8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ПОСВИТ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5" w:id="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823.</w:t>
            </w:r>
          </w:p>
          <w:bookmarkEnd w:id="8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ПРЕВОСХОДНЫЙ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6" w:id="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824.</w:t>
            </w:r>
          </w:p>
          <w:bookmarkEnd w:id="8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ПРИЕКУЛЬСКИЙ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6, 7, 9, 11, 13, 14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7" w:id="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825.</w:t>
            </w:r>
          </w:p>
          <w:bookmarkEnd w:id="8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 СКАРЛЕТ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8" w:id="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826.</w:t>
            </w:r>
          </w:p>
          <w:bookmarkEnd w:id="8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РЕСУРС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60, 119, 120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9" w:id="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827.</w:t>
            </w:r>
          </w:p>
          <w:bookmarkEnd w:id="8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РИВЬЕРА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0" w:id="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828.</w:t>
            </w:r>
          </w:p>
          <w:bookmarkEnd w:id="8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РОДЕО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1" w:id="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829.</w:t>
            </w:r>
          </w:p>
          <w:bookmarkEnd w:id="8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РОДРИГА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2" w:id="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830.</w:t>
            </w:r>
          </w:p>
          <w:bookmarkEnd w:id="8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3" w:id="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831.</w:t>
            </w:r>
          </w:p>
          <w:bookmarkEnd w:id="8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4" w:id="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832.</w:t>
            </w:r>
          </w:p>
          <w:bookmarkEnd w:id="8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1, 2, 5, 8, 13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5" w:id="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833.</w:t>
            </w:r>
          </w:p>
          <w:bookmarkEnd w:id="8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РОМАНЦЕ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6" w:id="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834.</w:t>
            </w:r>
          </w:p>
          <w:bookmarkEnd w:id="8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САНТЕ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7" w:id="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835.</w:t>
            </w:r>
          </w:p>
          <w:bookmarkEnd w:id="9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8" w:id="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836.</w:t>
            </w:r>
          </w:p>
          <w:bookmarkEnd w:id="9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9" w:id="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837.</w:t>
            </w:r>
          </w:p>
          <w:bookmarkEnd w:id="9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СОЛИСТ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0" w:id="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838.</w:t>
            </w:r>
          </w:p>
          <w:bookmarkEnd w:id="9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1" w:id="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839.</w:t>
            </w:r>
          </w:p>
          <w:bookmarkEnd w:id="9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СОФИЯ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2" w:id="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840.</w:t>
            </w:r>
          </w:p>
          <w:bookmarkEnd w:id="9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3, 5, 6, 8, 9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43, 21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3" w:id="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841.</w:t>
            </w:r>
          </w:p>
          <w:bookmarkEnd w:id="9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ТАМЫР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5, 6, 9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4" w:id="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842.</w:t>
            </w:r>
          </w:p>
          <w:bookmarkEnd w:id="9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ТАНДЕМ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5" w:id="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843.</w:t>
            </w:r>
          </w:p>
          <w:bookmarkEnd w:id="9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ТЕКЕС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6" w:id="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844.</w:t>
            </w:r>
          </w:p>
          <w:bookmarkEnd w:id="9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ТЕНИЗ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7" w:id="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845.</w:t>
            </w:r>
          </w:p>
          <w:bookmarkEnd w:id="9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ТОБОЛ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8" w:id="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846.</w:t>
            </w:r>
          </w:p>
          <w:bookmarkEnd w:id="9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ТОХТАР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21, 253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9" w:id="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847.</w:t>
            </w:r>
          </w:p>
          <w:bookmarkEnd w:id="9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ТУСТЕП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0" w:id="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848.</w:t>
            </w:r>
          </w:p>
          <w:bookmarkEnd w:id="9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ТЯНЬШАНСКИЙ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1" w:id="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849.</w:t>
            </w:r>
          </w:p>
          <w:bookmarkEnd w:id="9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УДАЧА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2" w:id="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850.</w:t>
            </w:r>
          </w:p>
          <w:bookmarkEnd w:id="9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УДОВИЦКИЙ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21, 28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3" w:id="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851.</w:t>
            </w:r>
          </w:p>
          <w:bookmarkEnd w:id="9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4" w:id="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852.</w:t>
            </w:r>
          </w:p>
          <w:bookmarkEnd w:id="9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5" w:id="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853.</w:t>
            </w:r>
          </w:p>
          <w:bookmarkEnd w:id="9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УРАЛ-1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21, 40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6" w:id="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854.</w:t>
            </w:r>
          </w:p>
          <w:bookmarkEnd w:id="9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ҰЛЫТАУ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7" w:id="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855.</w:t>
            </w:r>
          </w:p>
          <w:bookmarkEnd w:id="9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ҮШҚОҢЫР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8" w:id="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856.</w:t>
            </w:r>
          </w:p>
          <w:bookmarkEnd w:id="9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ФАБУЛА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9" w:id="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857.</w:t>
            </w:r>
          </w:p>
          <w:bookmarkEnd w:id="9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ФРЕСКО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0" w:id="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858.</w:t>
            </w:r>
          </w:p>
          <w:bookmarkEnd w:id="9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ФИРМЕННЫЙ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1" w:id="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859.</w:t>
            </w:r>
          </w:p>
          <w:bookmarkEnd w:id="9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1, 3, 5, 6, 10, 13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19, 21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2" w:id="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860.</w:t>
            </w:r>
          </w:p>
          <w:bookmarkEnd w:id="9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ШАГАЛАЛЫ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27, 21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3" w:id="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861.</w:t>
            </w:r>
          </w:p>
          <w:bookmarkEnd w:id="9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ЭВОЛЮШН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4" w:id="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862.</w:t>
            </w:r>
          </w:p>
          <w:bookmarkEnd w:id="9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ЭДЕМ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5" w:id="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863.</w:t>
            </w:r>
          </w:p>
          <w:bookmarkEnd w:id="9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ЭСКОРТ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6" w:id="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864.</w:t>
            </w:r>
          </w:p>
          <w:bookmarkEnd w:id="9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ЭСМЕ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7" w:id="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865.</w:t>
            </w:r>
          </w:p>
          <w:bookmarkEnd w:id="9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ЭСТРЕЛЛ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8" w:id="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866.</w:t>
            </w:r>
          </w:p>
          <w:bookmarkEnd w:id="9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ЯГОДНЫЙ 19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1, 2, 7, 8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9" w:id="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867.</w:t>
            </w:r>
          </w:p>
          <w:bookmarkEnd w:id="9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0" w:id="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6.2. Капуста белокочанная</w:t>
            </w:r>
          </w:p>
          <w:bookmarkEnd w:id="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Вrassica oleracea convar. capitata (L.) Alef. var. capitataf. alba DC.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1" w:id="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868.</w:t>
            </w:r>
          </w:p>
          <w:bookmarkEnd w:id="9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2" w:id="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869.</w:t>
            </w:r>
          </w:p>
          <w:bookmarkEnd w:id="9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АГРЕССОР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3" w:id="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870.</w:t>
            </w:r>
          </w:p>
          <w:bookmarkEnd w:id="9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АЛЛАДИН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4" w:id="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871.</w:t>
            </w:r>
          </w:p>
          <w:bookmarkEnd w:id="9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АМТРАК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5" w:id="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872.</w:t>
            </w:r>
          </w:p>
          <w:bookmarkEnd w:id="9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АНКОМА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6" w:id="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873.</w:t>
            </w:r>
          </w:p>
          <w:bookmarkEnd w:id="9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АРРИВИСТ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7" w:id="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874.</w:t>
            </w:r>
          </w:p>
          <w:bookmarkEnd w:id="9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АТЛАНТИС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8" w:id="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875.</w:t>
            </w:r>
          </w:p>
          <w:bookmarkEnd w:id="9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9" w:id="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876.</w:t>
            </w:r>
          </w:p>
          <w:bookmarkEnd w:id="9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БАГИРСКАЯ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0" w:id="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877.</w:t>
            </w:r>
          </w:p>
          <w:bookmarkEnd w:id="9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БЕЛОСНЕЖКА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1" w:id="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878.</w:t>
            </w:r>
          </w:p>
          <w:bookmarkEnd w:id="9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БЛОКТОР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2" w:id="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879.</w:t>
            </w:r>
          </w:p>
          <w:bookmarkEnd w:id="9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БУРБОН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3" w:id="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880.</w:t>
            </w:r>
          </w:p>
          <w:bookmarkEnd w:id="9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БУХАРЕСТ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4" w:id="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881.</w:t>
            </w:r>
          </w:p>
          <w:bookmarkEnd w:id="9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БРОНКО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5" w:id="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882.</w:t>
            </w:r>
          </w:p>
          <w:bookmarkEnd w:id="9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ВЕСТРИ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6" w:id="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883.</w:t>
            </w:r>
          </w:p>
          <w:bookmarkEnd w:id="9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ВЬЮГА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1, 5, 7, 12, 13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7" w:id="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884.</w:t>
            </w:r>
          </w:p>
          <w:bookmarkEnd w:id="9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ГАБРИЕЛЬ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8" w:id="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885.</w:t>
            </w:r>
          </w:p>
          <w:bookmarkEnd w:id="9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ГАЛЬВАТРОН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9" w:id="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886.</w:t>
            </w:r>
          </w:p>
          <w:bookmarkEnd w:id="9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ГЛОРИЯ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0" w:id="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887.</w:t>
            </w:r>
          </w:p>
          <w:bookmarkEnd w:id="9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ГОРДИУС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1" w:id="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888.</w:t>
            </w:r>
          </w:p>
          <w:bookmarkEnd w:id="9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ГРЕГОРИАН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2" w:id="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889.</w:t>
            </w:r>
          </w:p>
          <w:bookmarkEnd w:id="9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ГРИН ФЛЕШ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3" w:id="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890.</w:t>
            </w:r>
          </w:p>
          <w:bookmarkEnd w:id="9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ДЖИНТАМА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4" w:id="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891.</w:t>
            </w:r>
          </w:p>
          <w:bookmarkEnd w:id="9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5" w:id="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892.</w:t>
            </w:r>
          </w:p>
          <w:bookmarkEnd w:id="9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ЗИМОВКА 1474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6" w:id="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893.</w:t>
            </w:r>
          </w:p>
          <w:bookmarkEnd w:id="9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ЗОЛОТОЙ ГЕКТАР 1432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7" w:id="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894.</w:t>
            </w:r>
          </w:p>
          <w:bookmarkEnd w:id="9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3, 5, 7, 9, 14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8" w:id="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895.</w:t>
            </w:r>
          </w:p>
          <w:bookmarkEnd w:id="9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КЕВИН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9" w:id="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896.</w:t>
            </w:r>
          </w:p>
          <w:bookmarkEnd w:id="9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0" w:id="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897.</w:t>
            </w:r>
          </w:p>
          <w:bookmarkEnd w:id="9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КУИЗОР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1" w:id="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898.</w:t>
            </w:r>
          </w:p>
          <w:bookmarkEnd w:id="9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МЕГАТОН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2" w:id="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899.</w:t>
            </w:r>
          </w:p>
          <w:bookmarkEnd w:id="9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МЕНЗАНИЯ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3" w:id="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900.</w:t>
            </w:r>
          </w:p>
          <w:bookmarkEnd w:id="9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МИРРОР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4" w:id="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901.</w:t>
            </w:r>
          </w:p>
          <w:bookmarkEnd w:id="9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МОРРИС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5" w:id="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902.</w:t>
            </w:r>
          </w:p>
          <w:bookmarkEnd w:id="9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НАДЕЖДА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3, 5, 7, 10, 11, 13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6" w:id="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903.</w:t>
            </w:r>
          </w:p>
          <w:bookmarkEnd w:id="9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НАДЮША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7" w:id="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904.</w:t>
            </w:r>
          </w:p>
          <w:bookmarkEnd w:id="9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НЕЖЕНКА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8" w:id="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905.</w:t>
            </w:r>
          </w:p>
          <w:bookmarkEnd w:id="9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НОВАТОР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9" w:id="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906.</w:t>
            </w:r>
          </w:p>
          <w:bookmarkEnd w:id="9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ПЕРВЫЙ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ГРИБОВСКИЙ 147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1, 2, 3, 4, 6, 8, 9, 11, 12, 13, 14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0" w:id="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907.</w:t>
            </w:r>
          </w:p>
          <w:bookmarkEnd w:id="9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ПЕРВЫЙ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ПОЛЯРНЫЙ К-206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1" w:id="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908.</w:t>
            </w:r>
          </w:p>
          <w:bookmarkEnd w:id="9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ОТОРИНО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2" w:id="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909.</w:t>
            </w:r>
          </w:p>
          <w:bookmarkEnd w:id="9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ПАНДИОН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3" w:id="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910.</w:t>
            </w:r>
          </w:p>
          <w:bookmarkEnd w:id="9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ПАРЕЛ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4" w:id="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911.</w:t>
            </w:r>
          </w:p>
          <w:bookmarkEnd w:id="9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ПОДАРОК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5" w:id="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912.</w:t>
            </w:r>
          </w:p>
          <w:bookmarkEnd w:id="9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РАПИДИОН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6" w:id="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913.</w:t>
            </w:r>
          </w:p>
          <w:bookmarkEnd w:id="9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РЕАКТОР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7" w:id="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914.</w:t>
            </w:r>
          </w:p>
          <w:bookmarkEnd w:id="9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8" w:id="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915.</w:t>
            </w:r>
          </w:p>
          <w:bookmarkEnd w:id="9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РОЯЛ ВАНТАЖ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9" w:id="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916.</w:t>
            </w:r>
          </w:p>
          <w:bookmarkEnd w:id="9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РУСИНОВКА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0" w:id="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917.</w:t>
            </w:r>
          </w:p>
          <w:bookmarkEnd w:id="9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САТЕЛИТ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1" w:id="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918.</w:t>
            </w:r>
          </w:p>
          <w:bookmarkEnd w:id="9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СЕКОМА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2" w:id="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919.</w:t>
            </w:r>
          </w:p>
          <w:bookmarkEnd w:id="9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3" w:id="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920.</w:t>
            </w:r>
          </w:p>
          <w:bookmarkEnd w:id="9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СЛАВА 1305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1, 2, 4, 5, 7, 13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4" w:id="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921.</w:t>
            </w:r>
          </w:p>
          <w:bookmarkEnd w:id="9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ГРИБОВСКАЯ 231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1, 2, 3, 4, 8, 9, 11, 12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5" w:id="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922.</w:t>
            </w:r>
          </w:p>
          <w:bookmarkEnd w:id="9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СЛАВАНОВА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6" w:id="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923.</w:t>
            </w:r>
          </w:p>
          <w:bookmarkEnd w:id="9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 3394 ЖЛ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7" w:id="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924.</w:t>
            </w:r>
          </w:p>
          <w:bookmarkEnd w:id="9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СТОЛИЧНАЯ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1, 4, 11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8" w:id="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925.</w:t>
            </w:r>
          </w:p>
          <w:bookmarkEnd w:id="9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ТАКОМА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9" w:id="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926.</w:t>
            </w:r>
          </w:p>
          <w:bookmarkEnd w:id="9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ТАШКЕНТСКАЯ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0" w:id="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927.</w:t>
            </w:r>
          </w:p>
          <w:bookmarkEnd w:id="9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ТОБИЯ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1" w:id="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928.</w:t>
            </w:r>
          </w:p>
          <w:bookmarkEnd w:id="9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ТРАНСАМ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2" w:id="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929.</w:t>
            </w:r>
          </w:p>
          <w:bookmarkEnd w:id="9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ХАРРИКЕЙН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3" w:id="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930.</w:t>
            </w:r>
          </w:p>
          <w:bookmarkEnd w:id="9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ХИНОВА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4" w:id="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931.</w:t>
            </w:r>
          </w:p>
          <w:bookmarkEnd w:id="9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5" w:id="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932.</w:t>
            </w:r>
          </w:p>
          <w:bookmarkEnd w:id="9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6" w:id="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933.</w:t>
            </w:r>
          </w:p>
          <w:bookmarkEnd w:id="9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ЧЕССМА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7" w:id="1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934.</w:t>
            </w:r>
          </w:p>
          <w:bookmarkEnd w:id="10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ЯНИСОЛЬ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8" w:id="1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6.3. Капуста краснокочанная</w:t>
            </w:r>
          </w:p>
          <w:bookmarkEnd w:id="1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Brassicaoleraceaconvar. сapitata (L.) Alef. Var. capitata L. f. rubra (L.) Thell.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9" w:id="1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935.</w:t>
            </w:r>
          </w:p>
          <w:bookmarkEnd w:id="10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1, 6, 7, 8, 10,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0" w:id="1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936.</w:t>
            </w:r>
          </w:p>
          <w:bookmarkEnd w:id="10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РЕБОЛ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1" w:id="1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937.</w:t>
            </w:r>
          </w:p>
          <w:bookmarkEnd w:id="10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РЕДЬМА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2" w:id="1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938.</w:t>
            </w:r>
          </w:p>
          <w:bookmarkEnd w:id="10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РЕКСОМА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3" w:id="1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939.</w:t>
            </w:r>
          </w:p>
          <w:bookmarkEnd w:id="10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РЕСКЬЮ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4" w:id="1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940.</w:t>
            </w:r>
          </w:p>
          <w:bookmarkEnd w:id="10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РОДИМА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5" w:id="1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941.</w:t>
            </w:r>
          </w:p>
          <w:bookmarkEnd w:id="10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РЭД ДИНАСТИ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6" w:id="1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6.4. Капуста цветная</w:t>
            </w:r>
          </w:p>
          <w:bookmarkEnd w:id="1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 oleracea convar. Botrytis (L.) Alef. Var. Botritis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7" w:id="1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942.</w:t>
            </w:r>
          </w:p>
          <w:bookmarkEnd w:id="10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АМСТЕРДАМ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8" w:id="1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943.</w:t>
            </w:r>
          </w:p>
          <w:bookmarkEnd w:id="10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9" w:id="1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944.</w:t>
            </w:r>
          </w:p>
          <w:bookmarkEnd w:id="10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БРЮС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0" w:id="1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945.</w:t>
            </w:r>
          </w:p>
          <w:bookmarkEnd w:id="10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БАЛДО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1" w:id="1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946.</w:t>
            </w:r>
          </w:p>
          <w:bookmarkEnd w:id="10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2" w:id="1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947.</w:t>
            </w:r>
          </w:p>
          <w:bookmarkEnd w:id="10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ГЕРМОН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3" w:id="1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948.</w:t>
            </w:r>
          </w:p>
          <w:bookmarkEnd w:id="10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КАСПЕР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4" w:id="1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949.</w:t>
            </w:r>
          </w:p>
          <w:bookmarkEnd w:id="10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МОВИР 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5" w:id="1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950.</w:t>
            </w:r>
          </w:p>
          <w:bookmarkEnd w:id="10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ПОНДЕРИТ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6" w:id="1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951.</w:t>
            </w:r>
          </w:p>
          <w:bookmarkEnd w:id="10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РАННЯЯ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ГРИБОВСКАЯ 1355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1, 4, 5, 6, 7, 9, 10, 11, 12, 13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7" w:id="1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952.</w:t>
            </w:r>
          </w:p>
          <w:bookmarkEnd w:id="10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ФРИДОМ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8" w:id="1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953.</w:t>
            </w:r>
          </w:p>
          <w:bookmarkEnd w:id="10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ФРИМОНТ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9" w:id="1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954.</w:t>
            </w:r>
          </w:p>
          <w:bookmarkEnd w:id="10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ШАМБОРД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0" w:id="1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6.5. Капуста пекинская</w:t>
            </w:r>
          </w:p>
          <w:bookmarkEnd w:id="1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 pekinensis (Lour.) Rupr.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1" w:id="1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955.</w:t>
            </w:r>
          </w:p>
          <w:bookmarkEnd w:id="10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ЛЕНОК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2" w:id="1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956.</w:t>
            </w:r>
          </w:p>
          <w:bookmarkEnd w:id="10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ХИБИНСКАЯ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3" w:id="1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6.6. Капуста брокколи</w:t>
            </w:r>
          </w:p>
          <w:bookmarkEnd w:id="1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 oleracea var. Cymosa Duch.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4" w:id="1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957.</w:t>
            </w:r>
          </w:p>
          <w:bookmarkEnd w:id="10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АЙРОНМЕН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5" w:id="1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958.</w:t>
            </w:r>
          </w:p>
          <w:bookmarkEnd w:id="10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АГАССИ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6" w:id="1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959.</w:t>
            </w:r>
          </w:p>
          <w:bookmarkEnd w:id="10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МОНТЕРРЕЙ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7" w:id="1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960.</w:t>
            </w:r>
          </w:p>
          <w:bookmarkEnd w:id="10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МОНОПОЛИ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8" w:id="1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961.</w:t>
            </w:r>
          </w:p>
          <w:bookmarkEnd w:id="10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МОНТОП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9" w:id="1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6.7. Салат</w:t>
            </w:r>
          </w:p>
          <w:bookmarkEnd w:id="1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Lactuca sativa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0" w:id="1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962.</w:t>
            </w:r>
          </w:p>
          <w:bookmarkEnd w:id="10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КАРТАГЕНАС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1" w:id="1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963.</w:t>
            </w:r>
          </w:p>
          <w:bookmarkEnd w:id="10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КРУПНОКОЧАННЫЙ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2" w:id="1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964.</w:t>
            </w:r>
          </w:p>
          <w:bookmarkEnd w:id="10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АФИЦИОН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3" w:id="1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965.</w:t>
            </w:r>
          </w:p>
          <w:bookmarkEnd w:id="10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НОВОГОДНИЙ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4" w:id="1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966.</w:t>
            </w:r>
          </w:p>
          <w:bookmarkEnd w:id="10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ОКТАВИУС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5" w:id="1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967.</w:t>
            </w:r>
          </w:p>
          <w:bookmarkEnd w:id="10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ОНИКС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6" w:id="1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968.</w:t>
            </w:r>
          </w:p>
          <w:bookmarkEnd w:id="10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ОРФЕЙ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7" w:id="1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969.</w:t>
            </w:r>
          </w:p>
          <w:bookmarkEnd w:id="10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ПАТРИЦИЙ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8" w:id="1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970.</w:t>
            </w:r>
          </w:p>
          <w:bookmarkEnd w:id="10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ПОЛЕЗНЫЙ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9" w:id="1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971.</w:t>
            </w:r>
          </w:p>
          <w:bookmarkEnd w:id="10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РЕВОЛЮЦИЯ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0" w:id="1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972.</w:t>
            </w:r>
          </w:p>
          <w:bookmarkEnd w:id="10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РЕЙЧЕЛ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1" w:id="1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973.</w:t>
            </w:r>
          </w:p>
          <w:bookmarkEnd w:id="10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ФЕСТИВАЛЬНЫЙ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2" w:id="1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974.</w:t>
            </w:r>
          </w:p>
          <w:bookmarkEnd w:id="10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ФИОРЕТТ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3" w:id="1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6.8. Капуста савойская</w:t>
            </w:r>
          </w:p>
          <w:bookmarkEnd w:id="1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Brassica oleracea L. convar. capitata (L.)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Alef. var. sabauda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5" w:id="1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975.</w:t>
            </w:r>
          </w:p>
          <w:bookmarkEnd w:id="10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ЭСТРЕМА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6" w:id="1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6.9. Горчица салатная</w:t>
            </w:r>
          </w:p>
          <w:bookmarkEnd w:id="1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 juncea (L.) Czern. Et Coss. In Czern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7" w:id="1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976.</w:t>
            </w:r>
          </w:p>
          <w:bookmarkEnd w:id="10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МУРАВУШКА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8" w:id="1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6.10. Шпинат</w:t>
            </w:r>
          </w:p>
          <w:bookmarkEnd w:id="1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Spinacia oleracea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9" w:id="1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977.</w:t>
            </w:r>
          </w:p>
          <w:bookmarkEnd w:id="10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0" w:id="1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978.</w:t>
            </w:r>
          </w:p>
          <w:bookmarkEnd w:id="10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1" w:id="1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6.11. Щавель</w:t>
            </w:r>
          </w:p>
          <w:bookmarkEnd w:id="1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Rumex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2" w:id="1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979.</w:t>
            </w:r>
          </w:p>
          <w:bookmarkEnd w:id="10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БЕЛЬВИЛЬСКИЙ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3, 5, 6, 7, 8,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3" w:id="1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980.</w:t>
            </w:r>
          </w:p>
          <w:bookmarkEnd w:id="10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ШИРОКОЛИСТНЫЙ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1, 2, 3, 4, 10, 11, 14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4" w:id="1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6.12. Укроп</w:t>
            </w:r>
          </w:p>
          <w:bookmarkEnd w:id="1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Anethum graveolens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5" w:id="1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981.</w:t>
            </w:r>
          </w:p>
          <w:bookmarkEnd w:id="10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АЛЛИГАТОР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6" w:id="1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982.</w:t>
            </w:r>
          </w:p>
          <w:bookmarkEnd w:id="10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АРМЯНСКИЙ 269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7" w:id="1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983.</w:t>
            </w:r>
          </w:p>
          <w:bookmarkEnd w:id="10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КАСКЕЛЕНСКИЙ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6, 7, 8, 9, 10,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8" w:id="1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984.</w:t>
            </w:r>
          </w:p>
          <w:bookmarkEnd w:id="10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ЛЕСНОГОРОДСКИЙ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9" w:id="1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985.</w:t>
            </w:r>
          </w:p>
          <w:bookmarkEnd w:id="10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ХАРЬКОВСКИЙ 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0" w:id="1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6.13. Ревень</w:t>
            </w:r>
          </w:p>
          <w:bookmarkEnd w:id="1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Rheum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1" w:id="1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986.</w:t>
            </w:r>
          </w:p>
          <w:bookmarkEnd w:id="10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2" w:id="1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987.</w:t>
            </w:r>
          </w:p>
          <w:bookmarkEnd w:id="10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МОСКОВСКИЙ 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3" w:id="1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6.14. Огурец</w:t>
            </w:r>
          </w:p>
          <w:bookmarkEnd w:id="1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Cucumis sativus L.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открытого грунта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5" w:id="1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988.</w:t>
            </w:r>
          </w:p>
          <w:bookmarkEnd w:id="10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6" w:id="1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989.</w:t>
            </w:r>
          </w:p>
          <w:bookmarkEnd w:id="10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АСТЕРИКС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7" w:id="1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990.</w:t>
            </w:r>
          </w:p>
          <w:bookmarkEnd w:id="10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АЯКС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8" w:id="1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991.</w:t>
            </w:r>
          </w:p>
          <w:bookmarkEnd w:id="10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АТЛАНТИС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9" w:id="1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992.</w:t>
            </w:r>
          </w:p>
          <w:bookmarkEnd w:id="10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ГРАВИНА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0" w:id="1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993.</w:t>
            </w:r>
          </w:p>
          <w:bookmarkEnd w:id="10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ДИРИГЕНТ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1" w:id="1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994.</w:t>
            </w:r>
          </w:p>
          <w:bookmarkEnd w:id="10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ЖИГЕР®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2" w:id="1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995.</w:t>
            </w:r>
          </w:p>
          <w:bookmarkEnd w:id="10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КАПУЧИНО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3" w:id="1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996.</w:t>
            </w:r>
          </w:p>
          <w:bookmarkEnd w:id="10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КАРАОКЕ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1, 6, 10, 14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4" w:id="1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997.</w:t>
            </w:r>
          </w:p>
          <w:bookmarkEnd w:id="10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КИБРИЯ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5" w:id="1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998.</w:t>
            </w:r>
          </w:p>
          <w:bookmarkEnd w:id="10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КРЕПЫШ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6" w:id="1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999.</w:t>
            </w:r>
          </w:p>
          <w:bookmarkEnd w:id="10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КРИСПИНА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7" w:id="1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1000.</w:t>
            </w:r>
          </w:p>
          <w:bookmarkEnd w:id="10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КУРАЖ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8" w:id="1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1001.</w:t>
            </w:r>
          </w:p>
          <w:bookmarkEnd w:id="10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КУСТОВОЙ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1, 2, 4, 5, 12, 13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9" w:id="1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1002.</w:t>
            </w:r>
          </w:p>
          <w:bookmarkEnd w:id="10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0" w:id="1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1003.</w:t>
            </w:r>
          </w:p>
          <w:bookmarkEnd w:id="10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1" w:id="1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1004.</w:t>
            </w:r>
          </w:p>
          <w:bookmarkEnd w:id="10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3, 5, 6, 8, 9, 10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2" w:id="1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1005.</w:t>
            </w:r>
          </w:p>
          <w:bookmarkEnd w:id="10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 20®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3" w:id="1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1006.</w:t>
            </w:r>
          </w:p>
          <w:bookmarkEnd w:id="10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МЕРЕНГА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4" w:id="1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1007.</w:t>
            </w:r>
          </w:p>
          <w:bookmarkEnd w:id="10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НАДЕЖДА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5" w:id="1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1008.</w:t>
            </w:r>
          </w:p>
          <w:bookmarkEnd w:id="10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НАДЕЖНЫЙ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77, 54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6" w:id="1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1009.</w:t>
            </w:r>
          </w:p>
          <w:bookmarkEnd w:id="10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НАТАША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7" w:id="1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1010.</w:t>
            </w:r>
          </w:p>
          <w:bookmarkEnd w:id="10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НЕЖИНСКИЙ МЕСТНЫЙ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5, 7, 9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8" w:id="1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1011.</w:t>
            </w:r>
          </w:p>
          <w:bookmarkEnd w:id="10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9" w:id="1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1012.</w:t>
            </w:r>
          </w:p>
          <w:bookmarkEnd w:id="10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ӨРКЕН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0" w:id="1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1013.</w:t>
            </w:r>
          </w:p>
          <w:bookmarkEnd w:id="10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2, 5, 8, 10, 12, 13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за, 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1" w:id="1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1014.</w:t>
            </w:r>
          </w:p>
          <w:bookmarkEnd w:id="10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ОРЗУ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2" w:id="1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1015.</w:t>
            </w:r>
          </w:p>
          <w:bookmarkEnd w:id="10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КАБИРОВОЙ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3" w:id="1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1016.</w:t>
            </w:r>
          </w:p>
          <w:bookmarkEnd w:id="10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ПАРСИФАЛ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4" w:id="1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1017.</w:t>
            </w:r>
          </w:p>
          <w:bookmarkEnd w:id="10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ПАСАМОНТЕ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5" w:id="1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1018.</w:t>
            </w:r>
          </w:p>
          <w:bookmarkEnd w:id="10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ПАСАЛИМО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3, 8, 12, 13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6" w:id="1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1019.</w:t>
            </w:r>
          </w:p>
          <w:bookmarkEnd w:id="10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ПУЧИННИ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7" w:id="1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1020.</w:t>
            </w:r>
          </w:p>
          <w:bookmarkEnd w:id="10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8" w:id="1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1021.</w:t>
            </w:r>
          </w:p>
          <w:bookmarkEnd w:id="10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9" w:id="1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1022.</w:t>
            </w:r>
          </w:p>
          <w:bookmarkEnd w:id="11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САФАА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0" w:id="1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1023.</w:t>
            </w:r>
          </w:p>
          <w:bookmarkEnd w:id="11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СОНАТА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1" w:id="1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1024.</w:t>
            </w:r>
          </w:p>
          <w:bookmarkEnd w:id="11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2" w:id="1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1025.</w:t>
            </w:r>
          </w:p>
          <w:bookmarkEnd w:id="11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ТЕМПЕСТА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3" w:id="1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1026.</w:t>
            </w:r>
          </w:p>
          <w:bookmarkEnd w:id="11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4" w:id="1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1027.</w:t>
            </w:r>
          </w:p>
          <w:bookmarkEnd w:id="11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5" w:id="1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1028.</w:t>
            </w:r>
          </w:p>
          <w:bookmarkEnd w:id="11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ШАНДИНИ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6" w:id="1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1029.</w:t>
            </w:r>
          </w:p>
          <w:bookmarkEnd w:id="11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ШИЛЬДЕ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2, 3, 4, 6, 9, 12, 13, 14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7" w:id="1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1030.</w:t>
            </w:r>
          </w:p>
          <w:bookmarkEnd w:id="11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УНИВЕРСАЛЬНЫЙ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5, 7, 8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8" w:id="1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1031.</w:t>
            </w:r>
          </w:p>
          <w:bookmarkEnd w:id="11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ХАРЬКОВСКИЙ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9" w:id="1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1032.</w:t>
            </w:r>
          </w:p>
          <w:bookmarkEnd w:id="11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ХАСБУЛАТ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0" w:id="1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защищенного грунта</w:t>
            </w:r>
          </w:p>
          <w:bookmarkEnd w:id="1111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1" w:id="1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1033.</w:t>
            </w:r>
          </w:p>
          <w:bookmarkEnd w:id="11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АЙБЫН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2" w:id="1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1034.</w:t>
            </w:r>
          </w:p>
          <w:bookmarkEnd w:id="11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АЙСЕР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3" w:id="1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1035.</w:t>
            </w:r>
          </w:p>
          <w:bookmarkEnd w:id="11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АЛМА-АТИНСКИЙ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4" w:id="1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1036.</w:t>
            </w:r>
          </w:p>
          <w:bookmarkEnd w:id="11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5" w:id="1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1037.</w:t>
            </w:r>
          </w:p>
          <w:bookmarkEnd w:id="11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6" w:id="1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1038.</w:t>
            </w:r>
          </w:p>
          <w:bookmarkEnd w:id="11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БЕБИСТАР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7" w:id="1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1039.</w:t>
            </w:r>
          </w:p>
          <w:bookmarkEnd w:id="11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ГЕРАКЛ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8" w:id="1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1040.</w:t>
            </w:r>
          </w:p>
          <w:bookmarkEnd w:id="11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ГЕФЕСТ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9" w:id="1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1041.</w:t>
            </w:r>
          </w:p>
          <w:bookmarkEnd w:id="11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ГРАНАТА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0" w:id="1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1042.</w:t>
            </w:r>
          </w:p>
          <w:bookmarkEnd w:id="11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ГРИБОВЧАНКА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1" w:id="1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1043.</w:t>
            </w:r>
          </w:p>
          <w:bookmarkEnd w:id="11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ГУЛИВЕР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2, 4, 7, 10, 11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2" w:id="1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1044.</w:t>
            </w:r>
          </w:p>
          <w:bookmarkEnd w:id="11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ГУНЕШ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3, 6,1 4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3" w:id="1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1045.</w:t>
            </w:r>
          </w:p>
          <w:bookmarkEnd w:id="11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ДАНДИ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4" w:id="1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1046.</w:t>
            </w:r>
          </w:p>
          <w:bookmarkEnd w:id="11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5" w:id="1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1047.</w:t>
            </w:r>
          </w:p>
          <w:bookmarkEnd w:id="11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ДЕЛТАСТАР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6" w:id="1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1048.</w:t>
            </w:r>
          </w:p>
          <w:bookmarkEnd w:id="11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ДЕМАРРАЖ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7" w:id="1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1049.</w:t>
            </w:r>
          </w:p>
          <w:bookmarkEnd w:id="11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ДЖИРОЛА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8" w:id="1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1050.</w:t>
            </w:r>
          </w:p>
          <w:bookmarkEnd w:id="11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ДИДИМ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9" w:id="1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1051.</w:t>
            </w:r>
          </w:p>
          <w:bookmarkEnd w:id="11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0" w:id="1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1052.</w:t>
            </w:r>
          </w:p>
          <w:bookmarkEnd w:id="11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 8986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1" w:id="1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1053.</w:t>
            </w:r>
          </w:p>
          <w:bookmarkEnd w:id="11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ЗОЗУЛЯ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2" w:id="1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1054.</w:t>
            </w:r>
          </w:p>
          <w:bookmarkEnd w:id="11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ИНФИНИТИ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3" w:id="1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1055.</w:t>
            </w:r>
          </w:p>
          <w:bookmarkEnd w:id="11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КАЗНИИКО - 1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4" w:id="1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1056.</w:t>
            </w:r>
          </w:p>
          <w:bookmarkEnd w:id="11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КАФКА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5" w:id="1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1057.</w:t>
            </w:r>
          </w:p>
          <w:bookmarkEnd w:id="11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КВОДИР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6" w:id="1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1058.</w:t>
            </w:r>
          </w:p>
          <w:bookmarkEnd w:id="11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КРИСТАЛЛ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7" w:id="1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1059.</w:t>
            </w:r>
          </w:p>
          <w:bookmarkEnd w:id="11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КУКАРАЧА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8" w:id="1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1060.</w:t>
            </w:r>
          </w:p>
          <w:bookmarkEnd w:id="11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КУРАЖ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9" w:id="1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1061.</w:t>
            </w:r>
          </w:p>
          <w:bookmarkEnd w:id="11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МАГДАЛЕНА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0" w:id="1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1062.</w:t>
            </w:r>
          </w:p>
          <w:bookmarkEnd w:id="11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МАДРИЛЕНЕ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1" w:id="1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1063.</w:t>
            </w:r>
          </w:p>
          <w:bookmarkEnd w:id="11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МАНУЛ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1, 2, 3, 4, 5, 6, 7, 8, 10, 11, 14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2" w:id="1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1064.</w:t>
            </w:r>
          </w:p>
          <w:bookmarkEnd w:id="11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МАРАФОН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1, 2, 4, 7, 8, 9, 10, 11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3" w:id="1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1065.</w:t>
            </w:r>
          </w:p>
          <w:bookmarkEnd w:id="11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4" w:id="1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1066.</w:t>
            </w:r>
          </w:p>
          <w:bookmarkEnd w:id="11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МОНИСИЯ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5" w:id="1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1067.</w:t>
            </w:r>
          </w:p>
          <w:bookmarkEnd w:id="11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МОСКОВСКИЙ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ТЕПЛИЧНЫЙ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1, 2, 4, 7, 8, 10, 12, 13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6" w:id="1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1068.</w:t>
            </w:r>
          </w:p>
          <w:bookmarkEnd w:id="11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МУЛЬТИСТАР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7" w:id="1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1069.</w:t>
            </w:r>
          </w:p>
          <w:bookmarkEnd w:id="11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НОВАТОП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8" w:id="1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1070.</w:t>
            </w:r>
          </w:p>
          <w:bookmarkEnd w:id="11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ПАЛЕХ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9" w:id="1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1071.</w:t>
            </w:r>
          </w:p>
          <w:bookmarkEnd w:id="11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0" w:id="1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1072.</w:t>
            </w:r>
          </w:p>
          <w:bookmarkEnd w:id="11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РАПИДЕС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1" w:id="1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1073.</w:t>
            </w:r>
          </w:p>
          <w:bookmarkEnd w:id="11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1, 2, 4, 7, 8, 9,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118, 65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2" w:id="1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1074.</w:t>
            </w:r>
          </w:p>
          <w:bookmarkEnd w:id="11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 4097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3" w:id="1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1075.</w:t>
            </w:r>
          </w:p>
          <w:bookmarkEnd w:id="11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 3506ЦВ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4" w:id="1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1076.</w:t>
            </w:r>
          </w:p>
          <w:bookmarkEnd w:id="11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5" w:id="1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1077.</w:t>
            </w:r>
          </w:p>
          <w:bookmarkEnd w:id="11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СТЕЛЛА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6" w:id="1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1078.</w:t>
            </w:r>
          </w:p>
          <w:bookmarkEnd w:id="11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СТИНГЕР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7" w:id="1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1079.</w:t>
            </w:r>
          </w:p>
          <w:bookmarkEnd w:id="11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1, 8, 9, 12, 13, 14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8" w:id="1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1080.</w:t>
            </w:r>
          </w:p>
          <w:bookmarkEnd w:id="11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ТСХА 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9" w:id="1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1081.</w:t>
            </w:r>
          </w:p>
          <w:bookmarkEnd w:id="11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ТСХА 3707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2, 4, 7, 10, 11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0" w:id="1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1082.</w:t>
            </w:r>
          </w:p>
          <w:bookmarkEnd w:id="11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ТСХА 442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1" w:id="1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1083.</w:t>
            </w:r>
          </w:p>
          <w:bookmarkEnd w:id="11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ТСХА 575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2, 3, 4, 6, 7,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2" w:id="1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1084.</w:t>
            </w:r>
          </w:p>
          <w:bookmarkEnd w:id="11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ТУРНИР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3" w:id="1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1085.</w:t>
            </w:r>
          </w:p>
          <w:bookmarkEnd w:id="11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4" w:id="1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1086.</w:t>
            </w:r>
          </w:p>
          <w:bookmarkEnd w:id="11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ФЕНОМЕНО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5" w:id="1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1087.</w:t>
            </w:r>
          </w:p>
          <w:bookmarkEnd w:id="11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ЦЕРЕС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6" w:id="1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1088.</w:t>
            </w:r>
          </w:p>
          <w:bookmarkEnd w:id="11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7" w:id="1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1089.</w:t>
            </w:r>
          </w:p>
          <w:bookmarkEnd w:id="11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ЭСПАДАНА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8" w:id="1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1090.</w:t>
            </w:r>
          </w:p>
          <w:bookmarkEnd w:id="11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ЭСТАФЕТА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9" w:id="1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1091.</w:t>
            </w:r>
          </w:p>
          <w:bookmarkEnd w:id="11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ЯЗЗЕР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0" w:id="1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6.15. Томат</w:t>
            </w:r>
          </w:p>
          <w:bookmarkEnd w:id="1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Lycopersicon lycopersicum (L.) Karst ex Farwell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открытого грунта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2" w:id="1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1092.</w:t>
            </w:r>
          </w:p>
          <w:bookmarkEnd w:id="11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АСТЕРИКС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3" w:id="1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1093.</w:t>
            </w:r>
          </w:p>
          <w:bookmarkEnd w:id="11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4" w:id="1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1094.</w:t>
            </w:r>
          </w:p>
          <w:bookmarkEnd w:id="11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5" w:id="1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1095.</w:t>
            </w:r>
          </w:p>
          <w:bookmarkEnd w:id="11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БАГИРА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6" w:id="1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1096.</w:t>
            </w:r>
          </w:p>
          <w:bookmarkEnd w:id="11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БОБКАТ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тп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7" w:id="1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1097.</w:t>
            </w:r>
          </w:p>
          <w:bookmarkEnd w:id="11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ВЕЛОЗ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8" w:id="1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1098.</w:t>
            </w:r>
          </w:p>
          <w:bookmarkEnd w:id="11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2, 3, 4, 7, 11, 14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9" w:id="1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1099.</w:t>
            </w:r>
          </w:p>
          <w:bookmarkEnd w:id="11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ВОЛЬВЕРИН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3, 6, 10, 12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тп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0" w:id="1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1100.</w:t>
            </w:r>
          </w:p>
          <w:bookmarkEnd w:id="11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ВОСТОРГ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1" w:id="1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1101.</w:t>
            </w:r>
          </w:p>
          <w:bookmarkEnd w:id="11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ГС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2" w:id="1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1102.</w:t>
            </w:r>
          </w:p>
          <w:bookmarkEnd w:id="11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 ЗАВОЛЖЬЯ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3" w:id="1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1103.</w:t>
            </w:r>
          </w:p>
          <w:bookmarkEnd w:id="11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4" w:id="1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1104.</w:t>
            </w:r>
          </w:p>
          <w:bookmarkEnd w:id="11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ЗАРЯ ВОСТОКА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5" w:id="1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1105.</w:t>
            </w:r>
          </w:p>
          <w:bookmarkEnd w:id="11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6" w:id="1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1106.</w:t>
            </w:r>
          </w:p>
          <w:bookmarkEnd w:id="11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ЛАМАНТИН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7" w:id="1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1107.</w:t>
            </w:r>
          </w:p>
          <w:bookmarkEnd w:id="11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8" w:id="1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1108.</w:t>
            </w:r>
          </w:p>
          <w:bookmarkEnd w:id="11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ЛУЧЕЗАРНЫЙ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9" w:id="1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1109.</w:t>
            </w:r>
          </w:p>
          <w:bookmarkEnd w:id="11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МЕРУЕРТ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0" w:id="1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1110.</w:t>
            </w:r>
          </w:p>
          <w:bookmarkEnd w:id="11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МЕТЕОР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1" w:id="1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1111.</w:t>
            </w:r>
          </w:p>
          <w:bookmarkEnd w:id="11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2" w:id="1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1112.</w:t>
            </w:r>
          </w:p>
          <w:bookmarkEnd w:id="11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НАРТТАЙ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3" w:id="1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1113.</w:t>
            </w:r>
          </w:p>
          <w:bookmarkEnd w:id="11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НОВИЧОК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4" w:id="1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1114.</w:t>
            </w:r>
          </w:p>
          <w:bookmarkEnd w:id="11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ОГОНЕК-777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5" w:id="1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1115.</w:t>
            </w:r>
          </w:p>
          <w:bookmarkEnd w:id="11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ОЛИВИЯ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6" w:id="1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1116.</w:t>
            </w:r>
          </w:p>
          <w:bookmarkEnd w:id="11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ПОЛБИГ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7" w:id="1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1117.</w:t>
            </w:r>
          </w:p>
          <w:bookmarkEnd w:id="11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ПЕРСЕЙ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1, 3, 5, 6, 13, 14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8" w:id="1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1118.</w:t>
            </w:r>
          </w:p>
          <w:bookmarkEnd w:id="11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ПЕРФЕКТПИЛ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9" w:id="1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1119.</w:t>
            </w:r>
          </w:p>
          <w:bookmarkEnd w:id="11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ПЛАМЯ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0" w:id="1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1120.</w:t>
            </w:r>
          </w:p>
          <w:bookmarkEnd w:id="12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ПУЛЬРЕКС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1" w:id="1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1121.</w:t>
            </w:r>
          </w:p>
          <w:bookmarkEnd w:id="12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РАПИТ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2" w:id="1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1122.</w:t>
            </w:r>
          </w:p>
          <w:bookmarkEnd w:id="12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РАССВЕТ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3" w:id="1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1123.</w:t>
            </w:r>
          </w:p>
          <w:bookmarkEnd w:id="12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РАННИЙ 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3, 7, 14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4" w:id="1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1124.</w:t>
            </w:r>
          </w:p>
          <w:bookmarkEnd w:id="12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РИЧИ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5" w:id="1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1125.</w:t>
            </w:r>
          </w:p>
          <w:bookmarkEnd w:id="12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РОЗАЛИЗА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6" w:id="1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1126.</w:t>
            </w:r>
          </w:p>
          <w:bookmarkEnd w:id="12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САМАЛАДАЙ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3, 5, 6, 8, 12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7" w:id="1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1127.</w:t>
            </w:r>
          </w:p>
          <w:bookmarkEnd w:id="12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РОЗМАКС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8" w:id="1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1128.</w:t>
            </w:r>
          </w:p>
          <w:bookmarkEnd w:id="12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9" w:id="1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1129.</w:t>
            </w:r>
          </w:p>
          <w:bookmarkEnd w:id="12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СИБИРСКИЙ СКОРОСПЕЛЫЙ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0" w:id="1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1130.</w:t>
            </w:r>
          </w:p>
          <w:bookmarkEnd w:id="12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1" w:id="1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1131.</w:t>
            </w:r>
          </w:p>
          <w:bookmarkEnd w:id="12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СУОМИ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2" w:id="1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1132.</w:t>
            </w:r>
          </w:p>
          <w:bookmarkEnd w:id="12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 РЭД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3" w:id="1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1133.</w:t>
            </w:r>
          </w:p>
          <w:bookmarkEnd w:id="12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СЮРПРИЗ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4" w:id="1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1134.</w:t>
            </w:r>
          </w:p>
          <w:bookmarkEnd w:id="12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5" w:id="1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1135.</w:t>
            </w:r>
          </w:p>
          <w:bookmarkEnd w:id="12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ТАҢШОЛПАН®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6" w:id="1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1136.</w:t>
            </w:r>
          </w:p>
          <w:bookmarkEnd w:id="12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ТОПСПИН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7" w:id="1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1137.</w:t>
            </w:r>
          </w:p>
          <w:bookmarkEnd w:id="12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ТУРМАЛИН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8" w:id="1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1138.</w:t>
            </w:r>
          </w:p>
          <w:bookmarkEnd w:id="12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УЛИССЕ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9" w:id="1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1139.</w:t>
            </w:r>
          </w:p>
          <w:bookmarkEnd w:id="12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0" w:id="1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1140.</w:t>
            </w:r>
          </w:p>
          <w:bookmarkEnd w:id="12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ФАКЕЛ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1" w:id="1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1141.</w:t>
            </w:r>
          </w:p>
          <w:bookmarkEnd w:id="12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ФЛОРИДА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2" w:id="1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1142.</w:t>
            </w:r>
          </w:p>
          <w:bookmarkEnd w:id="12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ЦАРИН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3, 8, 12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тп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3" w:id="1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1143.</w:t>
            </w:r>
          </w:p>
          <w:bookmarkEnd w:id="12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ЦЕРАСО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4" w:id="1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1144.</w:t>
            </w:r>
          </w:p>
          <w:bookmarkEnd w:id="12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ЧИБЛИ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5" w:id="1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1145.</w:t>
            </w:r>
          </w:p>
          <w:bookmarkEnd w:id="12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ПУНТО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6" w:id="1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1146.</w:t>
            </w:r>
          </w:p>
          <w:bookmarkEnd w:id="12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 АВ 8810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7" w:id="1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защищенного грунта</w:t>
            </w:r>
          </w:p>
          <w:bookmarkEnd w:id="1227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8" w:id="1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1147.</w:t>
            </w:r>
          </w:p>
          <w:bookmarkEnd w:id="12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АЛЕКСИЯ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9" w:id="1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1148.</w:t>
            </w:r>
          </w:p>
          <w:bookmarkEnd w:id="12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АДМИРО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0" w:id="1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1149.</w:t>
            </w:r>
          </w:p>
          <w:bookmarkEnd w:id="12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АЛАМИНА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1" w:id="1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1150.</w:t>
            </w:r>
          </w:p>
          <w:bookmarkEnd w:id="12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АЛЬТАДЕНА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2" w:id="1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1151.</w:t>
            </w:r>
          </w:p>
          <w:bookmarkEnd w:id="12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АСТОНА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3" w:id="1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1152.</w:t>
            </w:r>
          </w:p>
          <w:bookmarkEnd w:id="12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АБЕЛЛУС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4" w:id="1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1153.</w:t>
            </w:r>
          </w:p>
          <w:bookmarkEnd w:id="12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АЛУА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5" w:id="1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1154.</w:t>
            </w:r>
          </w:p>
          <w:bookmarkEnd w:id="12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АТОС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6" w:id="1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1155.</w:t>
            </w:r>
          </w:p>
          <w:bookmarkEnd w:id="12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АТТИЯ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7" w:id="1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1156.</w:t>
            </w:r>
          </w:p>
          <w:bookmarkEnd w:id="12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БЕЙСУЖОК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8" w:id="1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1157.</w:t>
            </w:r>
          </w:p>
          <w:bookmarkEnd w:id="12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9" w:id="1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1158.</w:t>
            </w:r>
          </w:p>
          <w:bookmarkEnd w:id="12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БИГ БИФ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0" w:id="1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1159.</w:t>
            </w:r>
          </w:p>
          <w:bookmarkEnd w:id="12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БУФФАЛО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1" w:id="1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1160.</w:t>
            </w:r>
          </w:p>
          <w:bookmarkEnd w:id="12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ВАЛЕНТИН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2" w:id="1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1161.</w:t>
            </w:r>
          </w:p>
          <w:bookmarkEnd w:id="12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ВЕРЛИОКА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1, 2, 3, 4, 6, 7, 8, 9, 10, 12, 13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3" w:id="1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1162.</w:t>
            </w:r>
          </w:p>
          <w:bookmarkEnd w:id="12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4" w:id="1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1163.</w:t>
            </w:r>
          </w:p>
          <w:bookmarkEnd w:id="12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ГАМАЮН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5" w:id="1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1164.</w:t>
            </w:r>
          </w:p>
          <w:bookmarkEnd w:id="12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ГАЙАНА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тп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6" w:id="1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1165.</w:t>
            </w:r>
          </w:p>
          <w:bookmarkEnd w:id="12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ГИБРИДНЫЙ 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7" w:id="1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1166.</w:t>
            </w:r>
          </w:p>
          <w:bookmarkEnd w:id="12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ГИБРИДНЫЙ 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8" w:id="1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1167.</w:t>
            </w:r>
          </w:p>
          <w:bookmarkEnd w:id="12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ДАФНИС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9" w:id="1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1168.</w:t>
            </w:r>
          </w:p>
          <w:bookmarkEnd w:id="12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0" w:id="1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1169.</w:t>
            </w:r>
          </w:p>
          <w:bookmarkEnd w:id="12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ДӘМДІ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1" w:id="1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1170.</w:t>
            </w:r>
          </w:p>
          <w:bookmarkEnd w:id="12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ДОУФУ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2" w:id="1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1171.</w:t>
            </w:r>
          </w:p>
          <w:bookmarkEnd w:id="12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ЖАЛЫН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3" w:id="1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1172.</w:t>
            </w:r>
          </w:p>
          <w:bookmarkEnd w:id="12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ЖЕРОНИМО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4" w:id="1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1173.</w:t>
            </w:r>
          </w:p>
          <w:bookmarkEnd w:id="12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ЗОЛОТАЯ БУСИНКА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5" w:id="1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1174.</w:t>
            </w:r>
          </w:p>
          <w:bookmarkEnd w:id="12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ИРОК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65, 88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6" w:id="1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1175.</w:t>
            </w:r>
          </w:p>
          <w:bookmarkEnd w:id="12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КАЗАЦИРО 206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7" w:id="1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1176.</w:t>
            </w:r>
          </w:p>
          <w:bookmarkEnd w:id="12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КАПРИЦИЯ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8" w:id="1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1177.</w:t>
            </w:r>
          </w:p>
          <w:bookmarkEnd w:id="12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КАРЛСОН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9" w:id="1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1178.</w:t>
            </w:r>
          </w:p>
          <w:bookmarkEnd w:id="12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КЕРЕМЕТ®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0" w:id="1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1179.</w:t>
            </w:r>
          </w:p>
          <w:bookmarkEnd w:id="12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КЛИМБО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1" w:id="1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1180.</w:t>
            </w:r>
          </w:p>
          <w:bookmarkEnd w:id="12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КЛИМСТАР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2" w:id="1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1181.</w:t>
            </w:r>
          </w:p>
          <w:bookmarkEnd w:id="12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3" w:id="1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1182.</w:t>
            </w:r>
          </w:p>
          <w:bookmarkEnd w:id="12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КОРВИНУС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4" w:id="1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1183.</w:t>
            </w:r>
          </w:p>
          <w:bookmarkEnd w:id="12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 СТРЕЛА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5" w:id="1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1184.</w:t>
            </w:r>
          </w:p>
          <w:bookmarkEnd w:id="12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КРИОЛЛО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6" w:id="1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1185.</w:t>
            </w:r>
          </w:p>
          <w:bookmarkEnd w:id="12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КУНЕРО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7" w:id="1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1186.</w:t>
            </w:r>
          </w:p>
          <w:bookmarkEnd w:id="12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ЛАСТОЧКА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1, 7, 12, 13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8" w:id="1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1187.</w:t>
            </w:r>
          </w:p>
          <w:bookmarkEnd w:id="12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ЛЕГЕНДА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9" w:id="1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1188.</w:t>
            </w:r>
          </w:p>
          <w:bookmarkEnd w:id="12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ЛИЛОС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0" w:id="1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1189.</w:t>
            </w:r>
          </w:p>
          <w:bookmarkEnd w:id="12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МАРТЕЗ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1" w:id="1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1190.</w:t>
            </w:r>
          </w:p>
          <w:bookmarkEnd w:id="12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МАРФА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2" w:id="1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1191.</w:t>
            </w:r>
          </w:p>
          <w:bookmarkEnd w:id="12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МАТИАС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3" w:id="1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1192.</w:t>
            </w:r>
          </w:p>
          <w:bookmarkEnd w:id="12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МАХИТОС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4" w:id="1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1193.</w:t>
            </w:r>
          </w:p>
          <w:bookmarkEnd w:id="12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МЕЛОДИЯ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5" w:id="1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1194.</w:t>
            </w:r>
          </w:p>
          <w:bookmarkEnd w:id="12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МЕНХИР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6" w:id="1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1195.</w:t>
            </w:r>
          </w:p>
          <w:bookmarkEnd w:id="12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МЕРЛИС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7" w:id="1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1196.</w:t>
            </w:r>
          </w:p>
          <w:bookmarkEnd w:id="12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МОСКОВСКИЙ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8" w:id="1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1197.</w:t>
            </w:r>
          </w:p>
          <w:bookmarkEnd w:id="12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9" w:id="1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1198.</w:t>
            </w:r>
          </w:p>
          <w:bookmarkEnd w:id="12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ПАНДАРОЗА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0" w:id="1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1199.</w:t>
            </w:r>
          </w:p>
          <w:bookmarkEnd w:id="12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ПАРВАТИ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1" w:id="1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1200.</w:t>
            </w:r>
          </w:p>
          <w:bookmarkEnd w:id="12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ПИНК УНИКУМ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2" w:id="1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1201.</w:t>
            </w:r>
          </w:p>
          <w:bookmarkEnd w:id="12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РЕБЕЛЬСКИ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3" w:id="1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1202.</w:t>
            </w:r>
          </w:p>
          <w:bookmarkEnd w:id="12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РУСИЧ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4" w:id="1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1203.</w:t>
            </w:r>
          </w:p>
          <w:bookmarkEnd w:id="12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СӘНДІ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5" w:id="1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1204.</w:t>
            </w:r>
          </w:p>
          <w:bookmarkEnd w:id="12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СЕЙРАН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6" w:id="1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1205.</w:t>
            </w:r>
          </w:p>
          <w:bookmarkEnd w:id="12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СЕРДЦЕ АСТАНЫ®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7" w:id="1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1206.</w:t>
            </w:r>
          </w:p>
          <w:bookmarkEnd w:id="12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СИЛУЭТ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3, 6 ,14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8" w:id="1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1207.</w:t>
            </w:r>
          </w:p>
          <w:bookmarkEnd w:id="12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СОЛНЕЧНАЯ ЖЕМЧУЖИНА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9" w:id="1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1208.</w:t>
            </w:r>
          </w:p>
          <w:bookmarkEnd w:id="12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СОЛЬВЕЙГ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2, 4, 7, 8, 9, 10, 11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0" w:id="1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1209.</w:t>
            </w:r>
          </w:p>
          <w:bookmarkEnd w:id="12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СОНАТО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1" w:id="1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1210.</w:t>
            </w:r>
          </w:p>
          <w:bookmarkEnd w:id="12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СПРИГЕЛ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2" w:id="1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1211.</w:t>
            </w:r>
          </w:p>
          <w:bookmarkEnd w:id="12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СТАРБАК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3" w:id="1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1212.</w:t>
            </w:r>
          </w:p>
          <w:bookmarkEnd w:id="12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СТРИЖ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2, 6, 10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4" w:id="1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1213.</w:t>
            </w:r>
          </w:p>
          <w:bookmarkEnd w:id="12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СЮЖЕТ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2, 4, 7, 10, 11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5" w:id="1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1214.</w:t>
            </w:r>
          </w:p>
          <w:bookmarkEnd w:id="12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ТЕПЛИЧНЫЙ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6" w:id="1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1215.</w:t>
            </w:r>
          </w:p>
          <w:bookmarkEnd w:id="12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ТОВИ РОКА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7" w:id="1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1216.</w:t>
            </w:r>
          </w:p>
          <w:bookmarkEnd w:id="12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ТОВИ СТАР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8" w:id="1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1217.</w:t>
            </w:r>
          </w:p>
          <w:bookmarkEnd w:id="12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9" w:id="1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1218.</w:t>
            </w:r>
          </w:p>
          <w:bookmarkEnd w:id="12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ТОМИМАРУ МУЧО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0" w:id="1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1219.</w:t>
            </w:r>
          </w:p>
          <w:bookmarkEnd w:id="13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ТОРЕРО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1" w:id="1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1220.</w:t>
            </w:r>
          </w:p>
          <w:bookmarkEnd w:id="13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ТОРРИ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2" w:id="1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1221.</w:t>
            </w:r>
          </w:p>
          <w:bookmarkEnd w:id="13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ТОРТИЛА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3" w:id="1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1222.</w:t>
            </w:r>
          </w:p>
          <w:bookmarkEnd w:id="13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4" w:id="1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1223.</w:t>
            </w:r>
          </w:p>
          <w:bookmarkEnd w:id="13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ТРИВЕТ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5" w:id="1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1224.</w:t>
            </w:r>
          </w:p>
          <w:bookmarkEnd w:id="13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ЦАРИН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6" w:id="1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1225.</w:t>
            </w:r>
          </w:p>
          <w:bookmarkEnd w:id="13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ШАГАНЭ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1, 3, 5, 6, 8, 12, 13, 14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7" w:id="1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1226.</w:t>
            </w:r>
          </w:p>
          <w:bookmarkEnd w:id="13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8" w:id="1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1227.</w:t>
            </w:r>
          </w:p>
          <w:bookmarkEnd w:id="13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ШЕННОН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9" w:id="1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1228.</w:t>
            </w:r>
          </w:p>
          <w:bookmarkEnd w:id="13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ЭПИФИЗ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0" w:id="1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1229.</w:t>
            </w:r>
          </w:p>
          <w:bookmarkEnd w:id="13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ЭСМИРА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1" w:id="1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1230.</w:t>
            </w:r>
          </w:p>
          <w:bookmarkEnd w:id="13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ЮГИДО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2" w:id="1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6.16. Лук репчатый</w:t>
            </w:r>
          </w:p>
          <w:bookmarkEnd w:id="1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Allium cepa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3" w:id="1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1231.</w:t>
            </w:r>
          </w:p>
          <w:bookmarkEnd w:id="13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4" w:id="1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1232.</w:t>
            </w:r>
          </w:p>
          <w:bookmarkEnd w:id="13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АҚНИЕТ®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5" w:id="1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1233.</w:t>
            </w:r>
          </w:p>
          <w:bookmarkEnd w:id="13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1, 2, 3, 4, 6, 9, 12, 14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6" w:id="1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1234.</w:t>
            </w:r>
          </w:p>
          <w:bookmarkEnd w:id="13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7" w:id="1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1235.</w:t>
            </w:r>
          </w:p>
          <w:bookmarkEnd w:id="13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БЕССОНОВСКИЙ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1, 5, 7, 10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8" w:id="1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1236.</w:t>
            </w:r>
          </w:p>
          <w:bookmarkEnd w:id="13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9" w:id="1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1237.</w:t>
            </w:r>
          </w:p>
          <w:bookmarkEnd w:id="13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БРАТКО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0" w:id="1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1238.</w:t>
            </w:r>
          </w:p>
          <w:bookmarkEnd w:id="13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1" w:id="1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1239.</w:t>
            </w:r>
          </w:p>
          <w:bookmarkEnd w:id="13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ДАКАПО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2" w:id="1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1240.</w:t>
            </w:r>
          </w:p>
          <w:bookmarkEnd w:id="13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ДАЙТОНА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3" w:id="1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1241.</w:t>
            </w:r>
          </w:p>
          <w:bookmarkEnd w:id="13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 КАЙНАРА®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4" w:id="1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1242.</w:t>
            </w:r>
          </w:p>
          <w:bookmarkEnd w:id="13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ЕКЗАКТА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5" w:id="1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1243.</w:t>
            </w:r>
          </w:p>
          <w:bookmarkEnd w:id="13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ИГИЛИК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6" w:id="1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1244.</w:t>
            </w:r>
          </w:p>
          <w:bookmarkEnd w:id="13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РАННИЙ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7" w:id="1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1245.</w:t>
            </w:r>
          </w:p>
          <w:bookmarkEnd w:id="13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КАМПЕРО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8" w:id="1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1246.</w:t>
            </w:r>
          </w:p>
          <w:bookmarkEnd w:id="13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9" w:id="1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1247.</w:t>
            </w:r>
          </w:p>
          <w:bookmarkEnd w:id="13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КЕНДИ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0" w:id="1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1248.</w:t>
            </w:r>
          </w:p>
          <w:bookmarkEnd w:id="13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1" w:id="1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1249.</w:t>
            </w:r>
          </w:p>
          <w:bookmarkEnd w:id="13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2" w:id="1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1250.</w:t>
            </w:r>
          </w:p>
          <w:bookmarkEnd w:id="13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МЕРЕКЕ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1, 3, 6, 7, 8, 9, 12, 13, 14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3" w:id="1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1251.</w:t>
            </w:r>
          </w:p>
          <w:bookmarkEnd w:id="13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МИССИСИПИ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4" w:id="1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1252.</w:t>
            </w:r>
          </w:p>
          <w:bookmarkEnd w:id="13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МОУШЕН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5" w:id="1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1253.</w:t>
            </w:r>
          </w:p>
          <w:bookmarkEnd w:id="13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САНСКИН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6" w:id="1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1254.</w:t>
            </w:r>
          </w:p>
          <w:bookmarkEnd w:id="13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СВЕЙЛ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7" w:id="1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1255.</w:t>
            </w:r>
          </w:p>
          <w:bookmarkEnd w:id="13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8" w:id="1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1256.</w:t>
            </w:r>
          </w:p>
          <w:bookmarkEnd w:id="13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СОПРИЛЛО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9" w:id="1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1257.</w:t>
            </w:r>
          </w:p>
          <w:bookmarkEnd w:id="13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СТРИГУНОВСКИЙ МЕСТНЫЙ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1, 2, 4, 5, 7, 8, 12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0" w:id="1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1258.</w:t>
            </w:r>
          </w:p>
          <w:bookmarkEnd w:id="13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1" w:id="1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1259.</w:t>
            </w:r>
          </w:p>
          <w:bookmarkEnd w:id="13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ТАЛИСМАН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2" w:id="1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1260.</w:t>
            </w:r>
          </w:p>
          <w:bookmarkEnd w:id="13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3" w:id="1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1261.</w:t>
            </w:r>
          </w:p>
          <w:bookmarkEnd w:id="13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ТЕМПТЕЙШН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4" w:id="1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1262.</w:t>
            </w:r>
          </w:p>
          <w:bookmarkEnd w:id="13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УНИВЕРСО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5" w:id="1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1263.</w:t>
            </w:r>
          </w:p>
          <w:bookmarkEnd w:id="13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ХИЛТОН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кн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6" w:id="1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1264.</w:t>
            </w:r>
          </w:p>
          <w:bookmarkEnd w:id="13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ШЕНГИЛЬДИНСКИЙ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7" w:id="1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1265.</w:t>
            </w:r>
          </w:p>
          <w:bookmarkEnd w:id="13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РХ 7713119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8" w:id="1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6.17. Лук батун</w:t>
            </w:r>
          </w:p>
          <w:bookmarkEnd w:id="1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Allium fistulosum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9" w:id="1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1266.</w:t>
            </w:r>
          </w:p>
          <w:bookmarkEnd w:id="13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 БАТУН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0" w:id="1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1267.</w:t>
            </w:r>
          </w:p>
          <w:bookmarkEnd w:id="13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САВЕЛ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1" w:id="1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6.18. Лук шалот</w:t>
            </w:r>
          </w:p>
          <w:bookmarkEnd w:id="1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Allium ascalonicum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2" w:id="1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1268.</w:t>
            </w:r>
          </w:p>
          <w:bookmarkEnd w:id="13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ВОДОЛЕЙ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3" w:id="1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1269.</w:t>
            </w:r>
          </w:p>
          <w:bookmarkEnd w:id="13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КАЙНАРСКИЙ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1, 3, 9, 10, 12, 13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4" w:id="1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1270.</w:t>
            </w:r>
          </w:p>
          <w:bookmarkEnd w:id="13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СОЛНЫШКО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5" w:id="1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6.19. Лук порей</w:t>
            </w:r>
          </w:p>
          <w:bookmarkEnd w:id="1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Allium porrum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6" w:id="1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1271.</w:t>
            </w:r>
          </w:p>
          <w:bookmarkEnd w:id="13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ГОЛИАФ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7" w:id="1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6.20. Чеснок</w:t>
            </w:r>
          </w:p>
          <w:bookmarkEnd w:id="1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Allium sativum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8" w:id="1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1272.</w:t>
            </w:r>
          </w:p>
          <w:bookmarkEnd w:id="13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9" w:id="1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1273.</w:t>
            </w:r>
          </w:p>
          <w:bookmarkEnd w:id="13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АЛПАМЫС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0" w:id="1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1274.</w:t>
            </w:r>
          </w:p>
          <w:bookmarkEnd w:id="13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1" w:id="1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1275.</w:t>
            </w:r>
          </w:p>
          <w:bookmarkEnd w:id="13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ДУНГАНСКИЙ МЕСТНЫЙ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2" w:id="1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1276.</w:t>
            </w:r>
          </w:p>
          <w:bookmarkEnd w:id="13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ЗАИЛИЙСКИЙ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3, 5, 8, 9, 10, 11, 12, 14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3" w:id="1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1277.</w:t>
            </w:r>
          </w:p>
          <w:bookmarkEnd w:id="13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1, 7, 10, 13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4" w:id="1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1278.</w:t>
            </w:r>
          </w:p>
          <w:bookmarkEnd w:id="13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5" w:id="1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1279.</w:t>
            </w:r>
          </w:p>
          <w:bookmarkEnd w:id="13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6" w:id="1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1280.</w:t>
            </w:r>
          </w:p>
          <w:bookmarkEnd w:id="13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ПАРУС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3, 5, 6, 9, 12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7" w:id="1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1281.</w:t>
            </w:r>
          </w:p>
          <w:bookmarkEnd w:id="13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1,3,6,10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8" w:id="1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6.21. Морковь столовая</w:t>
            </w:r>
          </w:p>
          <w:bookmarkEnd w:id="1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Daucus carota L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9" w:id="1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1282.</w:t>
            </w:r>
          </w:p>
          <w:bookmarkEnd w:id="13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0" w:id="1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1283.</w:t>
            </w:r>
          </w:p>
          <w:bookmarkEnd w:id="13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1" w:id="1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1284.</w:t>
            </w:r>
          </w:p>
          <w:bookmarkEnd w:id="13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ВИТАМИННАЯ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2" w:id="1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1285.</w:t>
            </w:r>
          </w:p>
          <w:bookmarkEnd w:id="13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ДЕРБЕС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3" w:id="1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1286.</w:t>
            </w:r>
          </w:p>
          <w:bookmarkEnd w:id="13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ДОРДОНЬ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4" w:id="1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1287.</w:t>
            </w:r>
          </w:p>
          <w:bookmarkEnd w:id="13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КАРОТАН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5" w:id="1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1288.</w:t>
            </w:r>
          </w:p>
          <w:bookmarkEnd w:id="13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6" w:id="1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1289.</w:t>
            </w:r>
          </w:p>
          <w:bookmarkEnd w:id="13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КАРСОН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7" w:id="1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1290.</w:t>
            </w:r>
          </w:p>
          <w:bookmarkEnd w:id="13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8" w:id="1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1291.</w:t>
            </w:r>
          </w:p>
          <w:bookmarkEnd w:id="13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МИРЗОИ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 228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9" w:id="1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1292.</w:t>
            </w:r>
          </w:p>
          <w:bookmarkEnd w:id="13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МОНАНТА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0" w:id="1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1293.</w:t>
            </w:r>
          </w:p>
          <w:bookmarkEnd w:id="13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НАНТСКАЯ 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1" w:id="1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1294.</w:t>
            </w:r>
          </w:p>
          <w:bookmarkEnd w:id="13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РЭДКО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2" w:id="1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1295.</w:t>
            </w:r>
          </w:p>
          <w:bookmarkEnd w:id="13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РОГНЕДА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3" w:id="1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1296.</w:t>
            </w:r>
          </w:p>
          <w:bookmarkEnd w:id="13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РОЯЛ ФОРТО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4" w:id="1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1297.</w:t>
            </w:r>
          </w:p>
          <w:bookmarkEnd w:id="13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РОЯЛ ШАНСОН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5" w:id="1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1298.</w:t>
            </w:r>
          </w:p>
          <w:bookmarkEnd w:id="13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ҰШҚЫН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6" w:id="1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1299.</w:t>
            </w:r>
          </w:p>
          <w:bookmarkEnd w:id="13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ШАНТЕНЭ 2461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7" w:id="1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1300.</w:t>
            </w:r>
          </w:p>
          <w:bookmarkEnd w:id="13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ШАНТАНЕ 2 КОМЕТ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8" w:id="1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1301.</w:t>
            </w:r>
          </w:p>
          <w:bookmarkEnd w:id="13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ФЛАМ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9" w:id="1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1302.</w:t>
            </w:r>
          </w:p>
          <w:bookmarkEnd w:id="13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SV 3118 DH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0" w:id="1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6.22. Свекла столовая</w:t>
            </w:r>
          </w:p>
          <w:bookmarkEnd w:id="1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Beta vulgaris L. ssp. vulgaris var. conditiva Alef.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1" w:id="1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1303.</w:t>
            </w:r>
          </w:p>
          <w:bookmarkEnd w:id="13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БОНЕЛ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2" w:id="1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1304.</w:t>
            </w:r>
          </w:p>
          <w:bookmarkEnd w:id="13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БОРДО 237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3" w:id="1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1305.</w:t>
            </w:r>
          </w:p>
          <w:bookmarkEnd w:id="13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4" w:id="1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1306.</w:t>
            </w:r>
          </w:p>
          <w:bookmarkEnd w:id="13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5" w:id="1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1307.</w:t>
            </w:r>
          </w:p>
          <w:bookmarkEnd w:id="13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6" w:id="1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1308.</w:t>
            </w:r>
          </w:p>
          <w:bookmarkEnd w:id="13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ДАРЬЯ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7" w:id="1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1309.</w:t>
            </w:r>
          </w:p>
          <w:bookmarkEnd w:id="13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БОЛТАРДИ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8" w:id="1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1310.</w:t>
            </w:r>
          </w:p>
          <w:bookmarkEnd w:id="13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9" w:id="1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1311.</w:t>
            </w:r>
          </w:p>
          <w:bookmarkEnd w:id="13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ҚЫЗЫЛҚОНЫР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0" w:id="1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1312.</w:t>
            </w:r>
          </w:p>
          <w:bookmarkEnd w:id="14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ЛАРКА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1" w:id="1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1313.</w:t>
            </w:r>
          </w:p>
          <w:bookmarkEnd w:id="14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ЛИБЕРО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2" w:id="1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1314.</w:t>
            </w:r>
          </w:p>
          <w:bookmarkEnd w:id="14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МОНОПОЛИЯ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3" w:id="1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1315.</w:t>
            </w:r>
          </w:p>
          <w:bookmarkEnd w:id="14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ОДНОРОСТКОВАЯ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4" w:id="1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1316.</w:t>
            </w:r>
          </w:p>
          <w:bookmarkEnd w:id="14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ПАБЛО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5" w:id="1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1317.</w:t>
            </w:r>
          </w:p>
          <w:bookmarkEnd w:id="14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 КЛОУД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6" w:id="1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1318.</w:t>
            </w:r>
          </w:p>
          <w:bookmarkEnd w:id="14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ХОЛОДОСТОЙКАЯ 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2, 3, 6, 10, 12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7" w:id="1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6.23. Репа</w:t>
            </w:r>
          </w:p>
          <w:bookmarkEnd w:id="1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 rapa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8" w:id="1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1319.</w:t>
            </w:r>
          </w:p>
          <w:bookmarkEnd w:id="14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ПЕТРОВСКАЯ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9" w:id="1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6.24. Брюква</w:t>
            </w:r>
          </w:p>
          <w:bookmarkEnd w:id="1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 napus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0" w:id="1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1320.</w:t>
            </w:r>
          </w:p>
          <w:bookmarkEnd w:id="14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КРАСНОСЕЛЬСКАЯ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1" w:id="1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6.25. Редька</w:t>
            </w:r>
          </w:p>
          <w:bookmarkEnd w:id="1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Raphanus sativus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2" w:id="1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1321.</w:t>
            </w:r>
          </w:p>
          <w:bookmarkEnd w:id="14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ВИЕЛА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3" w:id="1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1322.</w:t>
            </w:r>
          </w:p>
          <w:bookmarkEnd w:id="14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ЗИМНЯЯ КРУГЛАЯ БЕЛАЯ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1, 5, 7, 10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4" w:id="1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1323.</w:t>
            </w:r>
          </w:p>
          <w:bookmarkEnd w:id="14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ЗИМНЯЯ КРУГЛАЯ ЧЕРНАЯ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1, 2, 3, 4, 5, 8, 10, 12, 13, 14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5" w:id="1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1324.</w:t>
            </w:r>
          </w:p>
          <w:bookmarkEnd w:id="14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МАРГЕЛАНСКАЯ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1, 3, 6, 13, 14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6" w:id="1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1325.</w:t>
            </w:r>
          </w:p>
          <w:bookmarkEnd w:id="14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ОДЕССКАЯ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1, 5, 7, 8, 12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7" w:id="1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1326.</w:t>
            </w:r>
          </w:p>
          <w:bookmarkEnd w:id="14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СУДАРУШКА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8" w:id="1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6.26. Редис</w:t>
            </w:r>
          </w:p>
          <w:bookmarkEnd w:id="1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Raphanus sativus L. var. Sativus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открытого грунта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0" w:id="1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1327.</w:t>
            </w:r>
          </w:p>
          <w:bookmarkEnd w:id="14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ДАБЕЛ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1" w:id="1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1328.</w:t>
            </w:r>
          </w:p>
          <w:bookmarkEnd w:id="14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ДУНГАНСКИЙ 12/8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1, 2, 3, 4, 5, 7, 8, 10, 11, 12, 13, 14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2" w:id="1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1329.</w:t>
            </w:r>
          </w:p>
          <w:bookmarkEnd w:id="14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3" w:id="1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1330.</w:t>
            </w:r>
          </w:p>
          <w:bookmarkEnd w:id="14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КАСПАР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4" w:id="1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1331.</w:t>
            </w:r>
          </w:p>
          <w:bookmarkEnd w:id="14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КОРЕЙСКИЙ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1,3,5,6,7,9,12,13,14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5" w:id="1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1332.</w:t>
            </w:r>
          </w:p>
          <w:bookmarkEnd w:id="14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КРАСНЫЙ ВЕЛИКАН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6" w:id="1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1333.</w:t>
            </w:r>
          </w:p>
          <w:bookmarkEnd w:id="14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РОЗОВО-КРАСНЫЙ 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БЕЛЫМ КОНЧИКОМ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1,2,3,4,5,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6,7,8,9,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10,12,13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71,54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7" w:id="1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1334.</w:t>
            </w:r>
          </w:p>
          <w:bookmarkEnd w:id="14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РОНДЕЕЛ ТЕПЛИЧНЫЙ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8" w:id="1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1335.</w:t>
            </w:r>
          </w:p>
          <w:bookmarkEnd w:id="14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РОКСТАР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3,6,10,12,14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9" w:id="1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1336.</w:t>
            </w:r>
          </w:p>
          <w:bookmarkEnd w:id="14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1,2,3,4,5,6,7,8,9,10,11,12,13,14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0" w:id="1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1337.</w:t>
            </w:r>
          </w:p>
          <w:bookmarkEnd w:id="14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СПРИНТЕР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3,5,6,12,14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1" w:id="1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1338.</w:t>
            </w:r>
          </w:p>
          <w:bookmarkEnd w:id="14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СТЕЛЛАР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2" w:id="1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1339.</w:t>
            </w:r>
          </w:p>
          <w:bookmarkEnd w:id="14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ГРИБОВСКИЙ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3" w:id="1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1340.</w:t>
            </w:r>
          </w:p>
          <w:bookmarkEnd w:id="14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ФЛАЙЕР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4" w:id="1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1341.</w:t>
            </w:r>
          </w:p>
          <w:bookmarkEnd w:id="14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ХЕЛРО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5" w:id="1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защищенного грунта</w:t>
            </w:r>
          </w:p>
          <w:bookmarkEnd w:id="1434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6" w:id="1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1342.</w:t>
            </w:r>
          </w:p>
          <w:bookmarkEnd w:id="14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АСКАНИЯ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7" w:id="1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6.27. Петрушка</w:t>
            </w:r>
          </w:p>
          <w:bookmarkEnd w:id="1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Petroselinum crispum (Mill.) Nym. ex A.W.Hill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8" w:id="1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1343.</w:t>
            </w:r>
          </w:p>
          <w:bookmarkEnd w:id="14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ГЛОРИЯ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3,6,12,14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9" w:id="1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1344.</w:t>
            </w:r>
          </w:p>
          <w:bookmarkEnd w:id="14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1,3,4,5,7,8,10,12,13,14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0" w:id="1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1345.</w:t>
            </w:r>
          </w:p>
          <w:bookmarkEnd w:id="14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МУСКРАУЗЕ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1" w:id="1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1346.</w:t>
            </w:r>
          </w:p>
          <w:bookmarkEnd w:id="14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ТКАЧИРУЛИ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ПОТЛОВАНИ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2,4,7,10,11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2" w:id="1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1347.</w:t>
            </w:r>
          </w:p>
          <w:bookmarkEnd w:id="14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УРОЖАЙНАЯ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3" w:id="1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6.28. Пастернак</w:t>
            </w:r>
          </w:p>
          <w:bookmarkEnd w:id="1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Pastinaca sativa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4" w:id="1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1348.</w:t>
            </w:r>
          </w:p>
          <w:bookmarkEnd w:id="14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6,8,12,14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5" w:id="1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1349.</w:t>
            </w:r>
          </w:p>
          <w:bookmarkEnd w:id="14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ЛУЧШИЙ ИЗ ВСЕХ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1,3,7,10,13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6" w:id="1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6.29. Сельдерей</w:t>
            </w:r>
          </w:p>
          <w:bookmarkEnd w:id="1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Apium graveolens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7" w:id="1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1350.</w:t>
            </w:r>
          </w:p>
          <w:bookmarkEnd w:id="14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КАРТУЛИ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1, 2, 4, 7, 10, 11, 13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8" w:id="1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1351.</w:t>
            </w:r>
          </w:p>
          <w:bookmarkEnd w:id="14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ПОЛЕЗНАЯ ЗЕЛЕНЬ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9" w:id="1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1352.</w:t>
            </w:r>
          </w:p>
          <w:bookmarkEnd w:id="14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ЯБЛОЧНЫЙ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1, 3, 5, 6, 7, 8, 12, 14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0" w:id="1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6.30. Базилик овощной</w:t>
            </w:r>
          </w:p>
          <w:bookmarkEnd w:id="1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Ocimum basilicum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1" w:id="1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1353.</w:t>
            </w:r>
          </w:p>
          <w:bookmarkEnd w:id="14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БАЛҒЫН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2" w:id="1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6.31. Горох сахарный</w:t>
            </w:r>
          </w:p>
          <w:bookmarkEnd w:id="1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Pisum sativum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3" w:id="1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1354.</w:t>
            </w:r>
          </w:p>
          <w:bookmarkEnd w:id="14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КАРАГАНДИНСКИЙ 1053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4" w:id="1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1355.</w:t>
            </w:r>
          </w:p>
          <w:bookmarkEnd w:id="14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СЛАДКИЙ БОБ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5" w:id="1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6.32. Горох лущильный</w:t>
            </w:r>
          </w:p>
          <w:bookmarkEnd w:id="1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Pisum sativum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6" w:id="1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1356.</w:t>
            </w:r>
          </w:p>
          <w:bookmarkEnd w:id="14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ВОРОНЕЖСКИЙ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7" w:id="1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1357.</w:t>
            </w:r>
          </w:p>
          <w:bookmarkEnd w:id="14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ДЖОФ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8" w:id="1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1358.</w:t>
            </w:r>
          </w:p>
          <w:bookmarkEnd w:id="14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ПОБЕДИТЕЛЬ Г-33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1, 2, 4, 7, 8, 11, 12, 13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9" w:id="1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1359.</w:t>
            </w:r>
          </w:p>
          <w:bookmarkEnd w:id="14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0" w:id="1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6.33. Соя овощная</w:t>
            </w:r>
          </w:p>
          <w:bookmarkEnd w:id="1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Vegetable soybeam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1" w:id="1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1360.</w:t>
            </w:r>
          </w:p>
          <w:bookmarkEnd w:id="14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ИНЖУ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2" w:id="1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6.34. Фасоль овощная</w:t>
            </w:r>
          </w:p>
          <w:bookmarkEnd w:id="1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Phaseolus vulgaris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3" w:id="1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1361.</w:t>
            </w:r>
          </w:p>
          <w:bookmarkEnd w:id="14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ГРИБОВСКАЯ 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2, 4, 5, 7, 8, 9, 10, 11, 12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4" w:id="1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1362.</w:t>
            </w:r>
          </w:p>
          <w:bookmarkEnd w:id="14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АССОЛЬ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5" w:id="1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1363.</w:t>
            </w:r>
          </w:p>
          <w:bookmarkEnd w:id="14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МЕРКУРЕ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6" w:id="1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1364.</w:t>
            </w:r>
          </w:p>
          <w:bookmarkEnd w:id="14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МОМЕНТУМ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7" w:id="1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1365.</w:t>
            </w:r>
          </w:p>
          <w:bookmarkEnd w:id="14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ТРИУМФ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764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1, 5, 7, 9, 12, 13, 14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8" w:id="1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1366.</w:t>
            </w:r>
          </w:p>
          <w:bookmarkEnd w:id="14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9" w:id="1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6.35. Кукуруза сахарная</w:t>
            </w:r>
          </w:p>
          <w:bookmarkEnd w:id="1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Zea mays L. convar. saccharata Korn.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0" w:id="1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1367.</w:t>
            </w:r>
          </w:p>
          <w:bookmarkEnd w:id="14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АРОМАТНАЯ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3, 6, 8, 9, 14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170, 61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1" w:id="1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1368.</w:t>
            </w:r>
          </w:p>
          <w:bookmarkEnd w:id="14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БАЛШЕКЕР 375 СВ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2" w:id="1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1369.</w:t>
            </w:r>
          </w:p>
          <w:bookmarkEnd w:id="14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БЕРЕКЕ-2017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3" w:id="1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1370.</w:t>
            </w:r>
          </w:p>
          <w:bookmarkEnd w:id="14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СВИТСТАР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4" w:id="1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1371.</w:t>
            </w:r>
          </w:p>
          <w:bookmarkEnd w:id="14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5" w:id="1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1372.</w:t>
            </w:r>
          </w:p>
          <w:bookmarkEnd w:id="14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СТАРШАЙН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6" w:id="1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1373.</w:t>
            </w:r>
          </w:p>
          <w:bookmarkEnd w:id="14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ТРОФИ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7" w:id="1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1374.</w:t>
            </w:r>
          </w:p>
          <w:bookmarkEnd w:id="14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ХАНИ БАНТАМ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8" w:id="1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1375.</w:t>
            </w:r>
          </w:p>
          <w:bookmarkEnd w:id="14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ШАЙНРОК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9" w:id="1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1376.</w:t>
            </w:r>
          </w:p>
          <w:bookmarkEnd w:id="14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ШЕБА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0" w:id="1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6.36. Перец сладкий</w:t>
            </w:r>
          </w:p>
          <w:bookmarkEnd w:id="1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Capsicum annuum L. var. grossum (L.) Sendt.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1" w:id="1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1377.</w:t>
            </w:r>
          </w:p>
          <w:bookmarkEnd w:id="14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АДЕЛЕ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2" w:id="1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1378.</w:t>
            </w:r>
          </w:p>
          <w:bookmarkEnd w:id="14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АРИСТОТЕЛЬ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3" w:id="1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1379.</w:t>
            </w:r>
          </w:p>
          <w:bookmarkEnd w:id="14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БАРБИ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4" w:id="1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1380.</w:t>
            </w:r>
          </w:p>
          <w:bookmarkEnd w:id="14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 СУЛУ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5" w:id="1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1381.</w:t>
            </w:r>
          </w:p>
          <w:bookmarkEnd w:id="14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БЕНДИГО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6" w:id="1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1382.</w:t>
            </w:r>
          </w:p>
          <w:bookmarkEnd w:id="14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БЛОНДИ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7" w:id="1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1383.</w:t>
            </w:r>
          </w:p>
          <w:bookmarkEnd w:id="14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 ТАШКЕНТА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8" w:id="1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1384.</w:t>
            </w:r>
          </w:p>
          <w:bookmarkEnd w:id="14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ДЖЕМИНИ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9" w:id="1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1385.</w:t>
            </w:r>
          </w:p>
          <w:bookmarkEnd w:id="14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ДЖИПСИ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0" w:id="1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1386.</w:t>
            </w:r>
          </w:p>
          <w:bookmarkEnd w:id="14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1" w:id="1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1387.</w:t>
            </w:r>
          </w:p>
          <w:bookmarkEnd w:id="14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ИЛАНГА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2" w:id="1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1388.</w:t>
            </w:r>
          </w:p>
          <w:bookmarkEnd w:id="14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КАЗ-ТАЙ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3" w:id="1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1389.</w:t>
            </w:r>
          </w:p>
          <w:bookmarkEnd w:id="14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КЛАУДИО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4" w:id="1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1390.</w:t>
            </w:r>
          </w:p>
          <w:bookmarkEnd w:id="14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КОЗЫ-КОРПЕШ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5" w:id="1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1391.</w:t>
            </w:r>
          </w:p>
          <w:bookmarkEnd w:id="14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КОЛОБОК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6" w:id="1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1392.</w:t>
            </w:r>
          </w:p>
          <w:bookmarkEnd w:id="14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КОРИННА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7" w:id="1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1393.</w:t>
            </w:r>
          </w:p>
          <w:bookmarkEnd w:id="14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КРАСНОЕ ЧУДО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8" w:id="1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1394.</w:t>
            </w:r>
          </w:p>
          <w:bookmarkEnd w:id="14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ЛАСТОЧКА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1, 2, 3, 4, 5, 6, 11, 13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9" w:id="1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1395.</w:t>
            </w:r>
          </w:p>
          <w:bookmarkEnd w:id="14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ЛЮМОС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0" w:id="1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1396.</w:t>
            </w:r>
          </w:p>
          <w:bookmarkEnd w:id="14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НЕЖНОСТЬ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1" w:id="1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1397.</w:t>
            </w:r>
          </w:p>
          <w:bookmarkEnd w:id="15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НИРВИН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2" w:id="1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1398.</w:t>
            </w:r>
          </w:p>
          <w:bookmarkEnd w:id="15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ПИОНЕР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3" w:id="1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1399.</w:t>
            </w:r>
          </w:p>
          <w:bookmarkEnd w:id="15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ПОДАРОК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МОЛДОВЫ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1, 3, 5, 6, 8, 9, 10, 12, 13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4" w:id="1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1400.</w:t>
            </w:r>
          </w:p>
          <w:bookmarkEnd w:id="15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РЭД НАЙТ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5" w:id="1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1401.</w:t>
            </w:r>
          </w:p>
          <w:bookmarkEnd w:id="15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 ДЖЕТ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6" w:id="1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1402.</w:t>
            </w:r>
          </w:p>
          <w:bookmarkEnd w:id="15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СНОУВАЙТ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7" w:id="1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1403.</w:t>
            </w:r>
          </w:p>
          <w:bookmarkEnd w:id="15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ТОПОЛИН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1, 2, 4, 5, 7, 13, 14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8" w:id="1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1404.</w:t>
            </w:r>
          </w:p>
          <w:bookmarkEnd w:id="15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ФРАГАТА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9" w:id="1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6.37. Перец острый</w:t>
            </w:r>
          </w:p>
          <w:bookmarkEnd w:id="1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Capsicum annuum L. var. longum (DC) Sendt.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0" w:id="1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1405.</w:t>
            </w:r>
          </w:p>
          <w:bookmarkEnd w:id="15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1" w:id="1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1406.</w:t>
            </w:r>
          </w:p>
          <w:bookmarkEnd w:id="15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ПИКАНТ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2" w:id="1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1407.</w:t>
            </w:r>
          </w:p>
          <w:bookmarkEnd w:id="15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3" w:id="1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6.38. Баклажан</w:t>
            </w:r>
          </w:p>
          <w:bookmarkEnd w:id="1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Solanum melongena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4" w:id="1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1408.</w:t>
            </w:r>
          </w:p>
          <w:bookmarkEnd w:id="15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5" w:id="1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1409.</w:t>
            </w:r>
          </w:p>
          <w:bookmarkEnd w:id="15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КЛОРИНДА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6" w:id="1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1410.</w:t>
            </w:r>
          </w:p>
          <w:bookmarkEnd w:id="15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МИЛЕДА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7" w:id="1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1411.</w:t>
            </w:r>
          </w:p>
          <w:bookmarkEnd w:id="15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ЧЕРНЫЙ ПРИНЦ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8" w:id="1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1412.</w:t>
            </w:r>
          </w:p>
          <w:bookmarkEnd w:id="15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ШАРАПОВА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9" w:id="1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6.39. Арбуз</w:t>
            </w:r>
          </w:p>
          <w:bookmarkEnd w:id="1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Citrullus lanatus (Thund.) Matsum. et Nakai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0" w:id="1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1413.</w:t>
            </w:r>
          </w:p>
          <w:bookmarkEnd w:id="15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АЛАКОЛ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1" w:id="1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1414.</w:t>
            </w:r>
          </w:p>
          <w:bookmarkEnd w:id="15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АРАШАН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2" w:id="1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1415.</w:t>
            </w:r>
          </w:p>
          <w:bookmarkEnd w:id="15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3" w:id="1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1416.</w:t>
            </w:r>
          </w:p>
          <w:bookmarkEnd w:id="15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2, 4, 9, 11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4" w:id="1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1417.</w:t>
            </w:r>
          </w:p>
          <w:bookmarkEnd w:id="15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5" w:id="1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1418.</w:t>
            </w:r>
          </w:p>
          <w:bookmarkEnd w:id="15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БАРХАН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6" w:id="1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1419.</w:t>
            </w:r>
          </w:p>
          <w:bookmarkEnd w:id="15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7" w:id="1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1420.</w:t>
            </w:r>
          </w:p>
          <w:bookmarkEnd w:id="15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ДОЛБИ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8" w:id="1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1421.</w:t>
            </w:r>
          </w:p>
          <w:bookmarkEnd w:id="15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ЖЕТЫГЕН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9" w:id="1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1422.</w:t>
            </w:r>
          </w:p>
          <w:bookmarkEnd w:id="15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КАРГАЛИНЕЦ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0" w:id="1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1423.</w:t>
            </w:r>
          </w:p>
          <w:bookmarkEnd w:id="15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КАРИСТАН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1" w:id="1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1424.</w:t>
            </w:r>
          </w:p>
          <w:bookmarkEnd w:id="15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КНЯЖИН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2, 3, 4, 9, 12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2" w:id="1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1425.</w:t>
            </w:r>
          </w:p>
          <w:bookmarkEnd w:id="15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КРАСНОСЕМЯННИК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3" w:id="1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1426.</w:t>
            </w:r>
          </w:p>
          <w:bookmarkEnd w:id="15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КҮЗДІК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4" w:id="1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1427.</w:t>
            </w:r>
          </w:p>
          <w:bookmarkEnd w:id="15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МЕЖДУРЕЧЕНСКИЙ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5" w:id="1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1428.</w:t>
            </w:r>
          </w:p>
          <w:bookmarkEnd w:id="15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СЕМИПАЛАТИНСКИЙ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6" w:id="1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1429.</w:t>
            </w:r>
          </w:p>
          <w:bookmarkEnd w:id="15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МЕЛАНИЯ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7" w:id="1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1430.</w:t>
            </w:r>
          </w:p>
          <w:bookmarkEnd w:id="15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8" w:id="1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1431.</w:t>
            </w:r>
          </w:p>
          <w:bookmarkEnd w:id="15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МРАМОРНЫЙ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9" w:id="1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1432.</w:t>
            </w:r>
          </w:p>
          <w:bookmarkEnd w:id="15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НИССА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0" w:id="1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1433.</w:t>
            </w:r>
          </w:p>
          <w:bookmarkEnd w:id="15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ОГОНЕК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1" w:id="1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1434.</w:t>
            </w:r>
          </w:p>
          <w:bookmarkEnd w:id="15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ПАЛАДИН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2" w:id="1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1435.</w:t>
            </w:r>
          </w:p>
          <w:bookmarkEnd w:id="15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ГУЦАЛЮК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3" w:id="1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1436.</w:t>
            </w:r>
          </w:p>
          <w:bookmarkEnd w:id="15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РОЯЛ КРИМСОН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4" w:id="1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1437.</w:t>
            </w:r>
          </w:p>
          <w:bookmarkEnd w:id="15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5" w:id="1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1438.</w:t>
            </w:r>
          </w:p>
          <w:bookmarkEnd w:id="15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СИНЧЕВСКИЙ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6" w:id="1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1439.</w:t>
            </w:r>
          </w:p>
          <w:bookmarkEnd w:id="15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СТОКСИК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СЕМИПАЛАТИНСКИЙ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7" w:id="1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1440.</w:t>
            </w:r>
          </w:p>
          <w:bookmarkEnd w:id="15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ТАЛИСМАН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8" w:id="1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1441.</w:t>
            </w:r>
          </w:p>
          <w:bookmarkEnd w:id="15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ТОПГАН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9" w:id="1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1442.</w:t>
            </w:r>
          </w:p>
          <w:bookmarkEnd w:id="15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ТРОФИ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0" w:id="1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1443.</w:t>
            </w:r>
          </w:p>
          <w:bookmarkEnd w:id="15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ФАРАО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1" w:id="1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1444.</w:t>
            </w:r>
          </w:p>
          <w:bookmarkEnd w:id="15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ЯРИЛО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2" w:id="1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6.40. Дыня</w:t>
            </w:r>
          </w:p>
          <w:bookmarkEnd w:id="1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Cucumis melo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3" w:id="1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1445.</w:t>
            </w:r>
          </w:p>
          <w:bookmarkEnd w:id="15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4" w:id="1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1446.</w:t>
            </w:r>
          </w:p>
          <w:bookmarkEnd w:id="15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АЛТЫНОЧКА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2, 3, 4, 5, 6, 9, 14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5" w:id="1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1447.</w:t>
            </w:r>
          </w:p>
          <w:bookmarkEnd w:id="15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6" w:id="1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1448.</w:t>
            </w:r>
          </w:p>
          <w:bookmarkEnd w:id="15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ГУЛЯБИ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 МЕСТНАЯ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7" w:id="1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1449.</w:t>
            </w:r>
          </w:p>
          <w:bookmarkEnd w:id="15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ЕРКЕ®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8" w:id="1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1450.</w:t>
            </w:r>
          </w:p>
          <w:bookmarkEnd w:id="15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9" w:id="1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1451.</w:t>
            </w:r>
          </w:p>
          <w:bookmarkEnd w:id="15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ЖИЕНШАР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0" w:id="1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1452.</w:t>
            </w:r>
          </w:p>
          <w:bookmarkEnd w:id="15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ИЛИЙСКАЯ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1" w:id="1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1453.</w:t>
            </w:r>
          </w:p>
          <w:bookmarkEnd w:id="15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ИЧ-КЗЫЛ 1895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2" w:id="1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1454.</w:t>
            </w:r>
          </w:p>
          <w:bookmarkEnd w:id="15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ИЧ-КЗЫЛ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КРУПНОПЛОДНАЯ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3" w:id="1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1455.</w:t>
            </w:r>
          </w:p>
          <w:bookmarkEnd w:id="15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КАЛАЙСАН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4" w:id="1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1456.</w:t>
            </w:r>
          </w:p>
          <w:bookmarkEnd w:id="15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КОКЧА 588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5" w:id="1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1457.</w:t>
            </w:r>
          </w:p>
          <w:bookmarkEnd w:id="15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6" w:id="1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1458.</w:t>
            </w:r>
          </w:p>
          <w:bookmarkEnd w:id="15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ЛИВЕРА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7" w:id="1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1459.</w:t>
            </w:r>
          </w:p>
          <w:bookmarkEnd w:id="15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МАЙБЕЛ РЦ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8" w:id="1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1460.</w:t>
            </w:r>
          </w:p>
          <w:bookmarkEnd w:id="15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 15025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9" w:id="1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1461.</w:t>
            </w:r>
          </w:p>
          <w:bookmarkEnd w:id="15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МЕДОВАЯ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0" w:id="1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1462.</w:t>
            </w:r>
          </w:p>
          <w:bookmarkEnd w:id="15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МИРЕЛЛА РЦ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1" w:id="1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1463.</w:t>
            </w:r>
          </w:p>
          <w:bookmarkEnd w:id="15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2" w:id="1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1464.</w:t>
            </w:r>
          </w:p>
          <w:bookmarkEnd w:id="15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ОЛТЫН-ТЕПЕ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3" w:id="1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1465.</w:t>
            </w:r>
          </w:p>
          <w:bookmarkEnd w:id="15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4" w:id="1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1466.</w:t>
            </w:r>
          </w:p>
          <w:bookmarkEnd w:id="15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РЕЙМИЕЛ РЦ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5" w:id="1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1467.</w:t>
            </w:r>
          </w:p>
          <w:bookmarkEnd w:id="15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СЫРДАРЬЯ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6" w:id="1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1468.</w:t>
            </w:r>
          </w:p>
          <w:bookmarkEnd w:id="15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ТАИСИЯ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7" w:id="1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1469.</w:t>
            </w:r>
          </w:p>
          <w:bookmarkEnd w:id="15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ЧЕМПИОНКА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8" w:id="1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1470.</w:t>
            </w:r>
          </w:p>
          <w:bookmarkEnd w:id="15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9" w:id="1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1471.</w:t>
            </w:r>
          </w:p>
          <w:bookmarkEnd w:id="15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ШУГЫЛА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0" w:id="1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1472.</w:t>
            </w:r>
          </w:p>
          <w:bookmarkEnd w:id="15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ЮЖАНКА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1" w:id="1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6.41. Тыква</w:t>
            </w:r>
          </w:p>
          <w:bookmarkEnd w:id="1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Cucurbita maxima Duch.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2" w:id="1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1473.</w:t>
            </w:r>
          </w:p>
          <w:bookmarkEnd w:id="15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АФРОДИТА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3" w:id="1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1474.</w:t>
            </w:r>
          </w:p>
          <w:bookmarkEnd w:id="15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ВОЛЖСКАЯ СЕРАЯ 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2, 4, 5, 7, 9, 11, 14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4" w:id="1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1475.</w:t>
            </w:r>
          </w:p>
          <w:bookmarkEnd w:id="15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2, 3, 4, 5, 6, 9, 12, 14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5" w:id="1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1476.</w:t>
            </w:r>
          </w:p>
          <w:bookmarkEnd w:id="15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МОЗОЛЕЕВСКАЯ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1, 5, 8, 9,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6" w:id="1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1477.</w:t>
            </w:r>
          </w:p>
          <w:bookmarkEnd w:id="15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МРАМОРНАЯ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7" w:id="1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6.42. Кабачок</w:t>
            </w:r>
          </w:p>
          <w:bookmarkEnd w:id="1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Cucurbita pepo L. var. giraumonas Duch.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8" w:id="1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1478.</w:t>
            </w:r>
          </w:p>
          <w:bookmarkEnd w:id="15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9" w:id="1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1479.</w:t>
            </w:r>
          </w:p>
          <w:bookmarkEnd w:id="15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0" w:id="1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1480.</w:t>
            </w:r>
          </w:p>
          <w:bookmarkEnd w:id="15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ГЕРАКЛ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1" w:id="1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1481.</w:t>
            </w:r>
          </w:p>
          <w:bookmarkEnd w:id="15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ГРИБОВСКИЕ 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2" w:id="1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1482.</w:t>
            </w:r>
          </w:p>
          <w:bookmarkEnd w:id="15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ЗЛАТО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3" w:id="1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1483.</w:t>
            </w:r>
          </w:p>
          <w:bookmarkEnd w:id="15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ИСКАНДЕР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4" w:id="1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1484.</w:t>
            </w:r>
          </w:p>
          <w:bookmarkEnd w:id="15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КАВИЛИ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5" w:id="1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1485.</w:t>
            </w:r>
          </w:p>
          <w:bookmarkEnd w:id="15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КАРИСМА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6" w:id="1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1486.</w:t>
            </w:r>
          </w:p>
          <w:bookmarkEnd w:id="15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ОТТО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7" w:id="1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1487.</w:t>
            </w:r>
          </w:p>
          <w:bookmarkEnd w:id="15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СЦИЛЛИ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8" w:id="1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1488.</w:t>
            </w:r>
          </w:p>
          <w:bookmarkEnd w:id="15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ЦУКЕША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9" w:id="1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1489.</w:t>
            </w:r>
          </w:p>
          <w:bookmarkEnd w:id="15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ЯКОРЬ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1, 2, 4, 5, 8, 10, 12, 13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0" w:id="1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6.43. Патиссон</w:t>
            </w:r>
          </w:p>
          <w:bookmarkEnd w:id="1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Cucurbita pepo L. var. melopepa d.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1" w:id="1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1490.</w:t>
            </w:r>
          </w:p>
          <w:bookmarkEnd w:id="16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БЕЛЫЕ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3, 5, 8, 12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2" w:id="1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1491.</w:t>
            </w:r>
          </w:p>
          <w:bookmarkEnd w:id="16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3" w:id="1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1492.</w:t>
            </w:r>
          </w:p>
          <w:bookmarkEnd w:id="16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МЕДУЗА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4" w:id="1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7. Кормовые</w:t>
            </w:r>
          </w:p>
          <w:bookmarkEnd w:id="1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7.1. Вика озимая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Vicia villosa Roth.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6" w:id="1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1493.</w:t>
            </w:r>
          </w:p>
          <w:bookmarkEnd w:id="16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ПОЛТАВСКАЯ 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7" w:id="1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7.2. Вика яровая</w:t>
            </w:r>
          </w:p>
          <w:bookmarkEnd w:id="1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Vicia villosa Roth.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8" w:id="1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1494.</w:t>
            </w:r>
          </w:p>
          <w:bookmarkEnd w:id="16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КАМАЛИНСКАЯ 611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9" w:id="1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1495.</w:t>
            </w:r>
          </w:p>
          <w:bookmarkEnd w:id="16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ЛЬГОВСКАЯ 31-292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0" w:id="1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1496.</w:t>
            </w:r>
          </w:p>
          <w:bookmarkEnd w:id="16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ЛЬГОВСКАЯ 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1" w:id="1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7.3. Горох на корм</w:t>
            </w:r>
          </w:p>
          <w:bookmarkEnd w:id="1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Pisum sativum L. sensu lato.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2" w:id="1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1497.</w:t>
            </w:r>
          </w:p>
          <w:bookmarkEnd w:id="16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ДОНБАСС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3" w:id="1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1498.</w:t>
            </w:r>
          </w:p>
          <w:bookmarkEnd w:id="16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ЗЕРНОГРАДСКИЙ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4" w:id="1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1499.</w:t>
            </w:r>
          </w:p>
          <w:bookmarkEnd w:id="16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УРОЖАЙНЫЙ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5" w:id="1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1500.</w:t>
            </w:r>
          </w:p>
          <w:bookmarkEnd w:id="16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УКОСНЫЙ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КОРМОВИК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6" w:id="1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1501.</w:t>
            </w:r>
          </w:p>
          <w:bookmarkEnd w:id="16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КОРМОВОЙ 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7" w:id="1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1502.</w:t>
            </w:r>
          </w:p>
          <w:bookmarkEnd w:id="16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УКОСНЫЙ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61, 153, 59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8" w:id="1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7.4. Донник белый</w:t>
            </w:r>
          </w:p>
          <w:bookmarkEnd w:id="1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Melilotus alba Medik.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9" w:id="1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1503.</w:t>
            </w:r>
          </w:p>
          <w:bookmarkEnd w:id="16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АКБАС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1, 9, 12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0" w:id="1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1504.</w:t>
            </w:r>
          </w:p>
          <w:bookmarkEnd w:id="16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АРКАС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31, 269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1" w:id="1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1505.</w:t>
            </w:r>
          </w:p>
          <w:bookmarkEnd w:id="16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2" w:id="1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1506.</w:t>
            </w:r>
          </w:p>
          <w:bookmarkEnd w:id="16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СРЕТЕНСКИЙ 1Б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3" w:id="1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7.5. Донник желтый</w:t>
            </w:r>
          </w:p>
          <w:bookmarkEnd w:id="1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Melilotus officinalis (L.) Desr.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4" w:id="1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1507.</w:t>
            </w:r>
          </w:p>
          <w:bookmarkEnd w:id="16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АЛТЫНБАС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5" w:id="1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1508.</w:t>
            </w:r>
          </w:p>
          <w:bookmarkEnd w:id="16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АЛЬШЕЕВСКИЙ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6" w:id="1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1509.</w:t>
            </w:r>
          </w:p>
          <w:bookmarkEnd w:id="16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КОКПЕКТИНСКИЙ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7" w:id="1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1510.</w:t>
            </w:r>
          </w:p>
          <w:bookmarkEnd w:id="16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СКОРОСПЕЛЫЙ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138, 67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8" w:id="1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1511.</w:t>
            </w:r>
          </w:p>
          <w:bookmarkEnd w:id="16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САРБАС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1, 3, 5, 8, 9, 10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9" w:id="1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1512.</w:t>
            </w:r>
          </w:p>
          <w:bookmarkEnd w:id="16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САРЫГУЛ 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0" w:id="1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7.6. Донник зубчатый</w:t>
            </w:r>
          </w:p>
          <w:bookmarkEnd w:id="1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Melilotus dentatus Pers.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1" w:id="1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1513.</w:t>
            </w:r>
          </w:p>
          <w:bookmarkEnd w:id="16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САРАЙЧИК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2" w:id="1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7.7. Донник волжский</w:t>
            </w:r>
          </w:p>
          <w:bookmarkEnd w:id="1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Melilotus wolgicus Poir.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3" w:id="1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1514.</w:t>
            </w:r>
          </w:p>
          <w:bookmarkEnd w:id="16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БАРС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4" w:id="1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7.8. Тритикале на корм</w:t>
            </w:r>
          </w:p>
          <w:bookmarkEnd w:id="1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Triticosecale Wittmack.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5" w:id="1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1515.</w:t>
            </w:r>
          </w:p>
          <w:bookmarkEnd w:id="16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6" w:id="1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1516.</w:t>
            </w:r>
          </w:p>
          <w:bookmarkEnd w:id="16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АЗИАДА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7" w:id="1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1517.</w:t>
            </w:r>
          </w:p>
          <w:bookmarkEnd w:id="16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8" w:id="1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7.9. Пшеница озимая на корм</w:t>
            </w:r>
          </w:p>
          <w:bookmarkEnd w:id="1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Triticum aestivum L. Fiori et Paol.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9" w:id="1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1518.</w:t>
            </w:r>
          </w:p>
          <w:bookmarkEnd w:id="16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ПИРОТРИКС 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(ЗЕРНОКОРМОВАЯ 50)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0" w:id="1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7.10. Рожь озимая на корм</w:t>
            </w:r>
          </w:p>
          <w:bookmarkEnd w:id="1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Secale cereale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1" w:id="1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1519.</w:t>
            </w:r>
          </w:p>
          <w:bookmarkEnd w:id="16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ВАХШСКАЯ 128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2" w:id="1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1520.</w:t>
            </w:r>
          </w:p>
          <w:bookmarkEnd w:id="16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ПАМИРСКАЯ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3" w:id="1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1521.</w:t>
            </w:r>
          </w:p>
          <w:bookmarkEnd w:id="16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4" w:id="1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1522.</w:t>
            </w:r>
          </w:p>
          <w:bookmarkEnd w:id="16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СНЕЖНАЯ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5" w:id="1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1523.</w:t>
            </w:r>
          </w:p>
          <w:bookmarkEnd w:id="16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ЧУЛПАН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6" w:id="1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7.11. Ячмень яровой на корм</w:t>
            </w:r>
          </w:p>
          <w:bookmarkEnd w:id="1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Hordeum vulgare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7" w:id="1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1524.</w:t>
            </w:r>
          </w:p>
          <w:bookmarkEnd w:id="16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8" w:id="1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1525.</w:t>
            </w:r>
          </w:p>
          <w:bookmarkEnd w:id="16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9" w:id="1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1526.</w:t>
            </w:r>
          </w:p>
          <w:bookmarkEnd w:id="16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1, 7, 10, 13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0" w:id="16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1527.</w:t>
            </w:r>
          </w:p>
          <w:bookmarkEnd w:id="16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ДРУЖНЫЙ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1" w:id="1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1528.</w:t>
            </w:r>
          </w:p>
          <w:bookmarkEnd w:id="16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КЕДР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2" w:id="1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1529.</w:t>
            </w:r>
          </w:p>
          <w:bookmarkEnd w:id="16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ОМСКИЙ ГОЛОЗЕРНЫЙ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3" w:id="1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1530.</w:t>
            </w:r>
          </w:p>
          <w:bookmarkEnd w:id="16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РАИСЫ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4" w:id="1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7.12. Овес на корм</w:t>
            </w:r>
          </w:p>
          <w:bookmarkEnd w:id="1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Avena sativa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5" w:id="1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1531.</w:t>
            </w:r>
          </w:p>
          <w:bookmarkEnd w:id="16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АЛАМАН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6" w:id="1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1532.</w:t>
            </w:r>
          </w:p>
          <w:bookmarkEnd w:id="16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КРУПНОЗЕРНЫЙ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7" w:id="1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1533.</w:t>
            </w:r>
          </w:p>
          <w:bookmarkEnd w:id="16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АНТЕЙ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8" w:id="1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1534.</w:t>
            </w:r>
          </w:p>
          <w:bookmarkEnd w:id="16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АРГЫМАК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9" w:id="1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1535.</w:t>
            </w:r>
          </w:p>
          <w:bookmarkEnd w:id="16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АРМАН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0" w:id="1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1536.</w:t>
            </w:r>
          </w:p>
          <w:bookmarkEnd w:id="16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1" w:id="1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1537.</w:t>
            </w:r>
          </w:p>
          <w:bookmarkEnd w:id="16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БИТИК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2" w:id="1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1538.</w:t>
            </w:r>
          </w:p>
          <w:bookmarkEnd w:id="16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ДУМАН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3" w:id="1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1539.</w:t>
            </w:r>
          </w:p>
          <w:bookmarkEnd w:id="16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 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4" w:id="1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1540.</w:t>
            </w:r>
          </w:p>
          <w:bookmarkEnd w:id="16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 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5" w:id="1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1541.</w:t>
            </w:r>
          </w:p>
          <w:bookmarkEnd w:id="16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 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6" w:id="1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1542.</w:t>
            </w:r>
          </w:p>
          <w:bookmarkEnd w:id="16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ИШИМСКИЙ 13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7" w:id="1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1543.</w:t>
            </w:r>
          </w:p>
          <w:bookmarkEnd w:id="16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8" w:id="1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1544.</w:t>
            </w:r>
          </w:p>
          <w:bookmarkEnd w:id="16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9" w:id="1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1545.</w:t>
            </w:r>
          </w:p>
          <w:bookmarkEnd w:id="16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ЛЬГОВСКИЙ 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0" w:id="1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1546.</w:t>
            </w:r>
          </w:p>
          <w:bookmarkEnd w:id="16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БОГАЧКОВА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1" w:id="1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1547.</w:t>
            </w:r>
          </w:p>
          <w:bookmarkEnd w:id="16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2" w:id="1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1548.</w:t>
            </w:r>
          </w:p>
          <w:bookmarkEnd w:id="16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3" w:id="1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1549.</w:t>
            </w:r>
          </w:p>
          <w:bookmarkEnd w:id="16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4" w:id="1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7.13. Просо на корм</w:t>
            </w:r>
          </w:p>
          <w:bookmarkEnd w:id="1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Panicum miliaceum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5" w:id="1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1550.</w:t>
            </w:r>
          </w:p>
          <w:bookmarkEnd w:id="16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БАРНАУЛЬСКОЕ 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6" w:id="1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1551.</w:t>
            </w:r>
          </w:p>
          <w:bookmarkEnd w:id="16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КОРМОВОЕ 89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7" w:id="1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1552.</w:t>
            </w:r>
          </w:p>
          <w:bookmarkEnd w:id="16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КОРМОВОЕ 98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1, 7, 13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8" w:id="1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1553.</w:t>
            </w:r>
          </w:p>
          <w:bookmarkEnd w:id="16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КОРМОВОЕ 2008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9" w:id="1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1554.</w:t>
            </w:r>
          </w:p>
          <w:bookmarkEnd w:id="16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КОРМОВОЕ 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0" w:id="1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1555.</w:t>
            </w:r>
          </w:p>
          <w:bookmarkEnd w:id="16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ОМСКОЕ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1" w:id="1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1556.</w:t>
            </w:r>
          </w:p>
          <w:bookmarkEnd w:id="16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САРАТОВСКОЕ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2" w:id="1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1557.</w:t>
            </w:r>
          </w:p>
          <w:bookmarkEnd w:id="16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3" w:id="1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1558.</w:t>
            </w:r>
          </w:p>
          <w:bookmarkEnd w:id="16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ШОРТАНДИНСКОЕ 7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4" w:id="1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1559.</w:t>
            </w:r>
          </w:p>
          <w:bookmarkEnd w:id="16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ШОРТАНДИНСКОЕ 11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5" w:id="1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1560.</w:t>
            </w:r>
          </w:p>
          <w:bookmarkEnd w:id="16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ЯРКОЕ 6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1, 2, 3, 6, 8, 9, 12, 13, 14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6" w:id="1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7.14. Суданская трава</w:t>
            </w:r>
          </w:p>
          <w:bookmarkEnd w:id="1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Sorghum sudanense (Piper.) Stapf.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7" w:id="1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1561.</w:t>
            </w:r>
          </w:p>
          <w:bookmarkEnd w:id="16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8" w:id="1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1562.</w:t>
            </w:r>
          </w:p>
          <w:bookmarkEnd w:id="16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БРОДСКАЯ 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9" w:id="1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1563.</w:t>
            </w:r>
          </w:p>
          <w:bookmarkEnd w:id="16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ДОСТЫК 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8, 10, 12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30, 136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0" w:id="1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1564.</w:t>
            </w:r>
          </w:p>
          <w:bookmarkEnd w:id="16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ЗЕМЛЯЧКА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3, 6, 10, 14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1" w:id="1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1565.</w:t>
            </w:r>
          </w:p>
          <w:bookmarkEnd w:id="16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ИЗУМРУДНАЯ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2" w:id="1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1566.</w:t>
            </w:r>
          </w:p>
          <w:bookmarkEnd w:id="16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КИНЕЛЬСКАЯ 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1, 7, 13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3" w:id="1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1567.</w:t>
            </w:r>
          </w:p>
          <w:bookmarkEnd w:id="16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КОЛЛЕКТИВНАЯ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4" w:id="1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1568.</w:t>
            </w:r>
          </w:p>
          <w:bookmarkEnd w:id="16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5" w:id="1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1569.</w:t>
            </w:r>
          </w:p>
          <w:bookmarkEnd w:id="16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ОДЕССКАЯ 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6" w:id="1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1570.</w:t>
            </w:r>
          </w:p>
          <w:bookmarkEnd w:id="16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1183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7" w:id="1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1571.</w:t>
            </w:r>
          </w:p>
          <w:bookmarkEnd w:id="16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ТУГАЙ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8" w:id="1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1572.</w:t>
            </w:r>
          </w:p>
          <w:bookmarkEnd w:id="16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ЧИМБАЙСКАЯ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9" w:id="1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1573.</w:t>
            </w:r>
          </w:p>
          <w:bookmarkEnd w:id="16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ШИРОКОЛИСТНАЯ 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0" w:id="1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7.15. Могар</w:t>
            </w:r>
          </w:p>
          <w:bookmarkEnd w:id="1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Setaria italica L., ssp. mocharium Alf.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1" w:id="1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1574.</w:t>
            </w:r>
          </w:p>
          <w:bookmarkEnd w:id="16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АЛТАЙСКИЙ 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2" w:id="1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1575.</w:t>
            </w:r>
          </w:p>
          <w:bookmarkEnd w:id="17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БАРХАТНЫЙ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3" w:id="1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1576.</w:t>
            </w:r>
          </w:p>
          <w:bookmarkEnd w:id="17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ВЫСОКОРОСЛЫЙ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4" w:id="1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1577.</w:t>
            </w:r>
          </w:p>
          <w:bookmarkEnd w:id="17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КАЗНИИЗИР-80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5" w:id="1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1578.</w:t>
            </w:r>
          </w:p>
          <w:bookmarkEnd w:id="17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КРУПНОСЕМЯННЫЙ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6" w:id="1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1579.</w:t>
            </w:r>
          </w:p>
          <w:bookmarkEnd w:id="17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СТЕПНЯК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7" w:id="1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1580.</w:t>
            </w:r>
          </w:p>
          <w:bookmarkEnd w:id="17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ТЕМИРСКИЙ 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8" w:id="1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7.16. Сорго на силос</w:t>
            </w:r>
          </w:p>
          <w:bookmarkEnd w:id="1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Sorghum v. (L.) Pers.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9" w:id="1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1581.</w:t>
            </w:r>
          </w:p>
          <w:bookmarkEnd w:id="17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КАЗАХСТАНСКОЕ 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0" w:id="1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1582.</w:t>
            </w:r>
          </w:p>
          <w:bookmarkEnd w:id="17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КИЗ-7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1" w:id="1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1583.</w:t>
            </w:r>
          </w:p>
          <w:bookmarkEnd w:id="17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КИЗ-94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2" w:id="1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1584.</w:t>
            </w:r>
          </w:p>
          <w:bookmarkEnd w:id="17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КРАСНОВОДОПАДСКОЕ 246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3" w:id="1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1585.</w:t>
            </w:r>
          </w:p>
          <w:bookmarkEnd w:id="17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РАННИЙ ЯНТАРЬ 161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4" w:id="1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1586.</w:t>
            </w:r>
          </w:p>
          <w:bookmarkEnd w:id="17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СЛАВЯНСКОЕ ПОЛЕ 591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8, 10, 14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5" w:id="1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1587.</w:t>
            </w:r>
          </w:p>
          <w:bookmarkEnd w:id="17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СҮРЛЕМ-2017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6" w:id="1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1588.</w:t>
            </w:r>
          </w:p>
          <w:bookmarkEnd w:id="17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ЦУНАМИ 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7" w:id="1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1589.</w:t>
            </w:r>
          </w:p>
          <w:bookmarkEnd w:id="17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12ФС9011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8" w:id="1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7.17. Сорго веничное</w:t>
            </w:r>
          </w:p>
          <w:bookmarkEnd w:id="1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SorghumtechnicumRoshev.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9" w:id="1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1590.</w:t>
            </w:r>
          </w:p>
          <w:bookmarkEnd w:id="17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ВЕНИЧНОЕ РАННЕЕ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0" w:id="1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1591.</w:t>
            </w:r>
          </w:p>
          <w:bookmarkEnd w:id="17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ДОНСКОЕ 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2, 3, 5, 7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1" w:id="1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7.18. Сорго сахарное</w:t>
            </w:r>
          </w:p>
          <w:bookmarkEnd w:id="1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Sorghum bicolor L. Moench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2" w:id="1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1592.</w:t>
            </w:r>
          </w:p>
          <w:bookmarkEnd w:id="17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ЗЕВС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3" w:id="1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1593.</w:t>
            </w:r>
          </w:p>
          <w:bookmarkEnd w:id="17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20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4" w:id="1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1594.</w:t>
            </w:r>
          </w:p>
          <w:bookmarkEnd w:id="17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КЕШЕН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5" w:id="1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1595.</w:t>
            </w:r>
          </w:p>
          <w:bookmarkEnd w:id="17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ЛАРЕЦ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6" w:id="1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1596.</w:t>
            </w:r>
          </w:p>
          <w:bookmarkEnd w:id="17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САЖЕНЬ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7" w:id="1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1597.</w:t>
            </w:r>
          </w:p>
          <w:bookmarkEnd w:id="17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СЛАВЯНСКОЕ ПРИУСАДЕБНОЕ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8, 10, 14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8" w:id="1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7.19. Сорго-суданковый гибрид</w:t>
            </w:r>
          </w:p>
          <w:bookmarkEnd w:id="1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Sorghum vulgare x S. Sudanense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9" w:id="1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1598.</w:t>
            </w:r>
          </w:p>
          <w:bookmarkEnd w:id="17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АЛМА-АТИНСКИЙ 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3, 5, 9, 12, 14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0" w:id="1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1599.</w:t>
            </w:r>
          </w:p>
          <w:bookmarkEnd w:id="17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СЛАВЯНСКОЕ ПОЛЕ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2, 5, 8, 9, 10, 13, 14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1" w:id="1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1600.</w:t>
            </w:r>
          </w:p>
          <w:bookmarkEnd w:id="17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ССГ КИЗ-2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2" w:id="1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1601.</w:t>
            </w:r>
          </w:p>
          <w:bookmarkEnd w:id="17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ССГ КИЗ-3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3" w:id="1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7.20. Подсолнечник на силос</w:t>
            </w:r>
          </w:p>
          <w:bookmarkEnd w:id="1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Hellianthus annuus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4" w:id="1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1602.</w:t>
            </w:r>
          </w:p>
          <w:bookmarkEnd w:id="17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АРМАВИРСКИЙ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УЛУЧШЕННЫЙ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5" w:id="1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1603.</w:t>
            </w:r>
          </w:p>
          <w:bookmarkEnd w:id="17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ВНИИМК 8931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УЛУЧШЕННЫЙ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1, 2, 7, 13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6" w:id="1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1604.</w:t>
            </w:r>
          </w:p>
          <w:bookmarkEnd w:id="17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ВОСХОД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7" w:id="1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1605.</w:t>
            </w:r>
          </w:p>
          <w:bookmarkEnd w:id="17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МАЯК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8" w:id="1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1606.</w:t>
            </w:r>
          </w:p>
          <w:bookmarkEnd w:id="17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ПЕРЕДОВИК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УЛУЧШЕННЫЙ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9" w:id="1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7.21. Топинамбур</w:t>
            </w:r>
          </w:p>
          <w:bookmarkEnd w:id="1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Hellianthus tuberosus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0" w:id="1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1607.</w:t>
            </w:r>
          </w:p>
          <w:bookmarkEnd w:id="17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НАХОДКА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1" w:id="1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7.22. Щавель кормовой</w:t>
            </w:r>
          </w:p>
          <w:bookmarkEnd w:id="1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Rumex patientia x Rumex tianschanicus Los.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2" w:id="1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1608.</w:t>
            </w:r>
          </w:p>
          <w:bookmarkEnd w:id="17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РУМЕКС К-1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3, 5, 6, 8, 14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3" w:id="1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7.23. Рапс озимый на корм</w:t>
            </w:r>
          </w:p>
          <w:bookmarkEnd w:id="1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BrassicanapusL. ssp. oleifera (Metzg.) Sinsk.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4" w:id="1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1609.</w:t>
            </w:r>
          </w:p>
          <w:bookmarkEnd w:id="17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5" w:id="1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1610.</w:t>
            </w:r>
          </w:p>
          <w:bookmarkEnd w:id="17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ПРОМИНЬ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6" w:id="1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7.24. Рапс яровой на корм</w:t>
            </w:r>
          </w:p>
          <w:bookmarkEnd w:id="1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BrassicanapusL. ssp. oleifera (Metzg.) Sinsk.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7" w:id="1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1611.</w:t>
            </w:r>
          </w:p>
          <w:bookmarkEnd w:id="17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ЗОЛОТОНИВСКИЙ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1, 2, 3, 5, 8, 9, 10, 13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8" w:id="1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7.25. Сурепица озимая</w:t>
            </w:r>
          </w:p>
          <w:bookmarkEnd w:id="1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 rapa L. var. silvestris (Lam.) Briggs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9" w:id="1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1612.</w:t>
            </w:r>
          </w:p>
          <w:bookmarkEnd w:id="17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ГОРЛИЦА 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0" w:id="1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7.26. Сурепица яровая</w:t>
            </w:r>
          </w:p>
          <w:bookmarkEnd w:id="1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 rapa L. var. silvestris (Lam.) Briggs.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1" w:id="1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1613.</w:t>
            </w:r>
          </w:p>
          <w:bookmarkEnd w:id="17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ЯНТАРНАЯ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64, 135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2" w:id="1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7.27. Редька масличная</w:t>
            </w:r>
          </w:p>
          <w:bookmarkEnd w:id="1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Raphanus sativus L. var. oleifornis Pars.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3" w:id="1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1614.</w:t>
            </w:r>
          </w:p>
          <w:bookmarkEnd w:id="17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ТАМБОВЧАНКА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4" w:id="1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7.28. Люцерна</w:t>
            </w:r>
          </w:p>
          <w:bookmarkEnd w:id="1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Medicago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5" w:id="1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1615.</w:t>
            </w:r>
          </w:p>
          <w:bookmarkEnd w:id="17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6" w:id="1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1616.</w:t>
            </w:r>
          </w:p>
          <w:bookmarkEnd w:id="17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ДАРХАН 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7" w:id="1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1617.</w:t>
            </w:r>
          </w:p>
          <w:bookmarkEnd w:id="17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ЖАЙНАК 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8" w:id="1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1618.</w:t>
            </w:r>
          </w:p>
          <w:bookmarkEnd w:id="17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ЖАҢАҒАСЫР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9" w:id="1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1619.</w:t>
            </w:r>
          </w:p>
          <w:bookmarkEnd w:id="17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ЖЕЛТОГРИБНАЯ 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0" w:id="1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1620.</w:t>
            </w:r>
          </w:p>
          <w:bookmarkEnd w:id="17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КАПЧАГАЙСКАЯ 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1" w:id="1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1621.</w:t>
            </w:r>
          </w:p>
          <w:bookmarkEnd w:id="17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КАРАБАЛЫКСКАЯ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2" w:id="1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1622.</w:t>
            </w:r>
          </w:p>
          <w:bookmarkEnd w:id="17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КАРАБАЛЫКСКАЯ ЖЕМЧУЖИНА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3, 8, 10, 12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3" w:id="1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1623.</w:t>
            </w:r>
          </w:p>
          <w:bookmarkEnd w:id="17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КАРАБАЛЫКСКАЯ РАДУГА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4" w:id="1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1624.</w:t>
            </w:r>
          </w:p>
          <w:bookmarkEnd w:id="17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5" w:id="1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1625.</w:t>
            </w:r>
          </w:p>
          <w:bookmarkEnd w:id="17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КӨКБАЛАУСА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6" w:id="1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1626.</w:t>
            </w:r>
          </w:p>
          <w:bookmarkEnd w:id="17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КОКОРАЙ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18, 137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7" w:id="1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1627.</w:t>
            </w:r>
          </w:p>
          <w:bookmarkEnd w:id="17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КОКШЕ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1, 2, 5, 8, 12, 13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8" w:id="1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1628.</w:t>
            </w:r>
          </w:p>
          <w:bookmarkEnd w:id="17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КРАСНОВОДОПАДСКАЯ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9" w:id="1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1629.</w:t>
            </w:r>
          </w:p>
          <w:bookmarkEnd w:id="17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КРАСНОВОДОПАДСКАЯ СКОРОСПЕЛАЯ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0" w:id="1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1630.</w:t>
            </w:r>
          </w:p>
          <w:bookmarkEnd w:id="17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КРАСНОВОДОПАДСКАЯ ПОЛИВНАЯ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1" w:id="1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1631.</w:t>
            </w:r>
          </w:p>
          <w:bookmarkEnd w:id="17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ЛАЗУРНАЯ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2" w:id="1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1632.</w:t>
            </w:r>
          </w:p>
          <w:bookmarkEnd w:id="17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3" w:id="1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1633.</w:t>
            </w:r>
          </w:p>
          <w:bookmarkEnd w:id="17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4" w:id="1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1634.</w:t>
            </w:r>
          </w:p>
          <w:bookmarkEnd w:id="17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РАЙХАН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5" w:id="1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1635.</w:t>
            </w:r>
          </w:p>
          <w:bookmarkEnd w:id="17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САРҚЫРА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6" w:id="1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1636.</w:t>
            </w:r>
          </w:p>
          <w:bookmarkEnd w:id="17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СЕМИРЕЧИНСКАЯ МЕСТНАЯ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3, 4, 5, 6, 8, 9, 14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7" w:id="1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1637.</w:t>
            </w:r>
          </w:p>
          <w:bookmarkEnd w:id="17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ТАШКЕНТСКАЯ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8" w:id="1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1638.</w:t>
            </w:r>
          </w:p>
          <w:bookmarkEnd w:id="17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 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9" w:id="1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1639.</w:t>
            </w:r>
          </w:p>
          <w:bookmarkEnd w:id="17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УРАЛЬСКАЯ СИНЯЯ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0" w:id="1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1640.</w:t>
            </w:r>
          </w:p>
          <w:bookmarkEnd w:id="17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1" w:id="1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1641.</w:t>
            </w:r>
          </w:p>
          <w:bookmarkEnd w:id="17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ЯРОСЛАВНА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2" w:id="1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7.29. Лядвенец рогатый</w:t>
            </w:r>
          </w:p>
          <w:bookmarkEnd w:id="1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Lotus corniculatus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3" w:id="1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1642.</w:t>
            </w:r>
          </w:p>
          <w:bookmarkEnd w:id="17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АҚТОҒАЙ 1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4" w:id="1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7.30. Мятлик луговой</w:t>
            </w:r>
          </w:p>
          <w:bookmarkEnd w:id="1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Poa pratensis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5" w:id="1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1643.</w:t>
            </w:r>
          </w:p>
          <w:bookmarkEnd w:id="17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ЛИКОЛЛО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6" w:id="1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7.31. Клевер луговой</w:t>
            </w:r>
          </w:p>
          <w:bookmarkEnd w:id="1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Trifolium pratense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7" w:id="1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1644.</w:t>
            </w:r>
          </w:p>
          <w:bookmarkEnd w:id="17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АТАМЕКЕН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8" w:id="1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1645.</w:t>
            </w:r>
          </w:p>
          <w:bookmarkEnd w:id="17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ЗЫРЯНОВСКИЙ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9" w:id="1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1646.</w:t>
            </w:r>
          </w:p>
          <w:bookmarkEnd w:id="17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ТАЙФУН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0" w:id="1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7.32. Эспарцет</w:t>
            </w:r>
          </w:p>
          <w:bookmarkEnd w:id="1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Onobrychis viciifolia Scop.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1" w:id="1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1647.</w:t>
            </w:r>
          </w:p>
          <w:bookmarkEnd w:id="17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АЛМА-АТИНСКИЙ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2" w:id="1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1648.</w:t>
            </w:r>
          </w:p>
          <w:bookmarkEnd w:id="17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АЛМА-АТИНСКИЙ 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3" w:id="1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1649.</w:t>
            </w:r>
          </w:p>
          <w:bookmarkEnd w:id="17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ГИБРИД 110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4" w:id="1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1650.</w:t>
            </w:r>
          </w:p>
          <w:bookmarkEnd w:id="17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ГРАНАТОВЫЙ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5" w:id="1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1651.</w:t>
            </w:r>
          </w:p>
          <w:bookmarkEnd w:id="17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РУБИНОВЫЙ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6" w:id="1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1652.</w:t>
            </w:r>
          </w:p>
          <w:bookmarkEnd w:id="17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НУРИНСКИЙ 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7" w:id="1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1653.</w:t>
            </w:r>
          </w:p>
          <w:bookmarkEnd w:id="17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ПЕСЧАНЫЙ 1251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2, 3, 5, 7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8" w:id="1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1654.</w:t>
            </w:r>
          </w:p>
          <w:bookmarkEnd w:id="17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ПЕСЧАНЫЙ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УЛУЧШЕННЫЙ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1, 5, 6, 8, 10, 12, 13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9" w:id="1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1655.</w:t>
            </w:r>
          </w:p>
          <w:bookmarkEnd w:id="17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ШАБЫНДЫҚ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0" w:id="1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1656.</w:t>
            </w:r>
          </w:p>
          <w:bookmarkEnd w:id="17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ШОРТАНДИНСКИЙ 83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1" w:id="1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1657.</w:t>
            </w:r>
          </w:p>
          <w:bookmarkEnd w:id="17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ШОРТАНДИНСКИЙ РУБИН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2" w:id="1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1658.</w:t>
            </w:r>
          </w:p>
          <w:bookmarkEnd w:id="18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ШЫГЫС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3" w:id="1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1659.</w:t>
            </w:r>
          </w:p>
          <w:bookmarkEnd w:id="18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ФЛАМИНГО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3, 8, 12, 13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4" w:id="1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7.33. Козлятник восточный</w:t>
            </w:r>
          </w:p>
          <w:bookmarkEnd w:id="1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Galega orientalis Lam.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5" w:id="1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1660.</w:t>
            </w:r>
          </w:p>
          <w:bookmarkEnd w:id="18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ГОРНОАЛТАЙСКИЙ 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6" w:id="1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7.34. Житняк</w:t>
            </w:r>
          </w:p>
          <w:bookmarkEnd w:id="1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Agropyron et Schult.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7" w:id="1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1661.</w:t>
            </w:r>
          </w:p>
          <w:bookmarkEnd w:id="18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УЗКОКОЛОСЫЙ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8" w:id="1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1662.</w:t>
            </w:r>
          </w:p>
          <w:bookmarkEnd w:id="18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ШИРОКОКОЛОСЫЙ МЕСТНЫЙ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9" w:id="1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1663.</w:t>
            </w:r>
          </w:p>
          <w:bookmarkEnd w:id="18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БАТЫР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0" w:id="1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1664.</w:t>
            </w:r>
          </w:p>
          <w:bookmarkEnd w:id="18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БАТЫС-3159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1" w:id="1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1665.</w:t>
            </w:r>
          </w:p>
          <w:bookmarkEnd w:id="18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2" w:id="1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1666.</w:t>
            </w:r>
          </w:p>
          <w:bookmarkEnd w:id="18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ДАЛАЛЫК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3" w:id="1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1667.</w:t>
            </w:r>
          </w:p>
          <w:bookmarkEnd w:id="18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202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1, 3, 5, 8, 9, 10, 12, 13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4" w:id="1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1668.</w:t>
            </w:r>
          </w:p>
          <w:bookmarkEnd w:id="18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КРАСНОКУТСКИЙ УЗКОКОЛОСЫЙ 305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5" w:id="1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1669.</w:t>
            </w:r>
          </w:p>
          <w:bookmarkEnd w:id="18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ПРОГРЕСС 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6" w:id="1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1670.</w:t>
            </w:r>
          </w:p>
          <w:bookmarkEnd w:id="18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ГИБРИДНЫЙ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ТАЙПАКСКИЙ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7" w:id="1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1671.</w:t>
            </w:r>
          </w:p>
          <w:bookmarkEnd w:id="18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ТОЛАГАЙ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8" w:id="1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1672.</w:t>
            </w:r>
          </w:p>
          <w:bookmarkEnd w:id="18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ТАЛАПТАН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9" w:id="18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1673.</w:t>
            </w:r>
          </w:p>
          <w:bookmarkEnd w:id="18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УРАЛЬСКИЙ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0" w:id="18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1674.</w:t>
            </w:r>
          </w:p>
          <w:bookmarkEnd w:id="18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УЗКОКОЛОСЫЙ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СОРТА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1" w:id="18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1675.</w:t>
            </w:r>
          </w:p>
          <w:bookmarkEnd w:id="18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ШАЛҚЫМА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2" w:id="18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1676.</w:t>
            </w:r>
          </w:p>
          <w:bookmarkEnd w:id="18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ШОРТАНДИНСКИЙ ШИРОКОКОЛОСЫЙ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3" w:id="18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7.35. Овсяница луговая</w:t>
            </w:r>
          </w:p>
          <w:bookmarkEnd w:id="18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Festuca pratensis Huds.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4" w:id="18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1677.</w:t>
            </w:r>
          </w:p>
          <w:bookmarkEnd w:id="18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ЛИХЕРОЛЬД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5" w:id="18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1678.</w:t>
            </w:r>
          </w:p>
          <w:bookmarkEnd w:id="18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ПЕНЗЕНСКАЯ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6" w:id="18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7.36. Овсяница бороздчатая</w:t>
            </w:r>
          </w:p>
          <w:bookmarkEnd w:id="18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Festuca sulcata Hach.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7" w:id="18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1679.</w:t>
            </w:r>
          </w:p>
          <w:bookmarkEnd w:id="18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8" w:id="1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7.37. Овсяница тростниковая</w:t>
            </w:r>
          </w:p>
          <w:bookmarkEnd w:id="1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Festuca arundinacea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9" w:id="1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1680.</w:t>
            </w:r>
          </w:p>
          <w:bookmarkEnd w:id="18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ЛИПАЛЬМА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0" w:id="1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7.38. Пырей бескорневищный</w:t>
            </w:r>
          </w:p>
          <w:bookmarkEnd w:id="1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Roegneria trachycaulon Nevski.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1" w:id="1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1681.</w:t>
            </w:r>
          </w:p>
          <w:bookmarkEnd w:id="18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2" w:id="1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1682.</w:t>
            </w:r>
          </w:p>
          <w:bookmarkEnd w:id="18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КОЛУТОНСКИЙ ®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(АРМАН)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3" w:id="1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7.39. Пырей сизый</w:t>
            </w:r>
          </w:p>
          <w:bookmarkEnd w:id="1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Agropyrum glacum R. et Sch.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4" w:id="1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1683.</w:t>
            </w:r>
          </w:p>
          <w:bookmarkEnd w:id="18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СИЗЫЙ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5" w:id="1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1684.</w:t>
            </w:r>
          </w:p>
          <w:bookmarkEnd w:id="18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 ЖАР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6" w:id="1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1685.</w:t>
            </w:r>
          </w:p>
          <w:bookmarkEnd w:id="18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РОСТОВСКИЙ 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7" w:id="1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7.40. Пырейник сибирский</w:t>
            </w:r>
          </w:p>
          <w:bookmarkEnd w:id="1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Clinelymus sibiricus Nevski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8" w:id="1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1686.</w:t>
            </w:r>
          </w:p>
          <w:bookmarkEnd w:id="18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ГУРАН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9" w:id="1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7.41. Райграс однолетний</w:t>
            </w:r>
          </w:p>
          <w:bookmarkEnd w:id="1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Lolium multiflorum var. Westerwoldicum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0" w:id="1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1687.</w:t>
            </w:r>
          </w:p>
          <w:bookmarkEnd w:id="18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МЕНДОЦА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1" w:id="1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1688.</w:t>
            </w:r>
          </w:p>
          <w:bookmarkEnd w:id="18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ПОЛЛАНУМ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2" w:id="1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7.42. Райграс пастбищный</w:t>
            </w:r>
          </w:p>
          <w:bookmarkEnd w:id="1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Lolium perenne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3" w:id="1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1689.</w:t>
            </w:r>
          </w:p>
          <w:bookmarkEnd w:id="18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АРСЕНАЛ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4" w:id="1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7.43. Ломкоколосник ситниковый</w:t>
            </w:r>
          </w:p>
          <w:bookmarkEnd w:id="1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Elymus yunceus Fisch.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5" w:id="1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1690.</w:t>
            </w:r>
          </w:p>
          <w:bookmarkEnd w:id="18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ФАРАДИЗ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6" w:id="1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1691.</w:t>
            </w:r>
          </w:p>
          <w:bookmarkEnd w:id="18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7" w:id="1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7.44. Кострец безостый</w:t>
            </w:r>
          </w:p>
          <w:bookmarkEnd w:id="1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Broms inermi Leyssus.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8" w:id="1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1692.</w:t>
            </w:r>
          </w:p>
          <w:bookmarkEnd w:id="18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АКМОЛИНСКИЙ 91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12, 1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9" w:id="1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1693.</w:t>
            </w:r>
          </w:p>
          <w:bookmarkEnd w:id="18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АКМОЛИНСКИЙ ИЗУМРУДНЫЙ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0" w:id="1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1694.</w:t>
            </w:r>
          </w:p>
          <w:bookmarkEnd w:id="18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ВЕГУР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1" w:id="1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1695.</w:t>
            </w:r>
          </w:p>
          <w:bookmarkEnd w:id="18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1, 5, 7, 8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2" w:id="1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1696.</w:t>
            </w:r>
          </w:p>
          <w:bookmarkEnd w:id="18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ЮБИЛЕЙНЫЙ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3" w:id="1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1697.</w:t>
            </w:r>
          </w:p>
          <w:bookmarkEnd w:id="18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КОКТАС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4" w:id="1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1698.</w:t>
            </w:r>
          </w:p>
          <w:bookmarkEnd w:id="18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ЛИМАННЫЙ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5" w:id="1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1699.</w:t>
            </w:r>
          </w:p>
          <w:bookmarkEnd w:id="18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СИБНИИСХОЗ 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6" w:id="1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1700.</w:t>
            </w:r>
          </w:p>
          <w:bookmarkEnd w:id="18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СИБНИИСХОЗ 189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7" w:id="1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1701.</w:t>
            </w:r>
          </w:p>
          <w:bookmarkEnd w:id="18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8" w:id="1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1702.</w:t>
            </w:r>
          </w:p>
          <w:bookmarkEnd w:id="18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ТУГАН ЖЕР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9" w:id="1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7.45. Кострец прямой</w:t>
            </w:r>
          </w:p>
          <w:bookmarkEnd w:id="1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Bromus arvensis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0" w:id="1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1703.</w:t>
            </w:r>
          </w:p>
          <w:bookmarkEnd w:id="18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ЦЕЛИНОГРАДСКИЙ ЮБИЛЕЙНЫЙ 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1" w:id="1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7.46. Ежа сборная</w:t>
            </w:r>
          </w:p>
          <w:bookmarkEnd w:id="1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Dactylis glomerata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2" w:id="1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1704.</w:t>
            </w:r>
          </w:p>
          <w:bookmarkEnd w:id="18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БУКТЫРМА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3" w:id="1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1705.</w:t>
            </w:r>
          </w:p>
          <w:bookmarkEnd w:id="18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ЗАЙЛИЙСКАЯ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4" w:id="1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1706.</w:t>
            </w:r>
          </w:p>
          <w:bookmarkEnd w:id="18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КАРКАРА 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5" w:id="1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1707.</w:t>
            </w:r>
          </w:p>
          <w:bookmarkEnd w:id="18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6" w:id="1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7.47. Тимофеевка луговая</w:t>
            </w:r>
          </w:p>
          <w:bookmarkEnd w:id="1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Phleum pratense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7" w:id="1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1708.</w:t>
            </w:r>
          </w:p>
          <w:bookmarkEnd w:id="18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 ЕЛИ 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8" w:id="1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1709.</w:t>
            </w:r>
          </w:p>
          <w:bookmarkEnd w:id="18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ЛИШКА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9" w:id="1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1710.</w:t>
            </w:r>
          </w:p>
          <w:bookmarkEnd w:id="18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ТОМИРИС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0" w:id="1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7.48. Амарант метельчатый</w:t>
            </w:r>
          </w:p>
          <w:bookmarkEnd w:id="1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Amaranthus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1" w:id="1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1711.</w:t>
            </w:r>
          </w:p>
          <w:bookmarkEnd w:id="18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АТЛАНТ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2" w:id="1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7.49. Горец забайкальский</w:t>
            </w:r>
          </w:p>
          <w:bookmarkEnd w:id="1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Polygonum divaricatum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3" w:id="1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1712.</w:t>
            </w:r>
          </w:p>
          <w:bookmarkEnd w:id="18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ЧАГЛИНСКИЙ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4" w:id="1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7.50. Камфоросма Лессинга</w:t>
            </w:r>
          </w:p>
          <w:bookmarkEnd w:id="1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Camphorosma lessingii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5" w:id="1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1713.</w:t>
            </w:r>
          </w:p>
          <w:bookmarkEnd w:id="18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6" w:id="1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7.51. Прутняк (изень, кохия стелющаяся)</w:t>
            </w:r>
          </w:p>
          <w:bookmarkEnd w:id="1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Kochia p. Schrad.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7" w:id="1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1714.</w:t>
            </w:r>
          </w:p>
          <w:bookmarkEnd w:id="18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БАКТОЛЕН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8" w:id="1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1715.</w:t>
            </w:r>
          </w:p>
          <w:bookmarkEnd w:id="18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ЗАДАРЬИНСКИЙ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9" w:id="1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1716.</w:t>
            </w:r>
          </w:p>
          <w:bookmarkEnd w:id="18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0" w:id="1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1717.</w:t>
            </w:r>
          </w:p>
          <w:bookmarkEnd w:id="18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1" w:id="1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7.52. Кейреук (солянка корявая, жесткая)</w:t>
            </w:r>
          </w:p>
          <w:bookmarkEnd w:id="1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Salsola regida Pall.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2" w:id="1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1718.</w:t>
            </w:r>
          </w:p>
          <w:bookmarkEnd w:id="18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СЭН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3" w:id="1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7.53. Полынь гладкая</w:t>
            </w:r>
          </w:p>
          <w:bookmarkEnd w:id="1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Artemisia L. glabella Kar.et.Kir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4" w:id="1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1719.</w:t>
            </w:r>
          </w:p>
          <w:bookmarkEnd w:id="18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КАРКАРАЛИНСКАЯ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5" w:id="1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1720.</w:t>
            </w:r>
          </w:p>
          <w:bookmarkEnd w:id="18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6" w:id="1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7.54. Полынь белоземельная</w:t>
            </w:r>
          </w:p>
          <w:bookmarkEnd w:id="1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Artemisia terrae-albae Krasch.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7" w:id="1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1721.</w:t>
            </w:r>
          </w:p>
          <w:bookmarkEnd w:id="18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АКЖЕЛЕН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8" w:id="1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7.55. Ромашка аптечная</w:t>
            </w:r>
          </w:p>
          <w:bookmarkEnd w:id="1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Matricaria chamomilla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9" w:id="1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1722.</w:t>
            </w:r>
          </w:p>
          <w:bookmarkEnd w:id="18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0" w:id="1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7.56. Саксаул белый F1</w:t>
            </w:r>
          </w:p>
          <w:bookmarkEnd w:id="1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Haloxylon Н. (рersicum)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1" w:id="1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1723.</w:t>
            </w:r>
          </w:p>
          <w:bookmarkEnd w:id="18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СЕЙХУН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2" w:id="1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7.57. Саксаул черный</w:t>
            </w:r>
          </w:p>
          <w:bookmarkEnd w:id="1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Haloxylon aphyllum (Minkw.)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3" w:id="1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1724.</w:t>
            </w:r>
          </w:p>
          <w:bookmarkEnd w:id="18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ЖАН-САЯ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4" w:id="1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7.58. Терескен</w:t>
            </w:r>
          </w:p>
          <w:bookmarkEnd w:id="1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Eurotia ceratoides (L.) C.A. Mey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5" w:id="1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1725.</w:t>
            </w:r>
          </w:p>
          <w:bookmarkEnd w:id="18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6" w:id="1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1726.</w:t>
            </w:r>
          </w:p>
          <w:bookmarkEnd w:id="18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КЫЗЫЛКУМ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7" w:id="1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7.59. Терескен эверсмана</w:t>
            </w:r>
          </w:p>
          <w:bookmarkEnd w:id="1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Ceratoides eversmanniana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8" w:id="1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1727.</w:t>
            </w:r>
          </w:p>
          <w:bookmarkEnd w:id="18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КЫЗЫЛКУМ 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9" w:id="1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7.60. Астрагал лисовидный</w:t>
            </w:r>
          </w:p>
          <w:bookmarkEnd w:id="1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Аstragalus, A. alopecias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0" w:id="1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1728.</w:t>
            </w:r>
          </w:p>
          <w:bookmarkEnd w:id="18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ТАСПА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1" w:id="1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7.61. Астрагал шарагаловый</w:t>
            </w:r>
          </w:p>
          <w:bookmarkEnd w:id="1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AstragalusglobicepsBunge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2" w:id="1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1729.</w:t>
            </w:r>
          </w:p>
          <w:bookmarkEnd w:id="19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ТАСПА 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3" w:id="1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7.62. Чогон</w:t>
            </w:r>
          </w:p>
          <w:bookmarkEnd w:id="1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Salsola subaphylla C.A. Mey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4" w:id="1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1730.</w:t>
            </w:r>
          </w:p>
          <w:bookmarkEnd w:id="19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ЖАЛЫН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5" w:id="1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1731.</w:t>
            </w:r>
          </w:p>
          <w:bookmarkEnd w:id="19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СЫРДАРЬИНСКИЙ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6" w:id="1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7.63. Вайда Буассье</w:t>
            </w:r>
          </w:p>
          <w:bookmarkEnd w:id="1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Sameraria Boissieriana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7" w:id="1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1732.</w:t>
            </w:r>
          </w:p>
          <w:bookmarkEnd w:id="19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8" w:id="1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7.64. Жузгун безлистый</w:t>
            </w:r>
          </w:p>
          <w:bookmarkEnd w:id="1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C.aphyllum (Pall) Gurke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9" w:id="1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1733.</w:t>
            </w:r>
          </w:p>
          <w:bookmarkEnd w:id="19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ШУГЫЛА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0" w:id="1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7.65. Жузгун Голова медузы</w:t>
            </w:r>
          </w:p>
          <w:bookmarkEnd w:id="1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(G.caputMedusae)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1" w:id="1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1734.</w:t>
            </w:r>
          </w:p>
          <w:bookmarkEnd w:id="19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ӘСЕМ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2" w:id="1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7.66. Жузгун колючекрылый</w:t>
            </w:r>
          </w:p>
          <w:bookmarkEnd w:id="1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Calligonum acanthopterum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3" w:id="1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1735.</w:t>
            </w:r>
          </w:p>
          <w:bookmarkEnd w:id="19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КЫЗЫЛКУМ 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4" w:id="1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7.67. Жузгун мелкоплодный</w:t>
            </w:r>
          </w:p>
          <w:bookmarkEnd w:id="1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Calligonum microcarpum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5" w:id="1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1736.</w:t>
            </w:r>
          </w:p>
          <w:bookmarkEnd w:id="19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ҚЫЗЫЛҚҰМ 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6" w:id="1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7.68. Морковь кормовая</w:t>
            </w:r>
          </w:p>
          <w:bookmarkEnd w:id="1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Daucus carota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7" w:id="1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1737.</w:t>
            </w:r>
          </w:p>
          <w:bookmarkEnd w:id="19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МИРЗОИ КРАСНАЯ 288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8" w:id="1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1738.</w:t>
            </w:r>
          </w:p>
          <w:bookmarkEnd w:id="19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РОГНЕДА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9" w:id="1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1739.</w:t>
            </w:r>
          </w:p>
          <w:bookmarkEnd w:id="19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ШАНТЕНЭ 2461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0" w:id="1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7.69. Тыква кормовая</w:t>
            </w:r>
          </w:p>
          <w:bookmarkEnd w:id="1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(Cucurbita L)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1" w:id="1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1740.</w:t>
            </w:r>
          </w:p>
          <w:bookmarkEnd w:id="19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ГИБРИД 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2" w:id="1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1741.</w:t>
            </w:r>
          </w:p>
          <w:bookmarkEnd w:id="19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СТОФУНТОВАЯ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3" w:id="1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7.70. Свекла кормовая</w:t>
            </w:r>
          </w:p>
          <w:bookmarkEnd w:id="1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Beta vulgaris L. ssp. Vulgaris var. alba DC.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4" w:id="1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1742.</w:t>
            </w:r>
          </w:p>
          <w:bookmarkEnd w:id="19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КУРОС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5" w:id="1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1743.</w:t>
            </w:r>
          </w:p>
          <w:bookmarkEnd w:id="19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МОНРО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6" w:id="1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1744.</w:t>
            </w:r>
          </w:p>
          <w:bookmarkEnd w:id="19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ОБРОШИНСКАЯ ЖЕЛТАЯ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7" w:id="1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1745.</w:t>
            </w:r>
          </w:p>
          <w:bookmarkEnd w:id="19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8" w:id="1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1746.</w:t>
            </w:r>
          </w:p>
          <w:bookmarkEnd w:id="19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ОДНОСЕМЕННАЯ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9" w:id="1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1747.</w:t>
            </w:r>
          </w:p>
          <w:bookmarkEnd w:id="19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ОКРУГЛАЯ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0" w:id="1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1748.</w:t>
            </w:r>
          </w:p>
          <w:bookmarkEnd w:id="19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ТИМИРЯЗЕВСКАЯ 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1" w:id="1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1749.</w:t>
            </w:r>
          </w:p>
          <w:bookmarkEnd w:id="19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ТИМИРЯЗЕВСКАЯ 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2" w:id="1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1750.</w:t>
            </w:r>
          </w:p>
          <w:bookmarkEnd w:id="19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ЭККЕНДОРФСКАЯ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2, 3, 4, 5, 6, 7, 8, 9, 11, 13, 14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3" w:id="1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7.71. Брюква кормовая</w:t>
            </w:r>
          </w:p>
          <w:bookmarkEnd w:id="1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 napus L. var. napobrassica (L.) Rchb.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4" w:id="1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1751.</w:t>
            </w:r>
          </w:p>
          <w:bookmarkEnd w:id="19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КУУЗИКУ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5" w:id="1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7.72. Турнепс</w:t>
            </w:r>
          </w:p>
          <w:bookmarkEnd w:id="1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Brassica rapa L. var. rapa (L.) Thell.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6" w:id="1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1752.</w:t>
            </w:r>
          </w:p>
          <w:bookmarkEnd w:id="19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ОСТЕРЗУНДОМСКИЙ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7" w:id="1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7.73. Арбуз кормовой</w:t>
            </w:r>
          </w:p>
          <w:bookmarkEnd w:id="1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Турнепс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Citrullus lanatus (Thunb.) Matsum. etNakal.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9" w:id="1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1753.</w:t>
            </w:r>
          </w:p>
          <w:bookmarkEnd w:id="19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ДИСХИМ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0" w:id="1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7.74. Тутовый шелкопряд</w:t>
            </w:r>
          </w:p>
          <w:bookmarkEnd w:id="1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Boxbyx mori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1" w:id="1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1754.</w:t>
            </w:r>
          </w:p>
          <w:bookmarkEnd w:id="19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АССАКА 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МАРХАМАТ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2" w:id="1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1755.</w:t>
            </w:r>
          </w:p>
          <w:bookmarkEnd w:id="19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БЕЛОКОКОННАЯ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 БЕЛОКОКОННАЯ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(УЛУЧШЕННЫЙ)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3" w:id="1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1756.</w:t>
            </w:r>
          </w:p>
          <w:bookmarkEnd w:id="19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БЕЛОКОКОННАЯ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 БЕЛОКОКОННАЯ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(УЛУЧШЕННЫЙ)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4" w:id="1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1757.</w:t>
            </w:r>
          </w:p>
          <w:bookmarkEnd w:id="19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МАРХАМАТ 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АССАКА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5" w:id="1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1758.</w:t>
            </w:r>
          </w:p>
          <w:bookmarkEnd w:id="19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ТЕТРАГИБРИД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192, 199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6" w:id="1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7.75. Шелковица</w:t>
            </w:r>
          </w:p>
          <w:bookmarkEnd w:id="1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Morus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7" w:id="1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1759.</w:t>
            </w:r>
          </w:p>
          <w:bookmarkEnd w:id="19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МАНКЕНТСКАЯ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8" w:id="1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1760.</w:t>
            </w:r>
          </w:p>
          <w:bookmarkEnd w:id="19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ТАДЖИКСКАЯ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БЕССЕМЯННАЯ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9" w:id="1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8. Плодовые семечковые</w:t>
            </w:r>
          </w:p>
          <w:bookmarkEnd w:id="1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8.1. Яблоня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Malus domestica Borkh.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1" w:id="1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1761.</w:t>
            </w:r>
          </w:p>
          <w:bookmarkEnd w:id="19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АЙДОРЕД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2" w:id="1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1762.</w:t>
            </w:r>
          </w:p>
          <w:bookmarkEnd w:id="19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АЙНУР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3" w:id="1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1763.</w:t>
            </w:r>
          </w:p>
          <w:bookmarkEnd w:id="19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АЛТАЙСКОЕ РУМЯНОЕ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4" w:id="1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1764.</w:t>
            </w:r>
          </w:p>
          <w:bookmarkEnd w:id="19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АНИС ПОЛОСАТЫЙ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5" w:id="1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1765.</w:t>
            </w:r>
          </w:p>
          <w:bookmarkEnd w:id="19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АНТОНОВКА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ОБЫКНОВЕННАЯ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рз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6" w:id="1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1766.</w:t>
            </w:r>
          </w:p>
          <w:bookmarkEnd w:id="19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АПОРТ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7" w:id="1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1767.</w:t>
            </w:r>
          </w:p>
          <w:bookmarkEnd w:id="19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АРГУС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8" w:id="1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1768.</w:t>
            </w:r>
          </w:p>
          <w:bookmarkEnd w:id="19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БАБУШКИНО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9" w:id="1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1769.</w:t>
            </w:r>
          </w:p>
          <w:bookmarkEnd w:id="19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БЕРКУТОВСКОЕ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0" w:id="1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1770.</w:t>
            </w:r>
          </w:p>
          <w:bookmarkEnd w:id="19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БОРОВИНКА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1" w:id="1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1771.</w:t>
            </w:r>
          </w:p>
          <w:bookmarkEnd w:id="19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ВОСХОД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2" w:id="1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1772.</w:t>
            </w:r>
          </w:p>
          <w:bookmarkEnd w:id="19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3" w:id="1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1773.</w:t>
            </w:r>
          </w:p>
          <w:bookmarkEnd w:id="19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ГОЛДЕН ДЕЛИШЕС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 (*),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4" w:id="1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1774.</w:t>
            </w:r>
          </w:p>
          <w:bookmarkEnd w:id="19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ГОРНОАЛТАЙСКОЕ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5" w:id="1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1775.</w:t>
            </w:r>
          </w:p>
          <w:bookmarkEnd w:id="19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ГРЕННИ СМИТ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6" w:id="1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1776.</w:t>
            </w:r>
          </w:p>
          <w:bookmarkEnd w:id="19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ГРУШОВКА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ВЕРНЕНСКАЯ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7" w:id="1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1777.</w:t>
            </w:r>
          </w:p>
          <w:bookmarkEnd w:id="19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ГРУШОВКА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МОСКОВСКАЯ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8" w:id="1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1778.</w:t>
            </w:r>
          </w:p>
          <w:bookmarkEnd w:id="19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ГРУШОВКА ОМСКАЯ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9" w:id="1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1779.</w:t>
            </w:r>
          </w:p>
          <w:bookmarkEnd w:id="19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ДЕЛИШЕС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0" w:id="1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1780.</w:t>
            </w:r>
          </w:p>
          <w:bookmarkEnd w:id="19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ДЖОНАТАН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1" w:id="1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1781.</w:t>
            </w:r>
          </w:p>
          <w:bookmarkEnd w:id="19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ЖЕБРОВСКОЕ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2" w:id="1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1782.</w:t>
            </w:r>
          </w:p>
          <w:bookmarkEnd w:id="19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ЖЫЛДЫЗ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3" w:id="1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1783.</w:t>
            </w:r>
          </w:p>
          <w:bookmarkEnd w:id="19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ЗАВЕТНОЕ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4" w:id="1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1784.</w:t>
            </w:r>
          </w:p>
          <w:bookmarkEnd w:id="19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ЗАИЛИЙСКОЕ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5" w:id="1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1785.</w:t>
            </w:r>
          </w:p>
          <w:bookmarkEnd w:id="19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ЗАРЯ АЛАТАУ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6" w:id="1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1786.</w:t>
            </w:r>
          </w:p>
          <w:bookmarkEnd w:id="19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ЗИМНИЙ ШАФРАН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7" w:id="1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1787.</w:t>
            </w:r>
          </w:p>
          <w:bookmarkEnd w:id="19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ИСИЛЬКУЛЬСКОЕ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8" w:id="1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1788.</w:t>
            </w:r>
          </w:p>
          <w:bookmarkEnd w:id="19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КАЗАХСКОЕ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9" w:id="1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1789.</w:t>
            </w:r>
          </w:p>
          <w:bookmarkEnd w:id="19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КИРГИЗСКОЕ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ЗИМНЕЕ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0" w:id="1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1790.</w:t>
            </w:r>
          </w:p>
          <w:bookmarkEnd w:id="19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КУЛЯШ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1" w:id="1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1791.</w:t>
            </w:r>
          </w:p>
          <w:bookmarkEnd w:id="19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КЫМБАТ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2" w:id="1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1792.</w:t>
            </w:r>
          </w:p>
          <w:bookmarkEnd w:id="19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ЛЮБИМЕЦ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1, 2, 5, 8, 12, 13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3" w:id="1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1793.</w:t>
            </w:r>
          </w:p>
          <w:bookmarkEnd w:id="19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ПОЛОСАТОЕ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4" w:id="1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1794.</w:t>
            </w:r>
          </w:p>
          <w:bookmarkEnd w:id="19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МАКПАЛ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5" w:id="1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1795.</w:t>
            </w:r>
          </w:p>
          <w:bookmarkEnd w:id="19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6" w:id="1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1796.</w:t>
            </w:r>
          </w:p>
          <w:bookmarkEnd w:id="19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МАЛЬТ БАГАЕВСКИЙ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7" w:id="1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1797.</w:t>
            </w:r>
          </w:p>
          <w:bookmarkEnd w:id="19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8" w:id="1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1798.</w:t>
            </w:r>
          </w:p>
          <w:bookmarkEnd w:id="19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МАНТЕТ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9" w:id="1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1799.</w:t>
            </w:r>
          </w:p>
          <w:bookmarkEnd w:id="19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МЕЛБА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3, 4, 6, 9, 11, 14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0" w:id="1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1800.</w:t>
            </w:r>
          </w:p>
          <w:bookmarkEnd w:id="19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МИЛТОН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1" w:id="1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1801.</w:t>
            </w:r>
          </w:p>
          <w:bookmarkEnd w:id="19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ОСЕННЕЕ ПОЛОСАТОЕ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2" w:id="1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1802.</w:t>
            </w:r>
          </w:p>
          <w:bookmarkEnd w:id="19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ПАЛЬМЕТТА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3" w:id="1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1803.</w:t>
            </w:r>
          </w:p>
          <w:bookmarkEnd w:id="19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ПАРМЕН ЗИМНИЙ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ЗОЛОТОЙ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4" w:id="1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1804.</w:t>
            </w:r>
          </w:p>
          <w:bookmarkEnd w:id="19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ПЕСТРУШКА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5" w:id="1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1805.</w:t>
            </w:r>
          </w:p>
          <w:bookmarkEnd w:id="19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ПОНИКЛАЯ АЛТАЙСКАЯ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6" w:id="1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1806.</w:t>
            </w:r>
          </w:p>
          <w:bookmarkEnd w:id="19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 ДЕЛИШЕС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7" w:id="1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1807.</w:t>
            </w:r>
          </w:p>
          <w:bookmarkEnd w:id="19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РЕНЕТ БУРХАРДТА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2, 3, 4, 5, 6, 9, 11, 14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8" w:id="1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1808.</w:t>
            </w:r>
          </w:p>
          <w:bookmarkEnd w:id="19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РЕНЕТ ЗОЛОТОЙ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ПИСГУДА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9" w:id="1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1809.</w:t>
            </w:r>
          </w:p>
          <w:bookmarkEnd w:id="19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РЕНЕТ КАЗАХСТАНСКИЙ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0" w:id="1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1810.</w:t>
            </w:r>
          </w:p>
          <w:bookmarkEnd w:id="19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ЛАНДСБЕРГСКИЙ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1" w:id="1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1811.</w:t>
            </w:r>
          </w:p>
          <w:bookmarkEnd w:id="19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СИМИРЕНКО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4, 6, 9, 11, 14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163, 159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2" w:id="1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1812.</w:t>
            </w:r>
          </w:p>
          <w:bookmarkEnd w:id="19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РОЗМАРИН БЕЛЫЙ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3" w:id="1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1813.</w:t>
            </w:r>
          </w:p>
          <w:bookmarkEnd w:id="19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4" w:id="2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1814.</w:t>
            </w:r>
          </w:p>
          <w:bookmarkEnd w:id="20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РУМЯНКА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АЛМА-АТИНСКАЯ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5" w:id="2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1815.</w:t>
            </w:r>
          </w:p>
          <w:bookmarkEnd w:id="20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САЛТАНАТ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6" w:id="2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1816.</w:t>
            </w:r>
          </w:p>
          <w:bookmarkEnd w:id="20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СЛАВА ПОБЕДИТЕЛЯМ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7" w:id="2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1817.</w:t>
            </w:r>
          </w:p>
          <w:bookmarkEnd w:id="20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СПАРТАК 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8" w:id="2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1818.</w:t>
            </w:r>
          </w:p>
          <w:bookmarkEnd w:id="20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СТАРКРИМСОН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9" w:id="2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1819.</w:t>
            </w:r>
          </w:p>
          <w:bookmarkEnd w:id="20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СТАРКСПУР ЭРЛИБЛАЙЗ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0" w:id="2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1820.</w:t>
            </w:r>
          </w:p>
          <w:bookmarkEnd w:id="20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СУЙСЛЕПСКОЕ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1" w:id="2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1821.</w:t>
            </w:r>
          </w:p>
          <w:bookmarkEnd w:id="20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ТАЛГАРСКОЕ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2" w:id="2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1822.</w:t>
            </w:r>
          </w:p>
          <w:bookmarkEnd w:id="20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УРАЛЬСКОЕ НАЛИВНОЕ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1, 2, 4, 5, 8, 10, 12, 13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3" w:id="2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1823.</w:t>
            </w:r>
          </w:p>
          <w:bookmarkEnd w:id="20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УЭЛСИ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4" w:id="2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1824.</w:t>
            </w:r>
          </w:p>
          <w:bookmarkEnd w:id="20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ФУДЖИ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5" w:id="2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1825.</w:t>
            </w:r>
          </w:p>
          <w:bookmarkEnd w:id="20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6" w:id="2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1826.</w:t>
            </w:r>
          </w:p>
          <w:bookmarkEnd w:id="20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ЯНДЫКОВСКОЕ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7" w:id="2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8.2. Семенные подвои яблони</w:t>
            </w:r>
          </w:p>
          <w:bookmarkEnd w:id="2013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8" w:id="2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1827.</w:t>
            </w:r>
          </w:p>
          <w:bookmarkEnd w:id="20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9" w:id="2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1828.</w:t>
            </w:r>
          </w:p>
          <w:bookmarkEnd w:id="20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КИТАЙКА КРУПНОПЛОДНАЯ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0" w:id="2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1829.</w:t>
            </w:r>
          </w:p>
          <w:bookmarkEnd w:id="20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НЕДЗВЕЦКОГО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1" w:id="2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1830.</w:t>
            </w:r>
          </w:p>
          <w:bookmarkEnd w:id="20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ПЕСТРУШКА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2" w:id="2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1831.</w:t>
            </w:r>
          </w:p>
          <w:bookmarkEnd w:id="20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ПУДОВЩИНА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3" w:id="2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1832.</w:t>
            </w:r>
          </w:p>
          <w:bookmarkEnd w:id="20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РАЙКА КРАСНАЯ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4" w:id="2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1833.</w:t>
            </w:r>
          </w:p>
          <w:bookmarkEnd w:id="20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РАНЕТКА КРАСНАЯ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5" w:id="2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1834.</w:t>
            </w:r>
          </w:p>
          <w:bookmarkEnd w:id="20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РАНЕТКА ПУРПУРОВАЯ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6" w:id="2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1835.</w:t>
            </w:r>
          </w:p>
          <w:bookmarkEnd w:id="20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СИБИРСКАЯ ЯБЛОНЯ (СИБИРКА)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7" w:id="2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1836.</w:t>
            </w:r>
          </w:p>
          <w:bookmarkEnd w:id="20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СИВЕРСА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8" w:id="2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1837.</w:t>
            </w:r>
          </w:p>
          <w:bookmarkEnd w:id="20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ТАЕЖНОЕ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2, 4, 5, 7, 8, 11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9" w:id="2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8.3. Клоновые подвои яблони</w:t>
            </w:r>
          </w:p>
          <w:bookmarkEnd w:id="2025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0" w:id="2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1838.</w:t>
            </w:r>
          </w:p>
          <w:bookmarkEnd w:id="20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ЖЕТЫСУ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1" w:id="2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1839.</w:t>
            </w:r>
          </w:p>
          <w:bookmarkEnd w:id="20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62-396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2" w:id="2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1840.</w:t>
            </w:r>
          </w:p>
          <w:bookmarkEnd w:id="20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3" w:id="2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1841.</w:t>
            </w:r>
          </w:p>
          <w:bookmarkEnd w:id="20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 16-20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4" w:id="2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1842.</w:t>
            </w:r>
          </w:p>
          <w:bookmarkEnd w:id="20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 7-35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5" w:id="2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1843.</w:t>
            </w:r>
          </w:p>
          <w:bookmarkEnd w:id="20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6" w:id="2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1844.</w:t>
            </w:r>
          </w:p>
          <w:bookmarkEnd w:id="20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ММ 106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7" w:id="2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8.4. Интеркалярные (промежуточные) вставки</w:t>
            </w:r>
          </w:p>
          <w:bookmarkEnd w:id="2033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8" w:id="2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1845.</w:t>
            </w:r>
          </w:p>
          <w:bookmarkEnd w:id="20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9" w:id="2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1846.</w:t>
            </w:r>
          </w:p>
          <w:bookmarkEnd w:id="20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 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258, 259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0" w:id="2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8.5. Штамбо и кронообразователи</w:t>
            </w:r>
          </w:p>
          <w:bookmarkEnd w:id="2036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1" w:id="2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1847.</w:t>
            </w:r>
          </w:p>
          <w:bookmarkEnd w:id="20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А2 (АЛНАРП 2)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2" w:id="2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1848.</w:t>
            </w:r>
          </w:p>
          <w:bookmarkEnd w:id="20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НЕДЗВЕЦКОГО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3" w:id="2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8.6. Сорта-клоны яблони</w:t>
            </w:r>
          </w:p>
          <w:bookmarkEnd w:id="2039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4" w:id="2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1849.</w:t>
            </w:r>
          </w:p>
          <w:bookmarkEnd w:id="20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5" w:id="2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1850.</w:t>
            </w:r>
          </w:p>
          <w:bookmarkEnd w:id="20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6" w:id="2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1851.</w:t>
            </w:r>
          </w:p>
          <w:bookmarkEnd w:id="20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ГИБРИД Б-41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7" w:id="2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1852.</w:t>
            </w:r>
          </w:p>
          <w:bookmarkEnd w:id="20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ДЖУНГАРСКАЯ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ШАТРОВИДНАЯ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8" w:id="2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1853.</w:t>
            </w:r>
          </w:p>
          <w:bookmarkEnd w:id="20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ДЖУНГАРСКАЯ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КРУПНОПЛОДНАЯ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9" w:id="2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1854.</w:t>
            </w:r>
          </w:p>
          <w:bookmarkEnd w:id="20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ДЖУНГАРСКАЯ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КРУПНОСЕМЯННАЯ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0" w:id="2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1855.</w:t>
            </w:r>
          </w:p>
          <w:bookmarkEnd w:id="20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ДЖУНГАРСКАЯ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ОСЕННЕПЛОДНАЯ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1" w:id="2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1856.</w:t>
            </w:r>
          </w:p>
          <w:bookmarkEnd w:id="20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ДЖУНГАРСКАЯ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ПУРПУРОВАЯ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2" w:id="2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1857.</w:t>
            </w:r>
          </w:p>
          <w:bookmarkEnd w:id="20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ДЖУНГАРСКИЙ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СИДОРОВЫЙ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3" w:id="2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1858.</w:t>
            </w:r>
          </w:p>
          <w:bookmarkEnd w:id="20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ДЖУНГАРСКАЯ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4" w:id="2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1859.</w:t>
            </w:r>
          </w:p>
          <w:bookmarkEnd w:id="20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ДЖУНГАРСКАЯ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5" w:id="2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1860.</w:t>
            </w:r>
          </w:p>
          <w:bookmarkEnd w:id="20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ДЖУНГАРСКАЯ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ПОДВОЙНАЯ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6" w:id="2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1861.</w:t>
            </w:r>
          </w:p>
          <w:bookmarkEnd w:id="20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ЗАИЛИЙСКОЕ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РАННЕЦВЕТУЩЕЕ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7" w:id="2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1862.</w:t>
            </w:r>
          </w:p>
          <w:bookmarkEnd w:id="20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ЗАИЛИЙСКОЕ ЗЕЛЕНОПЛОДНОЕ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8" w:id="2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1863.</w:t>
            </w:r>
          </w:p>
          <w:bookmarkEnd w:id="20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ЗАИЛИЙСКОЕ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СРЕДНЕПЛОДНОЕ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9" w:id="2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1864.</w:t>
            </w:r>
          </w:p>
          <w:bookmarkEnd w:id="20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ЗАИЛИЙСКАЯ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МЕДОВАЯ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0" w:id="2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1865.</w:t>
            </w:r>
          </w:p>
          <w:bookmarkEnd w:id="20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ЗАИЛИЙСКАЯ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1" w:id="2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1866.</w:t>
            </w:r>
          </w:p>
          <w:bookmarkEnd w:id="20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ЗАИЛИЙСКАЯ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ЛЕТНЯЯ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2" w:id="2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1867.</w:t>
            </w:r>
          </w:p>
          <w:bookmarkEnd w:id="20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КЕТМЕНСКАЯ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3" w:id="2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1868.</w:t>
            </w:r>
          </w:p>
          <w:bookmarkEnd w:id="20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ТАРБАГАТАЯ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4" w:id="2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1869.</w:t>
            </w:r>
          </w:p>
          <w:bookmarkEnd w:id="20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ПОДВОЙ 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ТАРБАГАТАЯ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5" w:id="2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1870.</w:t>
            </w:r>
          </w:p>
          <w:bookmarkEnd w:id="20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ПИХТОВАЯ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КРАСНОЩЕКАЯ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6" w:id="2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1871.</w:t>
            </w:r>
          </w:p>
          <w:bookmarkEnd w:id="20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ТАРБАГАТАЙСКАЯ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7" w:id="2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1872.</w:t>
            </w:r>
          </w:p>
          <w:bookmarkEnd w:id="20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ТАРБАГАТАЙСКИЙ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КАРЛИК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8" w:id="2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1873.</w:t>
            </w:r>
          </w:p>
          <w:bookmarkEnd w:id="20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УРДЖАРСКАЯ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АРОМАТНАЯ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9" w:id="2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1874.</w:t>
            </w:r>
          </w:p>
          <w:bookmarkEnd w:id="20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УРДЖАРСКАЯ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КРАСАВИЦА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0" w:id="2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1875.</w:t>
            </w:r>
          </w:p>
          <w:bookmarkEnd w:id="20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УРДЖАРСКАЯ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1" w:id="2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8.7. Груша</w:t>
            </w:r>
          </w:p>
          <w:bookmarkEnd w:id="2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Pyrus communis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2" w:id="2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1876.</w:t>
            </w:r>
          </w:p>
          <w:bookmarkEnd w:id="20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АРОМАТНАЯ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3" w:id="2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1877.</w:t>
            </w:r>
          </w:p>
          <w:bookmarkEnd w:id="20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БЕРГАМОТ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ВОЛЖСКИЙ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4" w:id="2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1878.</w:t>
            </w:r>
          </w:p>
          <w:bookmarkEnd w:id="20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КРАСНОЯРСКАЯ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КРУПНОПЛОДНАЯ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5" w:id="2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1879.</w:t>
            </w:r>
          </w:p>
          <w:bookmarkEnd w:id="20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ЛЕСНАЯ КРАСАВИЦА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2, 3, 4, 5, 6, 9, 11, 14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6" w:id="2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1880.</w:t>
            </w:r>
          </w:p>
          <w:bookmarkEnd w:id="20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ЛЮБИМИЦА КЛАПА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4, 9, 11, 14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7" w:id="2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1881.</w:t>
            </w:r>
          </w:p>
          <w:bookmarkEnd w:id="20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КРАСАВИЦА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8" w:id="2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1882.</w:t>
            </w:r>
          </w:p>
          <w:bookmarkEnd w:id="20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УРАЛОЧКА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9" w:id="2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8.8. Семенные подвои груши</w:t>
            </w:r>
          </w:p>
          <w:bookmarkEnd w:id="2075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0" w:id="2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1883.</w:t>
            </w:r>
          </w:p>
          <w:bookmarkEnd w:id="20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3, 4, 5, 6, 14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1" w:id="2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1884.</w:t>
            </w:r>
          </w:p>
          <w:bookmarkEnd w:id="20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УССУРИЙСКАЯ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1, 2, 5, 7, 8, 10, 11, 12, 13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2" w:id="2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8.9. Клоновые подвои груши</w:t>
            </w:r>
          </w:p>
          <w:bookmarkEnd w:id="2078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3" w:id="2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1885.</w:t>
            </w:r>
          </w:p>
          <w:bookmarkEnd w:id="20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АЙВА А (ЕМА)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4" w:id="2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8.10. Рябина</w:t>
            </w:r>
          </w:p>
          <w:bookmarkEnd w:id="2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Philadelphus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5" w:id="2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1886.</w:t>
            </w:r>
          </w:p>
          <w:bookmarkEnd w:id="20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АЛАЯ КРУПНАЯ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6" w:id="2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1887.</w:t>
            </w:r>
          </w:p>
          <w:bookmarkEnd w:id="20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7" w:id="2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1888.</w:t>
            </w:r>
          </w:p>
          <w:bookmarkEnd w:id="20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ЧЕРНОПЛОДНАЯ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РЯБИНА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8" w:id="2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8.11. Айва</w:t>
            </w:r>
          </w:p>
          <w:bookmarkEnd w:id="2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Cydonia Mill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9" w:id="2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1889.</w:t>
            </w:r>
          </w:p>
          <w:bookmarkEnd w:id="20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ИЗОБИЛЬНАЯ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0" w:id="2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1890.</w:t>
            </w:r>
          </w:p>
          <w:bookmarkEnd w:id="20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ОТЛИЧНИЦА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1" w:id="2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1891.</w:t>
            </w:r>
          </w:p>
          <w:bookmarkEnd w:id="20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СОВХОЗНАЯ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2" w:id="2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9. Плодовые косточковые</w:t>
            </w:r>
          </w:p>
          <w:bookmarkEnd w:id="2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9.1. Слива домашняя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Prunus domestica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4" w:id="2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1892.</w:t>
            </w:r>
          </w:p>
          <w:bookmarkEnd w:id="20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5" w:id="2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1893.</w:t>
            </w:r>
          </w:p>
          <w:bookmarkEnd w:id="20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АННА ШПЕТ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2, 3, 4, 6, 9, 11, 14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6" w:id="2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1894.</w:t>
            </w:r>
          </w:p>
          <w:bookmarkEnd w:id="20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7" w:id="2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1895.</w:t>
            </w:r>
          </w:p>
          <w:bookmarkEnd w:id="20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2, 3, 4, 6, 9, 11, 14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8" w:id="2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1896.</w:t>
            </w:r>
          </w:p>
          <w:bookmarkEnd w:id="20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ВОЛОШКА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 (*)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9" w:id="2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1897.</w:t>
            </w:r>
          </w:p>
          <w:bookmarkEnd w:id="20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ЖЕЛТАЯ ХОПТЫ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1, 3, 5, 6, 10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0" w:id="2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1898.</w:t>
            </w:r>
          </w:p>
          <w:bookmarkEnd w:id="20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ИСПОЛИНСКАЯ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1" w:id="2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1899.</w:t>
            </w:r>
          </w:p>
          <w:bookmarkEnd w:id="20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КИРГИЗСКАЯ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ПРЕВОСХОДНАЯ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2" w:id="2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1900.</w:t>
            </w:r>
          </w:p>
          <w:bookmarkEnd w:id="20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КОСМОС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3" w:id="2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1901.</w:t>
            </w:r>
          </w:p>
          <w:bookmarkEnd w:id="20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МАНЬЧЖУРСКАЯ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КРАСАВИЦА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4" w:id="2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1902.</w:t>
            </w:r>
          </w:p>
          <w:bookmarkEnd w:id="20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1, 2, 4, 5, 10, 13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5" w:id="2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1903.</w:t>
            </w:r>
          </w:p>
          <w:bookmarkEnd w:id="21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ПЕРСИКОВАЯ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6" w:id="2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1904.</w:t>
            </w:r>
          </w:p>
          <w:bookmarkEnd w:id="21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ПИРАМИДАЛЬНАЯ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7" w:id="2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1905.</w:t>
            </w:r>
          </w:p>
          <w:bookmarkEnd w:id="21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РЕНКЛОД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АЛЬТАНА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8" w:id="2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1906.</w:t>
            </w:r>
          </w:p>
          <w:bookmarkEnd w:id="21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СТЕНЛЕЙ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9" w:id="2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1907.</w:t>
            </w:r>
          </w:p>
          <w:bookmarkEnd w:id="21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ЭДИНБУРГСКАЯ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0" w:id="2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9.2. Семенные подвои сливы</w:t>
            </w:r>
          </w:p>
          <w:bookmarkEnd w:id="2105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1" w:id="2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1908.</w:t>
            </w:r>
          </w:p>
          <w:bookmarkEnd w:id="21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АЛЫЧА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2" w:id="2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1909.</w:t>
            </w:r>
          </w:p>
          <w:bookmarkEnd w:id="21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3" w:id="2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1910.</w:t>
            </w:r>
          </w:p>
          <w:bookmarkEnd w:id="21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КАНАДСКАЯ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1, 2, 4, 5, 7, 10, 11, 12, 13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4" w:id="2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1911.</w:t>
            </w:r>
          </w:p>
          <w:bookmarkEnd w:id="21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УССУРИЙСКАЯ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1, 2, 4, 5, 7, 10, 12, 13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5" w:id="2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1912.</w:t>
            </w:r>
          </w:p>
          <w:bookmarkEnd w:id="21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ВОЙЛОЧНАЯ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ВИШНЯ (ДЛЯ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СОРТОВ ВАНЕТА,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ЖЕЛТАЯ ХОПТЫ,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СТЕНЛЕЙ,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ЭДИНБУРГСКАЯ)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6" w:id="2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9.3. Алыча</w:t>
            </w:r>
          </w:p>
          <w:bookmarkEnd w:id="2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Prunus cerasifera Ehrh.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7" w:id="2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1913.</w:t>
            </w:r>
          </w:p>
          <w:bookmarkEnd w:id="21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МАЛИНОВАЯ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8" w:id="2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1914.</w:t>
            </w:r>
          </w:p>
          <w:bookmarkEnd w:id="21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9" w:id="2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1915.</w:t>
            </w:r>
          </w:p>
          <w:bookmarkEnd w:id="21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СТУДЕНЧЕСКАЯ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0" w:id="2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1916.</w:t>
            </w:r>
          </w:p>
          <w:bookmarkEnd w:id="21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ФИОЛЕТОВАЯ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ДЕСЕРТНАЯ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1" w:id="2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9.4. Семенные подвои алычи</w:t>
            </w:r>
          </w:p>
          <w:bookmarkEnd w:id="2116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2" w:id="2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1917.</w:t>
            </w:r>
          </w:p>
          <w:bookmarkEnd w:id="21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АЛЫЧА МЕСТНАЯ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3" w:id="2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9.5. Вишня обыкновенная</w:t>
            </w:r>
          </w:p>
          <w:bookmarkEnd w:id="2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Prunus cerasus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4" w:id="2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1918.</w:t>
            </w:r>
          </w:p>
          <w:bookmarkEnd w:id="21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РАННЯЯ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2, 4, 7, 11, 12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5" w:id="2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1919.</w:t>
            </w:r>
          </w:p>
          <w:bookmarkEnd w:id="21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ЛАСТОЧКА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6" w:id="2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1920.</w:t>
            </w:r>
          </w:p>
          <w:bookmarkEnd w:id="21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БАЛХАШСКАЯ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7" w:id="2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1921.</w:t>
            </w:r>
          </w:p>
          <w:bookmarkEnd w:id="21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ВЛАДИМИРСКАЯ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8" w:id="2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1922.</w:t>
            </w:r>
          </w:p>
          <w:bookmarkEnd w:id="21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ЖЕЛАННАЯ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9" w:id="2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1923.</w:t>
            </w:r>
          </w:p>
          <w:bookmarkEnd w:id="21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ЛОТОВАЯ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0" w:id="2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1924.</w:t>
            </w:r>
          </w:p>
          <w:bookmarkEnd w:id="21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2, 3, 4, 5, 6, 9, 11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1" w:id="2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1925.</w:t>
            </w:r>
          </w:p>
          <w:bookmarkEnd w:id="21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МАКСИМОВСКАЯ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2" w:id="2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1926.</w:t>
            </w:r>
          </w:p>
          <w:bookmarkEnd w:id="21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РАСПЛЕТКА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3" w:id="2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1927.</w:t>
            </w:r>
          </w:p>
          <w:bookmarkEnd w:id="21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САМАРКАНДСКАЯ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4" w:id="2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1928.</w:t>
            </w:r>
          </w:p>
          <w:bookmarkEnd w:id="21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 УРАЛА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1, 4, 11, 13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5" w:id="2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1929.</w:t>
            </w:r>
          </w:p>
          <w:bookmarkEnd w:id="21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ШПАНКА КРУПНАЯ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3, 4, 5, 9, 11, 14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6" w:id="2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1930.</w:t>
            </w:r>
          </w:p>
          <w:bookmarkEnd w:id="21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ШПАНКА ЧЕРНАЯ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7" w:id="2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1931.</w:t>
            </w:r>
          </w:p>
          <w:bookmarkEnd w:id="21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ЩЕДРАЯ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8" w:id="2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9.6. Семенные подвои вишни</w:t>
            </w:r>
          </w:p>
          <w:bookmarkEnd w:id="2133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9" w:id="2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1932.</w:t>
            </w:r>
          </w:p>
          <w:bookmarkEnd w:id="21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ВЛАДИМИРСКАЯ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4, 5, 6, 7, 14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0" w:id="2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1933.</w:t>
            </w:r>
          </w:p>
          <w:bookmarkEnd w:id="21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ВП-1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1" w:id="2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1934.</w:t>
            </w:r>
          </w:p>
          <w:bookmarkEnd w:id="21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2" w:id="2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1935.</w:t>
            </w:r>
          </w:p>
          <w:bookmarkEnd w:id="21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МАГАЛЕБКА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(АНТИПКА)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3" w:id="2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1936.</w:t>
            </w:r>
          </w:p>
          <w:bookmarkEnd w:id="21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ФОРМЫ И СОРТА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1, 2, 9, 10, 11, 12, 13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4" w:id="2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1937.</w:t>
            </w:r>
          </w:p>
          <w:bookmarkEnd w:id="21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РАСТУНЬЯ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5" w:id="2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1938.</w:t>
            </w:r>
          </w:p>
          <w:bookmarkEnd w:id="21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САМАРКАНДСКАЯ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6" w:id="2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1939.</w:t>
            </w:r>
          </w:p>
          <w:bookmarkEnd w:id="21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7" w:id="2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9.7. Черешня</w:t>
            </w:r>
          </w:p>
          <w:bookmarkEnd w:id="2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Prunus avium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8" w:id="2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1940.</w:t>
            </w:r>
          </w:p>
          <w:bookmarkEnd w:id="21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АЙГЕРИМ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9" w:id="2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1941.</w:t>
            </w:r>
          </w:p>
          <w:bookmarkEnd w:id="21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БАХОР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0" w:id="2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1942.</w:t>
            </w:r>
          </w:p>
          <w:bookmarkEnd w:id="21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ДРОГАНА ЖЕЛТАЯ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1" w:id="2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1943.</w:t>
            </w:r>
          </w:p>
          <w:bookmarkEnd w:id="21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ЛЯЗЗАТ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2" w:id="2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1944.</w:t>
            </w:r>
          </w:p>
          <w:bookmarkEnd w:id="21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НАПОЛЕОН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РОЗОВАЯ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3" w:id="2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9.8. Семенные подвои черешни</w:t>
            </w:r>
          </w:p>
          <w:bookmarkEnd w:id="2148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4" w:id="2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1945.</w:t>
            </w:r>
          </w:p>
          <w:bookmarkEnd w:id="21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МАГАЛЕБКА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5" w:id="2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1946.</w:t>
            </w:r>
          </w:p>
          <w:bookmarkEnd w:id="21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САМАРКАНДСКАЯ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6" w:id="2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1947.</w:t>
            </w:r>
          </w:p>
          <w:bookmarkEnd w:id="21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ЧЕРЕШНЯ ДИКАЯ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7" w:id="2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9.9. Абрикос обыкновенный</w:t>
            </w:r>
          </w:p>
          <w:bookmarkEnd w:id="2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Prunus armeniaca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8" w:id="2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1948.</w:t>
            </w:r>
          </w:p>
          <w:bookmarkEnd w:id="21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АРЗАМИ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9" w:id="2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1949.</w:t>
            </w:r>
          </w:p>
          <w:bookmarkEnd w:id="21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0" w:id="2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1950.</w:t>
            </w:r>
          </w:p>
          <w:bookmarkEnd w:id="21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КРАСНОЩЕКИЙ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4, 6, 11, 14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1" w:id="2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1951.</w:t>
            </w:r>
          </w:p>
          <w:bookmarkEnd w:id="21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КРАСНОЩЕКИЙ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НИКИТСКИЙ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2" w:id="2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1952.</w:t>
            </w:r>
          </w:p>
          <w:bookmarkEnd w:id="21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ХУРМАИ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3" w:id="2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9.10. Семенные подвои абрикоса</w:t>
            </w:r>
          </w:p>
          <w:bookmarkEnd w:id="2158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4" w:id="2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1953.</w:t>
            </w:r>
          </w:p>
          <w:bookmarkEnd w:id="21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АБРИКОС (МЕСТНЫЕ ФОРМЫ)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5" w:id="2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9.11. Сорта-клоны абрикоса</w:t>
            </w:r>
          </w:p>
          <w:bookmarkEnd w:id="2160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6" w:id="2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1954.</w:t>
            </w:r>
          </w:p>
          <w:bookmarkEnd w:id="21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АБРИКОСОВОЕ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ЯБЛОЧКО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7" w:id="2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1955.</w:t>
            </w:r>
          </w:p>
          <w:bookmarkEnd w:id="21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АБРИКОСОВЫЙ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ВИНОГРАД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8" w:id="2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1956.</w:t>
            </w:r>
          </w:p>
          <w:bookmarkEnd w:id="21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ГИГАНТ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КОТУРБУЛАКА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9" w:id="2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1957.</w:t>
            </w:r>
          </w:p>
          <w:bookmarkEnd w:id="21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ЗАИЛИЙСКИЙ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ВИТАМИННЫЙ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0" w:id="2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1958.</w:t>
            </w:r>
          </w:p>
          <w:bookmarkEnd w:id="21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ИССЫКСКИЙ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УСТОЙЧИВЫЙ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1" w:id="2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1959.</w:t>
            </w:r>
          </w:p>
          <w:bookmarkEnd w:id="21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КАТЮША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2" w:id="2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1960.</w:t>
            </w:r>
          </w:p>
          <w:bookmarkEnd w:id="21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КОТУРБУЛАКСКИЙ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НЕЖНЫЙ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3" w:id="2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1961.</w:t>
            </w:r>
          </w:p>
          <w:bookmarkEnd w:id="21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КРАСАВИЦА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 БАС ТАУ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4" w:id="2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1962.</w:t>
            </w:r>
          </w:p>
          <w:bookmarkEnd w:id="21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ДЖУНГАРИИ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5" w:id="2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1963.</w:t>
            </w:r>
          </w:p>
          <w:bookmarkEnd w:id="21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КРУПНОПЛОДНЫЙ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РЕБРИСТЫЙ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6" w:id="2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1964.</w:t>
            </w:r>
          </w:p>
          <w:bookmarkEnd w:id="21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МАЛОАЛМАТИНС-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КИЙ КРУГЛЫЙ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7" w:id="2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1965.</w:t>
            </w:r>
          </w:p>
          <w:bookmarkEnd w:id="21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МИКУШИНСКАЯ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РЕПКА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8" w:id="2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1966.</w:t>
            </w:r>
          </w:p>
          <w:bookmarkEnd w:id="21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ОРАНЖЕВЫЙ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9" w:id="2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1967.</w:t>
            </w:r>
          </w:p>
          <w:bookmarkEnd w:id="21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РАННЯЯ 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БЕЛЬ-БУЛАКА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0" w:id="2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1968.</w:t>
            </w:r>
          </w:p>
          <w:bookmarkEnd w:id="21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РЕКОРД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БЕЛЬ-БУЛАКА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1" w:id="2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1969.</w:t>
            </w:r>
          </w:p>
          <w:bookmarkEnd w:id="21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СОЛДАТСКИЙ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2" w:id="2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9.12. Персик</w:t>
            </w:r>
          </w:p>
          <w:bookmarkEnd w:id="2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Prunus persica (L.) Batsch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3" w:id="2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1970.</w:t>
            </w:r>
          </w:p>
          <w:bookmarkEnd w:id="21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АК-ШАФТАЛЮ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4" w:id="2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1971.</w:t>
            </w:r>
          </w:p>
          <w:bookmarkEnd w:id="21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БЕЛЫЙ РАННИЙ ВИРА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5" w:id="2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1972.</w:t>
            </w:r>
          </w:p>
          <w:bookmarkEnd w:id="21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ЗОЛОТОЙ ЮБИЛЕЙ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6" w:id="2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1973.</w:t>
            </w:r>
          </w:p>
          <w:bookmarkEnd w:id="21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ИНЖИРНЫЙ НОВЫЙ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7" w:id="2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1974.</w:t>
            </w:r>
          </w:p>
          <w:bookmarkEnd w:id="21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КИЕВСКИЙ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8" w:id="2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1975.</w:t>
            </w:r>
          </w:p>
          <w:bookmarkEnd w:id="21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9" w:id="2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1976.</w:t>
            </w:r>
          </w:p>
          <w:bookmarkEnd w:id="21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МАЙФЛЕВЕР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0" w:id="2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1977.</w:t>
            </w:r>
          </w:p>
          <w:bookmarkEnd w:id="21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1" w:id="2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1978.</w:t>
            </w:r>
          </w:p>
          <w:bookmarkEnd w:id="21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ЧЕМПИОН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2" w:id="2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1979.</w:t>
            </w:r>
          </w:p>
          <w:bookmarkEnd w:id="21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ЭЛЬБЕРТА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3" w:id="2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9.13. Семенные подвои персика</w:t>
            </w:r>
          </w:p>
          <w:bookmarkEnd w:id="2188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4" w:id="2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1980.</w:t>
            </w:r>
          </w:p>
          <w:bookmarkEnd w:id="21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АЛЫЧА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5" w:id="2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1981.</w:t>
            </w:r>
          </w:p>
          <w:bookmarkEnd w:id="21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ПЕРСИК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(УСТОЙЧИВЫЕ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ФОРМЫ,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СОРТА)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6" w:id="2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1982.</w:t>
            </w:r>
          </w:p>
          <w:bookmarkEnd w:id="21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СЛИВА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7" w:id="2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10. Ягодные</w:t>
            </w:r>
          </w:p>
          <w:bookmarkEnd w:id="2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10.1. Земляника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Fragaria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9" w:id="2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1983.</w:t>
            </w:r>
          </w:p>
          <w:bookmarkEnd w:id="21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ВЕДЕНСВИЛЬ 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0" w:id="2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1984.</w:t>
            </w:r>
          </w:p>
          <w:bookmarkEnd w:id="21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1" w:id="2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1985.</w:t>
            </w:r>
          </w:p>
          <w:bookmarkEnd w:id="21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ДЖЕМЕЛ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2" w:id="2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1986.</w:t>
            </w:r>
          </w:p>
          <w:bookmarkEnd w:id="21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ДУКАТ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3" w:id="2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1987.</w:t>
            </w:r>
          </w:p>
          <w:bookmarkEnd w:id="21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ДРУЖНАЯ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4" w:id="2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1988.</w:t>
            </w:r>
          </w:p>
          <w:bookmarkEnd w:id="21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ЗЕНГА-ЗЕНГАНА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2, 3, 6, 7, 8, 12, 14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5" w:id="2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1989.</w:t>
            </w:r>
          </w:p>
          <w:bookmarkEnd w:id="21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6" w:id="2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1990.</w:t>
            </w:r>
          </w:p>
          <w:bookmarkEnd w:id="22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КОКИНСКАЯ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РАННЯЯ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7" w:id="2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1991.</w:t>
            </w:r>
          </w:p>
          <w:bookmarkEnd w:id="22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КРЫМЧАНКА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8" w:id="2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1992.</w:t>
            </w:r>
          </w:p>
          <w:bookmarkEnd w:id="22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КУЛЬВЕР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9" w:id="2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1993.</w:t>
            </w:r>
          </w:p>
          <w:bookmarkEnd w:id="22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ОГОНЕК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0" w:id="2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1994.</w:t>
            </w:r>
          </w:p>
          <w:bookmarkEnd w:id="22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 ГОТЛЕНД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1" w:id="2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1995.</w:t>
            </w:r>
          </w:p>
          <w:bookmarkEnd w:id="22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РУСАНОВКА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2" w:id="2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1996.</w:t>
            </w:r>
          </w:p>
          <w:bookmarkEnd w:id="22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ТАЛИСМАН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3" w:id="2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1997.</w:t>
            </w:r>
          </w:p>
          <w:bookmarkEnd w:id="22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4" w:id="2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1998.</w:t>
            </w:r>
          </w:p>
          <w:bookmarkEnd w:id="22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УЗБЕКИСТАНСКАЯ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5" w:id="2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1999.</w:t>
            </w:r>
          </w:p>
          <w:bookmarkEnd w:id="22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УРОЖАЙНАЯ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6" w:id="2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2000.</w:t>
            </w:r>
          </w:p>
          <w:bookmarkEnd w:id="22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ФЕСТИВАЛЬНАЯ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7" w:id="2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10.2. Смородина черная</w:t>
            </w:r>
          </w:p>
          <w:bookmarkEnd w:id="2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Ribes nigrum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8" w:id="2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2001.</w:t>
            </w:r>
          </w:p>
          <w:bookmarkEnd w:id="22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ДЕСЕРТНАЯ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1, 3, 4, 5, 11, 12, 13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9" w:id="2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2002.</w:t>
            </w:r>
          </w:p>
          <w:bookmarkEnd w:id="22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БАГИРА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0" w:id="2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2003.</w:t>
            </w:r>
          </w:p>
          <w:bookmarkEnd w:id="22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БЕЛОРУССКАЯ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СЛАДКАЯ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1" w:id="2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2004.</w:t>
            </w:r>
          </w:p>
          <w:bookmarkEnd w:id="22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ГАРМОНИЯ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2" w:id="2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2005.</w:t>
            </w:r>
          </w:p>
          <w:bookmarkEnd w:id="22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ГЕРКУЛЕС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3" w:id="2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2006.</w:t>
            </w:r>
          </w:p>
          <w:bookmarkEnd w:id="22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ГОЛУБКА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1, 2, 5, 12, 13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4" w:id="2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2007.</w:t>
            </w:r>
          </w:p>
          <w:bookmarkEnd w:id="22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ЗЕЛЕНАЯ ДЫМКА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5" w:id="2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2008.</w:t>
            </w:r>
          </w:p>
          <w:bookmarkEnd w:id="22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6" w:id="2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2009.</w:t>
            </w:r>
          </w:p>
          <w:bookmarkEnd w:id="22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КАТЮША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7" w:id="2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2010.</w:t>
            </w:r>
          </w:p>
          <w:bookmarkEnd w:id="22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КОНСЕРВНАЯ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8" w:id="2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2011.</w:t>
            </w:r>
          </w:p>
          <w:bookmarkEnd w:id="22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КОСМИЧЕСКАЯ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9" w:id="2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2012.</w:t>
            </w:r>
          </w:p>
          <w:bookmarkEnd w:id="22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0" w:id="2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2013.</w:t>
            </w:r>
          </w:p>
          <w:bookmarkEnd w:id="22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МИНАЙ ШМЫРЕВ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1, 3, 7, 10, 13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1" w:id="2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2014.</w:t>
            </w:r>
          </w:p>
          <w:bookmarkEnd w:id="22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НЕСТЕР КОЗИН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2" w:id="2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2015.</w:t>
            </w:r>
          </w:p>
          <w:bookmarkEnd w:id="22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ШУКШИНА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3" w:id="2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2016.</w:t>
            </w:r>
          </w:p>
          <w:bookmarkEnd w:id="22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ПАРТИЗАНКА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4" w:id="2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2017.</w:t>
            </w:r>
          </w:p>
          <w:bookmarkEnd w:id="22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ПАУЛИНКА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5" w:id="2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2018.</w:t>
            </w:r>
          </w:p>
          <w:bookmarkEnd w:id="22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АЛЕКСАНДР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МАМКИН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6" w:id="2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2019.</w:t>
            </w:r>
          </w:p>
          <w:bookmarkEnd w:id="22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ПОДАРОЧНАЯ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7" w:id="2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2020.</w:t>
            </w:r>
          </w:p>
          <w:bookmarkEnd w:id="22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СЕЯНЕЦ ГОЛУБКИ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8" w:id="2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2021.</w:t>
            </w:r>
          </w:p>
          <w:bookmarkEnd w:id="22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СОФЬЯ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9" w:id="2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2022.</w:t>
            </w:r>
          </w:p>
          <w:bookmarkEnd w:id="22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СТАХАНОВКА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0" w:id="2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2023.</w:t>
            </w:r>
          </w:p>
          <w:bookmarkEnd w:id="22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ЧЕРНЫЙ ЖЕМЧУГ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1" w:id="2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2024.</w:t>
            </w:r>
          </w:p>
          <w:bookmarkEnd w:id="22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ЧУДЕСНИЦА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2" w:id="2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10.3. Смородина красная</w:t>
            </w:r>
          </w:p>
          <w:bookmarkEnd w:id="2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Ribes svlvestre (Lam.) Mert. et W. Koch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3" w:id="2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2025.</w:t>
            </w:r>
          </w:p>
          <w:bookmarkEnd w:id="22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4" w:id="2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2026.</w:t>
            </w:r>
          </w:p>
          <w:bookmarkEnd w:id="22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ГОЛЛАНДСКАЯ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3, 4, 6, 9, 11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5" w:id="2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2027.</w:t>
            </w:r>
          </w:p>
          <w:bookmarkEnd w:id="22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КРАСНЫЙ КРЕСТ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1, 2, 5, 7, 13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6" w:id="2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2028.</w:t>
            </w:r>
          </w:p>
          <w:bookmarkEnd w:id="22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ОГНИ УРАЛА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7" w:id="2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10.4. Смородина белая</w:t>
            </w:r>
          </w:p>
          <w:bookmarkEnd w:id="2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Ribes niveum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8" w:id="2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2029.</w:t>
            </w:r>
          </w:p>
          <w:bookmarkEnd w:id="22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ПЛОТНОМЯСАЯ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9" w:id="2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2030.</w:t>
            </w:r>
          </w:p>
          <w:bookmarkEnd w:id="22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УЗБЕКИСТАНСКАЯ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КРУПНОПЛОДНАЯ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0" w:id="2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10.5. Малина</w:t>
            </w:r>
          </w:p>
          <w:bookmarkEnd w:id="2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Rubus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1" w:id="2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2031.</w:t>
            </w:r>
          </w:p>
          <w:bookmarkEnd w:id="22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БАРНАУЛЬСКАЯ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2" w:id="2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2032.</w:t>
            </w:r>
          </w:p>
          <w:bookmarkEnd w:id="22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3" w:id="2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2033.</w:t>
            </w:r>
          </w:p>
          <w:bookmarkEnd w:id="22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ВИСЛУХА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1, 2, 10, 12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4" w:id="2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2034.</w:t>
            </w:r>
          </w:p>
          <w:bookmarkEnd w:id="22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1, 7, 13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5" w:id="2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2035.</w:t>
            </w:r>
          </w:p>
          <w:bookmarkEnd w:id="22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КОЛОКОЛЬЧИК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6" w:id="2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2036.</w:t>
            </w:r>
          </w:p>
          <w:bookmarkEnd w:id="22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КРИМЗОН-МАММУТ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7" w:id="2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2037.</w:t>
            </w:r>
          </w:p>
          <w:bookmarkEnd w:id="22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НАГРАДА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8" w:id="2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2038.</w:t>
            </w:r>
          </w:p>
          <w:bookmarkEnd w:id="22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НОВОКИТАЕВСКАЯ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9" w:id="2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2039.</w:t>
            </w:r>
          </w:p>
          <w:bookmarkEnd w:id="22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КУЗЬМИНА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4, 6, 7, 9, 11, 14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0" w:id="2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2040.</w:t>
            </w:r>
          </w:p>
          <w:bookmarkEnd w:id="22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СКРОМНИЦА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1" w:id="2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2041.</w:t>
            </w:r>
          </w:p>
          <w:bookmarkEnd w:id="22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СПУТНИЦА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2" w:id="2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2042.</w:t>
            </w:r>
          </w:p>
          <w:bookmarkEnd w:id="22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ТРОЯНА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3" w:id="2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10.6. Ежевика</w:t>
            </w:r>
          </w:p>
          <w:bookmarkEnd w:id="2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Rubus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4" w:id="2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2043.</w:t>
            </w:r>
          </w:p>
          <w:bookmarkEnd w:id="22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ДИКСОН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ТОРНЛЕСС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(интро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дукция)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5" w:id="2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2044.</w:t>
            </w:r>
          </w:p>
          <w:bookmarkEnd w:id="22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ЧЕСТЕР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(интро-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дукция)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6" w:id="2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10.7. Крыжовник</w:t>
            </w:r>
          </w:p>
          <w:bookmarkEnd w:id="2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Ribes uva-crispa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7" w:id="2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2045.</w:t>
            </w:r>
          </w:p>
          <w:bookmarkEnd w:id="22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ИЗУМРУД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8" w:id="2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2046.</w:t>
            </w:r>
          </w:p>
          <w:bookmarkEnd w:id="22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9" w:id="2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2047.</w:t>
            </w:r>
          </w:p>
          <w:bookmarkEnd w:id="22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САЛЮТ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ЧЕЛЯБИНСКИЙ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0" w:id="2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2048.</w:t>
            </w:r>
          </w:p>
          <w:bookmarkEnd w:id="22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ЧЕРНОСЛИВОВЫЙ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1" w:id="2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2049.</w:t>
            </w:r>
          </w:p>
          <w:bookmarkEnd w:id="22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2" w:id="2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10.8. Жимолость</w:t>
            </w:r>
          </w:p>
          <w:bookmarkEnd w:id="2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Lonicera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3" w:id="2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2050.</w:t>
            </w:r>
          </w:p>
          <w:bookmarkEnd w:id="22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ГОЛУБОЕ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ВЕРЕТЕНО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4" w:id="2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2051.</w:t>
            </w:r>
          </w:p>
          <w:bookmarkEnd w:id="22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КАМЧАДАЛКА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5" w:id="2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2052.</w:t>
            </w:r>
          </w:p>
          <w:bookmarkEnd w:id="22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САЛЮТ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6" w:id="2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2053.</w:t>
            </w:r>
          </w:p>
          <w:bookmarkEnd w:id="22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СИНЯЯ ПТИЦА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7" w:id="2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2054.</w:t>
            </w:r>
          </w:p>
          <w:bookmarkEnd w:id="22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ТОМИЧКА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8" w:id="2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10.9. Облепиха</w:t>
            </w:r>
          </w:p>
          <w:bookmarkEnd w:id="2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Hippophae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9" w:id="2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2055.</w:t>
            </w:r>
          </w:p>
          <w:bookmarkEnd w:id="22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БУСИНКА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0" w:id="2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2056.</w:t>
            </w:r>
          </w:p>
          <w:bookmarkEnd w:id="22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ВЕЛИКАН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1" w:id="2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2057.</w:t>
            </w:r>
          </w:p>
          <w:bookmarkEnd w:id="22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ВИТАМИННАЯ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1, 7, 13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2" w:id="2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2058.</w:t>
            </w:r>
          </w:p>
          <w:bookmarkEnd w:id="22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ЗЫРЯНКА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2, 4, 10, 11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3" w:id="2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2059.</w:t>
            </w:r>
          </w:p>
          <w:bookmarkEnd w:id="22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НОВОСТЬ АЛТАЯ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4" w:id="2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2060.</w:t>
            </w:r>
          </w:p>
          <w:bookmarkEnd w:id="22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ПАНТЕЛЕЕВСКАЯ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1, 2, 3, 8, 10, 13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5" w:id="2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2061.</w:t>
            </w:r>
          </w:p>
          <w:bookmarkEnd w:id="22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ПРЕВОСХОДНАЯ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6" w:id="2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2062.</w:t>
            </w:r>
          </w:p>
          <w:bookmarkEnd w:id="22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ЧУЙСКАЯ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7" w:id="2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11. Цитрусовые и субтропические</w:t>
            </w:r>
          </w:p>
          <w:bookmarkEnd w:id="2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11.1. Инжир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Ficus carica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9" w:id="2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2063.</w:t>
            </w:r>
          </w:p>
          <w:bookmarkEnd w:id="22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УЗБЕКСКИЙ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0" w:id="2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11.2. Гранат</w:t>
            </w:r>
          </w:p>
          <w:bookmarkEnd w:id="2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Punica granatum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1" w:id="2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2064.</w:t>
            </w:r>
          </w:p>
          <w:bookmarkEnd w:id="22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АЧИК-ДОНА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2" w:id="2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2065.</w:t>
            </w:r>
          </w:p>
          <w:bookmarkEnd w:id="22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3" w:id="2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11.3. Унаби</w:t>
            </w:r>
          </w:p>
          <w:bookmarkEnd w:id="2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Zizipfus sativa Gaerth.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4" w:id="2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2066.</w:t>
            </w:r>
          </w:p>
          <w:bookmarkEnd w:id="22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ТА-ЯН-ЦЗАО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5" w:id="2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11.4. Семенные подвои унаби</w:t>
            </w:r>
          </w:p>
          <w:bookmarkEnd w:id="2288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6" w:id="2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2067.</w:t>
            </w:r>
          </w:p>
          <w:bookmarkEnd w:id="22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УНАБИ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МЕЛКОПЛОДНЫЙ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7" w:id="2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2068.</w:t>
            </w:r>
          </w:p>
          <w:bookmarkEnd w:id="22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УНАБИ МЕСТНЫЙ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8" w:id="2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12. Орехоплодные</w:t>
            </w:r>
          </w:p>
          <w:bookmarkEnd w:id="2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12.1. Грецкий орех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Juglans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0" w:id="2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2069.</w:t>
            </w:r>
          </w:p>
          <w:bookmarkEnd w:id="22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ТОНКОСКОРЛУПЫЙ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1" w:id="2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12.2. Семенные подвои грецкого ореха</w:t>
            </w:r>
          </w:p>
          <w:bookmarkEnd w:id="2293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2" w:id="2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2070.</w:t>
            </w:r>
          </w:p>
          <w:bookmarkEnd w:id="22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ГРЕЦКИЙ ОРЕХ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(МЕСТНЫЕ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ФОРМЫ)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3" w:id="2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13. Виноград</w:t>
            </w:r>
          </w:p>
          <w:bookmarkEnd w:id="2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13.1. Виноград столовый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Vitis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5" w:id="2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2071.</w:t>
            </w:r>
          </w:p>
          <w:bookmarkEnd w:id="22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АЛАТОО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6" w:id="2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2072.</w:t>
            </w:r>
          </w:p>
          <w:bookmarkEnd w:id="22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АЛМА-АТА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7" w:id="2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2073.</w:t>
            </w:r>
          </w:p>
          <w:bookmarkEnd w:id="22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АЛМА-АТИНСКИЙ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8" w:id="2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2074.</w:t>
            </w:r>
          </w:p>
          <w:bookmarkEnd w:id="22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ГОЛДЕН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МУСКАТНЫЙ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9" w:id="2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2075.</w:t>
            </w:r>
          </w:p>
          <w:bookmarkEnd w:id="23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ГУЗАЛЬ КАРА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0" w:id="2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2076.</w:t>
            </w:r>
          </w:p>
          <w:bookmarkEnd w:id="23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ДОБРУДЖА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1" w:id="2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2077.</w:t>
            </w:r>
          </w:p>
          <w:bookmarkEnd w:id="23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ЖЕМЧУГ САБА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2" w:id="2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2078.</w:t>
            </w:r>
          </w:p>
          <w:bookmarkEnd w:id="23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ЗАРИФ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3" w:id="2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2079.</w:t>
            </w:r>
          </w:p>
          <w:bookmarkEnd w:id="23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 КОЗ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4" w:id="2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2080.</w:t>
            </w:r>
          </w:p>
          <w:bookmarkEnd w:id="23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КИРГИЗСКИЙ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5" w:id="2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2081.</w:t>
            </w:r>
          </w:p>
          <w:bookmarkEnd w:id="23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КИШМИШ БЕЛЫЙ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6" w:id="2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2082.</w:t>
            </w:r>
          </w:p>
          <w:bookmarkEnd w:id="23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КИШМИШ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7" w:id="2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2083.</w:t>
            </w:r>
          </w:p>
          <w:bookmarkEnd w:id="23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 ТАН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8" w:id="2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2084.</w:t>
            </w:r>
          </w:p>
          <w:bookmarkEnd w:id="23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КОРОЛЕВА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ВИНОГРАДНИКОВ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9" w:id="2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2085.</w:t>
            </w:r>
          </w:p>
          <w:bookmarkEnd w:id="23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МАДЛЕН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МУСКАТНЫЙ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0" w:id="2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2086.</w:t>
            </w:r>
          </w:p>
          <w:bookmarkEnd w:id="23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МЕДЕО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1" w:id="2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2087.</w:t>
            </w:r>
          </w:p>
          <w:bookmarkEnd w:id="23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МУСКАТ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АЛЕКСАНДРИЙСКИЙ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2" w:id="2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2088.</w:t>
            </w:r>
          </w:p>
          <w:bookmarkEnd w:id="23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МУСКАТ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ВЕНГЕРСКИЙ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3" w:id="2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2089.</w:t>
            </w:r>
          </w:p>
          <w:bookmarkEnd w:id="23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МУСКАТ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4" w:id="2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2090.</w:t>
            </w:r>
          </w:p>
          <w:bookmarkEnd w:id="23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5" w:id="2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2091.</w:t>
            </w:r>
          </w:p>
          <w:bookmarkEnd w:id="23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НИМРАНГ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6" w:id="2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2092.</w:t>
            </w:r>
          </w:p>
          <w:bookmarkEnd w:id="23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7" w:id="2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2093.</w:t>
            </w:r>
          </w:p>
          <w:bookmarkEnd w:id="23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РАННИЙ ВИРА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8" w:id="2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2094.</w:t>
            </w:r>
          </w:p>
          <w:bookmarkEnd w:id="23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СЕНСО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9" w:id="2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2095.</w:t>
            </w:r>
          </w:p>
          <w:bookmarkEnd w:id="23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ТАЙФИ РОЗОВЫЙ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0" w:id="2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2096.</w:t>
            </w:r>
          </w:p>
          <w:bookmarkEnd w:id="23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ТЕРБАШ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1" w:id="2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2097.</w:t>
            </w:r>
          </w:p>
          <w:bookmarkEnd w:id="23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ХУСАЙНЕ БЕЛЫЙ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2" w:id="2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13.2. Виноград технический</w:t>
            </w:r>
          </w:p>
          <w:bookmarkEnd w:id="2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Vitis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3" w:id="2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2098.</w:t>
            </w:r>
          </w:p>
          <w:bookmarkEnd w:id="23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АЛИГОТЕ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4" w:id="2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2099.</w:t>
            </w:r>
          </w:p>
          <w:bookmarkEnd w:id="23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АЛМАЛЫ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5" w:id="2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2100.</w:t>
            </w:r>
          </w:p>
          <w:bookmarkEnd w:id="232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 ШИРЕЙ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6" w:id="2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2101.</w:t>
            </w:r>
          </w:p>
          <w:bookmarkEnd w:id="23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БРОКОЛЬ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7" w:id="2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2102.</w:t>
            </w:r>
          </w:p>
          <w:bookmarkEnd w:id="23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КАБЕРНЕ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СОВИНЬОН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8" w:id="2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2103.</w:t>
            </w:r>
          </w:p>
          <w:bookmarkEnd w:id="23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КАБЕРНЕ ФРАН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9" w:id="2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2104.</w:t>
            </w:r>
          </w:p>
          <w:bookmarkEnd w:id="23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КУЛЬДЖИНСКИЙ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0" w:id="2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2105.</w:t>
            </w:r>
          </w:p>
          <w:bookmarkEnd w:id="23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МАЙСКИЙ ЧЕРНЫЙ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1" w:id="2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2106.</w:t>
            </w:r>
          </w:p>
          <w:bookmarkEnd w:id="23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МАТРАСА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2" w:id="2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2107.</w:t>
            </w:r>
          </w:p>
          <w:bookmarkEnd w:id="23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МЕРЛО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3" w:id="2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2108.</w:t>
            </w:r>
          </w:p>
          <w:bookmarkEnd w:id="23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МУСКАТ РОЗОВЫЙ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4" w:id="2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2109.</w:t>
            </w:r>
          </w:p>
          <w:bookmarkEnd w:id="23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МУСКАТ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ФИОЛЕТОВЫЙ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5" w:id="2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2110.</w:t>
            </w:r>
          </w:p>
          <w:bookmarkEnd w:id="23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 ЧЕРНЫЙ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6" w:id="2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2111.</w:t>
            </w:r>
          </w:p>
          <w:bookmarkEnd w:id="23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РИСЛИНГ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7" w:id="2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2112.</w:t>
            </w:r>
          </w:p>
          <w:bookmarkEnd w:id="23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РКАЦИТЕЛИ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8" w:id="2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2113.</w:t>
            </w:r>
          </w:p>
          <w:bookmarkEnd w:id="233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РУБИНОВЫЙ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9" w:id="2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2114.</w:t>
            </w:r>
          </w:p>
          <w:bookmarkEnd w:id="23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РУБИНОВЫЙ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МАГАРАЧА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0" w:id="2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2115.</w:t>
            </w:r>
          </w:p>
          <w:bookmarkEnd w:id="234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САПЕРАВИ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1" w:id="2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14. Цветочно-декоративные</w:t>
            </w:r>
          </w:p>
          <w:bookmarkEnd w:id="2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14.1. Роза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Rosa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3" w:id="2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2116.</w:t>
            </w:r>
          </w:p>
          <w:bookmarkEnd w:id="23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АЙСБЕРГ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4" w:id="2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2117.</w:t>
            </w:r>
          </w:p>
          <w:bookmarkEnd w:id="23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ГЛОРИЯ ДЕЙ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5" w:id="2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2118.</w:t>
            </w:r>
          </w:p>
          <w:bookmarkEnd w:id="23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ДУФТВОЛЬКЕ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6" w:id="2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2119.</w:t>
            </w:r>
          </w:p>
          <w:bookmarkEnd w:id="23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КОРДУЛА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7" w:id="2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2120.</w:t>
            </w:r>
          </w:p>
          <w:bookmarkEnd w:id="23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КУИН ЭЛИЗАБЕТ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8" w:id="2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2121.</w:t>
            </w:r>
          </w:p>
          <w:bookmarkEnd w:id="23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ПАСКАЛИ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9" w:id="2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2122.</w:t>
            </w:r>
          </w:p>
          <w:bookmarkEnd w:id="23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ПИКАССО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0" w:id="2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2123.</w:t>
            </w:r>
          </w:p>
          <w:bookmarkEnd w:id="23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ПОЛЬ СКАРЛЕТ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КЛАЙМБЕР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1" w:id="2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2124.</w:t>
            </w:r>
          </w:p>
          <w:bookmarkEnd w:id="235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ПУСТА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2" w:id="2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2125.</w:t>
            </w:r>
          </w:p>
          <w:bookmarkEnd w:id="23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3" w:id="2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2126.</w:t>
            </w:r>
          </w:p>
          <w:bookmarkEnd w:id="23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СИТИ ОФ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БЕЛФАСТ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4" w:id="2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2127.</w:t>
            </w:r>
          </w:p>
          <w:bookmarkEnd w:id="23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ТАМАНГО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5" w:id="2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2128.</w:t>
            </w:r>
          </w:p>
          <w:bookmarkEnd w:id="23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ХОРОВОД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6" w:id="2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14.2. Гладиолус</w:t>
            </w:r>
          </w:p>
          <w:bookmarkEnd w:id="2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Gladiolus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7" w:id="2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2129.</w:t>
            </w:r>
          </w:p>
          <w:bookmarkEnd w:id="23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АМЕРИКЕН БЮТИ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8" w:id="2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2130.</w:t>
            </w:r>
          </w:p>
          <w:bookmarkEnd w:id="23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КРИСТМАС РЕД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9" w:id="2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14.3. Фрезия</w:t>
            </w:r>
          </w:p>
          <w:bookmarkEnd w:id="2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Freesia Eckl.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0" w:id="2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2131.</w:t>
            </w:r>
          </w:p>
          <w:bookmarkEnd w:id="23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АЖАР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1" w:id="2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2132.</w:t>
            </w:r>
          </w:p>
          <w:bookmarkEnd w:id="23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2" w:id="2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2133.</w:t>
            </w:r>
          </w:p>
          <w:bookmarkEnd w:id="23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3" w:id="2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2134.</w:t>
            </w:r>
          </w:p>
          <w:bookmarkEnd w:id="23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АЛЬТАИР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4" w:id="2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2135.</w:t>
            </w:r>
          </w:p>
          <w:bookmarkEnd w:id="23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АМАЛИЯ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5" w:id="2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2136.</w:t>
            </w:r>
          </w:p>
          <w:bookmarkEnd w:id="23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АРИАДНА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6" w:id="2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2137.</w:t>
            </w:r>
          </w:p>
          <w:bookmarkEnd w:id="23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АССОЛЬ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7" w:id="2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2138.</w:t>
            </w:r>
          </w:p>
          <w:bookmarkEnd w:id="23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ВИОЛЕТТА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8" w:id="2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2139.</w:t>
            </w:r>
          </w:p>
          <w:bookmarkEnd w:id="23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ИЗБАСАР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9" w:id="2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2140.</w:t>
            </w:r>
          </w:p>
          <w:bookmarkEnd w:id="23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 БАЙТУЛИН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0" w:id="2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2141.</w:t>
            </w:r>
          </w:p>
          <w:bookmarkEnd w:id="23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ЛЮБАВА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1" w:id="2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2142.</w:t>
            </w:r>
          </w:p>
          <w:bookmarkEnd w:id="23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МАНШУК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2" w:id="2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2143.</w:t>
            </w:r>
          </w:p>
          <w:bookmarkEnd w:id="23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3" w:id="2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2144.</w:t>
            </w:r>
          </w:p>
          <w:bookmarkEnd w:id="23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МЕДЕЯ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4" w:id="2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2145.</w:t>
            </w:r>
          </w:p>
          <w:bookmarkEnd w:id="23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5" w:id="2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2146.</w:t>
            </w:r>
          </w:p>
          <w:bookmarkEnd w:id="23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НАТАЛИ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6" w:id="2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2147.</w:t>
            </w:r>
          </w:p>
          <w:bookmarkEnd w:id="23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ПЕРСЕЙ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7" w:id="2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2148.</w:t>
            </w:r>
          </w:p>
          <w:bookmarkEnd w:id="23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ФЕВЗИЯ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8" w:id="2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14.4. Ирис</w:t>
            </w:r>
          </w:p>
          <w:bookmarkEnd w:id="2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Iris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9" w:id="2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2149.</w:t>
            </w:r>
          </w:p>
          <w:bookmarkEnd w:id="23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АЛЬТРОПОЙЗ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0" w:id="2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2150.</w:t>
            </w:r>
          </w:p>
          <w:bookmarkEnd w:id="23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АМЕТИСТ ФЛЕЙМ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1" w:id="2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2151.</w:t>
            </w:r>
          </w:p>
          <w:bookmarkEnd w:id="23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БЛУ САПФАЙЕР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2" w:id="2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2152.</w:t>
            </w:r>
          </w:p>
          <w:bookmarkEnd w:id="23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ЛЭТИН ЛАВЕР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3" w:id="2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2153.</w:t>
            </w:r>
          </w:p>
          <w:bookmarkEnd w:id="238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МАТИНАТА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4" w:id="2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2154.</w:t>
            </w:r>
          </w:p>
          <w:bookmarkEnd w:id="23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РИПЛИНГ УОТЕРС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5" w:id="2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2155.</w:t>
            </w:r>
          </w:p>
          <w:bookmarkEnd w:id="238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СЕЙБЛ НАЙТ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6" w:id="2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2156.</w:t>
            </w:r>
          </w:p>
          <w:bookmarkEnd w:id="23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СПРИНГФЕСТИВАЛ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7" w:id="2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2157.</w:t>
            </w:r>
          </w:p>
          <w:bookmarkEnd w:id="23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СТЕППИНГ АУТ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8" w:id="2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2158.</w:t>
            </w:r>
          </w:p>
          <w:bookmarkEnd w:id="23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ХЕНКА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9" w:id="2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14.5. Тюльпан</w:t>
            </w:r>
          </w:p>
          <w:bookmarkEnd w:id="2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Tulipa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0" w:id="2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2159.</w:t>
            </w:r>
          </w:p>
          <w:bookmarkEnd w:id="23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1" w:id="2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2160.</w:t>
            </w:r>
          </w:p>
          <w:bookmarkEnd w:id="23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АЙВОРИ ФЛОРА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2" w:id="2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2161.</w:t>
            </w:r>
          </w:p>
          <w:bookmarkEnd w:id="23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БЛЭК ПАРРОТ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3" w:id="2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2162.</w:t>
            </w:r>
          </w:p>
          <w:bookmarkEnd w:id="23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4" w:id="2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2163.</w:t>
            </w:r>
          </w:p>
          <w:bookmarkEnd w:id="239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ДИПЛОМАТ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5" w:id="2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2164.</w:t>
            </w:r>
          </w:p>
          <w:bookmarkEnd w:id="23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ЛОНДОН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6" w:id="2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2165.</w:t>
            </w:r>
          </w:p>
          <w:bookmarkEnd w:id="23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ОКСФОРД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7" w:id="2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2166.</w:t>
            </w:r>
          </w:p>
          <w:bookmarkEnd w:id="239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8" w:id="2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2167.</w:t>
            </w:r>
          </w:p>
          <w:bookmarkEnd w:id="23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СОЛНЕЧНЫЙ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9" w:id="2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14.6. Нарцисс</w:t>
            </w:r>
          </w:p>
          <w:bookmarkEnd w:id="2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Narcissus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0" w:id="2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2168.</w:t>
            </w:r>
          </w:p>
          <w:bookmarkEnd w:id="240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БИРШЕБА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1" w:id="2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2169.</w:t>
            </w:r>
          </w:p>
          <w:bookmarkEnd w:id="24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ГОЛЬДЕН ХАРВИСТ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2" w:id="2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2170.</w:t>
            </w:r>
          </w:p>
          <w:bookmarkEnd w:id="240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ФЛАУЕР РЕКОРД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3" w:id="2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14.7. Канна</w:t>
            </w:r>
          </w:p>
          <w:bookmarkEnd w:id="2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Canna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4" w:id="2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2171.</w:t>
            </w:r>
          </w:p>
          <w:bookmarkEnd w:id="240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5" w:id="2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2172.</w:t>
            </w:r>
          </w:p>
          <w:bookmarkEnd w:id="24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6" w:id="2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14.8. Хризантема</w:t>
            </w:r>
          </w:p>
          <w:bookmarkEnd w:id="2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Chrysanthemum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7" w:id="2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2173.</w:t>
            </w:r>
          </w:p>
          <w:bookmarkEnd w:id="24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ВЕРОНИКА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8" w:id="2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2174.</w:t>
            </w:r>
          </w:p>
          <w:bookmarkEnd w:id="24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ДОЧЬ РОЗЕТТЫ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9" w:id="2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2175.</w:t>
            </w:r>
          </w:p>
          <w:bookmarkEnd w:id="24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ЗВЕЗДОПАД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0" w:id="2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2176.</w:t>
            </w:r>
          </w:p>
          <w:bookmarkEnd w:id="24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ЗАРНИЦА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1" w:id="2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2177.</w:t>
            </w:r>
          </w:p>
          <w:bookmarkEnd w:id="241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КНОПА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2" w:id="2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2178.</w:t>
            </w:r>
          </w:p>
          <w:bookmarkEnd w:id="24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СМУГЛЯВА КРАСУНЯ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3" w:id="2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2179.</w:t>
            </w:r>
          </w:p>
          <w:bookmarkEnd w:id="24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ЦАРЕВНА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ЛЕБЕДУШКА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4" w:id="2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14.9. Гиацинт</w:t>
            </w:r>
          </w:p>
          <w:bookmarkEnd w:id="2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Hyacinthus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5" w:id="2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2180.</w:t>
            </w:r>
          </w:p>
          <w:bookmarkEnd w:id="24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ГЕРТРУДА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6" w:id="2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2181.</w:t>
            </w:r>
          </w:p>
          <w:bookmarkEnd w:id="24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Л. ИННОСАНС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7" w:id="2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2182.</w:t>
            </w:r>
          </w:p>
          <w:bookmarkEnd w:id="24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МАДАМ СОФИ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8" w:id="2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2183.</w:t>
            </w:r>
          </w:p>
          <w:bookmarkEnd w:id="24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9" w:id="2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2184.</w:t>
            </w:r>
          </w:p>
          <w:bookmarkEnd w:id="24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ПИНК ПЕРЛ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0" w:id="2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2185.</w:t>
            </w:r>
          </w:p>
          <w:bookmarkEnd w:id="24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 БОС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1" w:id="2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14.10. Пион</w:t>
            </w:r>
          </w:p>
          <w:bookmarkEnd w:id="2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Paeonia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2" w:id="2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2186.</w:t>
            </w:r>
          </w:p>
          <w:bookmarkEnd w:id="24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МОСЬЕ МАРТИН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КАЮЗАК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3" w:id="2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2187.</w:t>
            </w:r>
          </w:p>
          <w:bookmarkEnd w:id="24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 БЕРНАР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4" w:id="2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2188.</w:t>
            </w:r>
          </w:p>
          <w:bookmarkEnd w:id="242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ФЕЛИКС КРУСС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5" w:id="2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2189.</w:t>
            </w:r>
          </w:p>
          <w:bookmarkEnd w:id="242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ФЕСТИВА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6" w:id="2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14.11. Лилия</w:t>
            </w:r>
          </w:p>
          <w:bookmarkEnd w:id="2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Lilium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7" w:id="2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2190.</w:t>
            </w:r>
          </w:p>
          <w:bookmarkEnd w:id="242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АЭЛИТА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8" w:id="2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2191.</w:t>
            </w:r>
          </w:p>
          <w:bookmarkEnd w:id="242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ВЕРИКАЛ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9" w:id="2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2192.</w:t>
            </w:r>
          </w:p>
          <w:bookmarkEnd w:id="242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ВОЛХОВА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0" w:id="2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2193.</w:t>
            </w:r>
          </w:p>
          <w:bookmarkEnd w:id="243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ЖИЗЕЛЬ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1" w:id="2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2194.</w:t>
            </w:r>
          </w:p>
          <w:bookmarkEnd w:id="243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2" w:id="2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2195.</w:t>
            </w:r>
          </w:p>
          <w:bookmarkEnd w:id="243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3" w:id="2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2196.</w:t>
            </w:r>
          </w:p>
          <w:bookmarkEnd w:id="243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РОЗОВАЯ ДЫМКА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4" w:id="2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2197.</w:t>
            </w:r>
          </w:p>
          <w:bookmarkEnd w:id="243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РОТАЛЯ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5" w:id="2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14.12. Циния</w:t>
            </w:r>
          </w:p>
          <w:bookmarkEnd w:id="2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Zinnia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6" w:id="2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2198.</w:t>
            </w:r>
          </w:p>
          <w:bookmarkEnd w:id="243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ДРИМ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7" w:id="2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2199.</w:t>
            </w:r>
          </w:p>
          <w:bookmarkEnd w:id="24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КЕНЕЙРИ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8" w:id="2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2200.</w:t>
            </w:r>
          </w:p>
          <w:bookmarkEnd w:id="243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СКАРЛЕТ ФЛЕЙМ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9" w:id="2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14.13. Тагетес</w:t>
            </w:r>
          </w:p>
          <w:bookmarkEnd w:id="2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Tagetes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0" w:id="2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2201.</w:t>
            </w:r>
          </w:p>
          <w:bookmarkEnd w:id="244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КАРМЕН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1" w:id="2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14.14. Лилейник</w:t>
            </w:r>
          </w:p>
          <w:bookmarkEnd w:id="2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Hemerocallis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2" w:id="2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2202.</w:t>
            </w:r>
          </w:p>
          <w:bookmarkEnd w:id="244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ВАЙНИНГ УАЙЗ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3" w:id="2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2203.</w:t>
            </w:r>
          </w:p>
          <w:bookmarkEnd w:id="244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ГОЛДЕН ГИФТ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4" w:id="2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2204.</w:t>
            </w:r>
          </w:p>
          <w:bookmarkEnd w:id="24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5" w:id="2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2205.</w:t>
            </w:r>
          </w:p>
          <w:bookmarkEnd w:id="244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МЕЛОДИ ЛЕЙН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6" w:id="2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2206.</w:t>
            </w:r>
          </w:p>
          <w:bookmarkEnd w:id="244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НОТТИ МАРИЕТТА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7" w:id="2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2207.</w:t>
            </w:r>
          </w:p>
          <w:bookmarkEnd w:id="244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НОБ ХИЛЛ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8" w:id="2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2208.</w:t>
            </w:r>
          </w:p>
          <w:bookmarkEnd w:id="244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РИГАЛ ЭЙР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9" w:id="2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2209.</w:t>
            </w:r>
          </w:p>
          <w:bookmarkEnd w:id="244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САМЕ ПРАЙД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0" w:id="2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2210.</w:t>
            </w:r>
          </w:p>
          <w:bookmarkEnd w:id="245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ШАРТРЕЗ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1" w:id="2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14.15. Клематис</w:t>
            </w:r>
          </w:p>
          <w:bookmarkEnd w:id="2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Clematis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2" w:id="2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2211.</w:t>
            </w:r>
          </w:p>
          <w:bookmarkEnd w:id="245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АЛЕНУШКА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3" w:id="2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2212.</w:t>
            </w:r>
          </w:p>
          <w:bookmarkEnd w:id="245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ОЛИМПИАДА 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4" w:id="2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2213.</w:t>
            </w:r>
          </w:p>
          <w:bookmarkEnd w:id="245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РАССВЕТ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5" w:id="2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2214.</w:t>
            </w:r>
          </w:p>
          <w:bookmarkEnd w:id="245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СИЗАЯ ПТИЦА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6" w:id="2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2215.</w:t>
            </w:r>
          </w:p>
          <w:bookmarkEnd w:id="245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СЕРЕНАДА КРЫМА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7" w:id="2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2216.</w:t>
            </w:r>
          </w:p>
          <w:bookmarkEnd w:id="245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ЮБИЛЕЙНЫЙ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8" w:id="2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2217.</w:t>
            </w:r>
          </w:p>
          <w:bookmarkEnd w:id="245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ЯЛТИНСКИЙ ЭТЮД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9" w:id="2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14.16. Сирень</w:t>
            </w:r>
          </w:p>
          <w:bookmarkEnd w:id="2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Syrinqa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0" w:id="2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2218.</w:t>
            </w:r>
          </w:p>
          <w:bookmarkEnd w:id="24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1" w:id="2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2219.</w:t>
            </w:r>
          </w:p>
          <w:bookmarkEnd w:id="246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АЛМААТИНКА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2" w:id="2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2220.</w:t>
            </w:r>
          </w:p>
          <w:bookmarkEnd w:id="24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ГУЛЬДЕР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3" w:id="2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2221.</w:t>
            </w:r>
          </w:p>
          <w:bookmarkEnd w:id="24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КАПИТАН БАЛЬТЕ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4" w:id="2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2222.</w:t>
            </w:r>
          </w:p>
          <w:bookmarkEnd w:id="246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МАЙГУЛЬ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5" w:id="2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2223.</w:t>
            </w:r>
          </w:p>
          <w:bookmarkEnd w:id="246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МАРЬЯМ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6" w:id="2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2224.</w:t>
            </w:r>
          </w:p>
          <w:bookmarkEnd w:id="24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МИЛАДА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7" w:id="2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2225.</w:t>
            </w:r>
          </w:p>
          <w:bookmarkEnd w:id="246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ОЛЕГ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8" w:id="2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2226.</w:t>
            </w:r>
          </w:p>
          <w:bookmarkEnd w:id="246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ТАДЕУШ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9" w:id="2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14.17. Петуния</w:t>
            </w:r>
          </w:p>
          <w:bookmarkEnd w:id="2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Petunia Juss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0" w:id="2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2227.</w:t>
            </w:r>
          </w:p>
          <w:bookmarkEnd w:id="247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АЛЬБА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1" w:id="2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2228.</w:t>
            </w:r>
          </w:p>
          <w:bookmarkEnd w:id="247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ИВЕТТА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2" w:id="2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2229.</w:t>
            </w:r>
          </w:p>
          <w:bookmarkEnd w:id="24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КАРКУЛКА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3" w:id="2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2230.</w:t>
            </w:r>
          </w:p>
          <w:bookmarkEnd w:id="24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СОФИЯ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4" w:id="2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2231.</w:t>
            </w:r>
          </w:p>
          <w:bookmarkEnd w:id="247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ТЕМНО-ПУРПУРНАЯ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5" w:id="2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2232.</w:t>
            </w:r>
          </w:p>
          <w:bookmarkEnd w:id="247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ЧЕРНЫГО ТРИУМФ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6" w:id="2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15. Газонные травы</w:t>
            </w:r>
          </w:p>
          <w:bookmarkEnd w:id="2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15.1. Мятлик луговой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Poa pratensis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8" w:id="2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2233.</w:t>
            </w:r>
          </w:p>
          <w:bookmarkEnd w:id="24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9" w:id="2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2234.</w:t>
            </w:r>
          </w:p>
          <w:bookmarkEnd w:id="247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ЛИМАГИ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0" w:id="2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2235.</w:t>
            </w:r>
          </w:p>
          <w:bookmarkEnd w:id="247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ЛИМЕРИК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1" w:id="2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2236.</w:t>
            </w:r>
          </w:p>
          <w:bookmarkEnd w:id="24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ЛИМУЗИНЕ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2" w:id="2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2237.</w:t>
            </w:r>
          </w:p>
          <w:bookmarkEnd w:id="24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ЛИНАРЕС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3" w:id="2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2238.</w:t>
            </w:r>
          </w:p>
          <w:bookmarkEnd w:id="248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ЛИНКОЛЬНШИР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4" w:id="2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15.2. Овсяница разнолистная</w:t>
            </w:r>
          </w:p>
          <w:bookmarkEnd w:id="2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Festuca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5" w:id="2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2239.</w:t>
            </w:r>
          </w:p>
          <w:bookmarkEnd w:id="248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ИЗУМРУДНАЯ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3,6,9,14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6" w:id="2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15.3. Овсяница красная</w:t>
            </w:r>
          </w:p>
          <w:bookmarkEnd w:id="2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Festuca rubra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7" w:id="2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2240.</w:t>
            </w:r>
          </w:p>
          <w:bookmarkEnd w:id="24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ДЖАСПЕРИНА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2, 3, 6, 8, 14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8" w:id="2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2241.</w:t>
            </w:r>
          </w:p>
          <w:bookmarkEnd w:id="24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ЕКСЕЛЕНЦ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9" w:id="2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2242.</w:t>
            </w:r>
          </w:p>
          <w:bookmarkEnd w:id="24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ЛИВИЗИОН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2, 3, 8, 12, 13, 14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0" w:id="2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2243.</w:t>
            </w:r>
          </w:p>
          <w:bookmarkEnd w:id="248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ЛИВИСТА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1" w:id="2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2244.</w:t>
            </w:r>
          </w:p>
          <w:bookmarkEnd w:id="249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ОЛИВИЯ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2" w:id="2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2245.</w:t>
            </w:r>
          </w:p>
          <w:bookmarkEnd w:id="249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РАИСА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3" w:id="2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2246.</w:t>
            </w:r>
          </w:p>
          <w:bookmarkEnd w:id="249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3, 6, 8, 12, 13, 14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4" w:id="2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2247.</w:t>
            </w:r>
          </w:p>
          <w:bookmarkEnd w:id="249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5" w:id="2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15.4. Овсяница овечья</w:t>
            </w:r>
          </w:p>
          <w:bookmarkEnd w:id="2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Festuca ovina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6" w:id="2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2248.</w:t>
            </w:r>
          </w:p>
          <w:bookmarkEnd w:id="249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МЕНТОР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7" w:id="2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2249.</w:t>
            </w:r>
          </w:p>
          <w:bookmarkEnd w:id="249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БОРНИТО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2, 6, 8, 12, 13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8" w:id="2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15.5. Овсяница тростниковая</w:t>
            </w:r>
          </w:p>
          <w:bookmarkEnd w:id="2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Festuca arundinacea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9" w:id="2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2250.</w:t>
            </w:r>
          </w:p>
          <w:bookmarkEnd w:id="249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МЕАНДРЕ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0" w:id="2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2251.</w:t>
            </w:r>
          </w:p>
          <w:bookmarkEnd w:id="249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МИРАКУЛИКС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3, 5, 12, 14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1" w:id="2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15.6. Луговик дернистый</w:t>
            </w:r>
          </w:p>
          <w:bookmarkEnd w:id="2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Deschampsiacaespitosa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2" w:id="2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2252.</w:t>
            </w:r>
          </w:p>
          <w:bookmarkEnd w:id="250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ТРАКАЙ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3" w:id="2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15.7. Райграс гибридный</w:t>
            </w:r>
          </w:p>
          <w:bookmarkEnd w:id="2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Lolium hybridum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4" w:id="2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2253.</w:t>
            </w:r>
          </w:p>
          <w:bookmarkEnd w:id="250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МАРЭЛЬ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5" w:id="2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15.8. Райграс пастбищный</w:t>
            </w:r>
          </w:p>
          <w:bookmarkEnd w:id="2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Lolium perenne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6" w:id="2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2254.</w:t>
            </w:r>
          </w:p>
          <w:bookmarkEnd w:id="250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ВЕЗУВИУС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7" w:id="2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2255.</w:t>
            </w:r>
          </w:p>
          <w:bookmarkEnd w:id="250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ЛИБРОНКО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8" w:id="2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2256.</w:t>
            </w:r>
          </w:p>
          <w:bookmarkEnd w:id="250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ЛИМОНИКА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9" w:id="2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2257.</w:t>
            </w:r>
          </w:p>
          <w:bookmarkEnd w:id="250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ЛИФРАНС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0" w:id="2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2258.</w:t>
            </w:r>
          </w:p>
          <w:bookmarkEnd w:id="250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РАЙГАУБЕК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1" w:id="2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2259.</w:t>
            </w:r>
          </w:p>
          <w:bookmarkEnd w:id="251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ТУРФГОЛЬД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2" w:id="2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15.9. Тимофеевка луговая</w:t>
            </w:r>
          </w:p>
          <w:bookmarkEnd w:id="2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Phleum pratense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3" w:id="2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2260.</w:t>
            </w:r>
          </w:p>
          <w:bookmarkEnd w:id="25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ТИМОТУРФ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4" w:id="2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16. Лесные</w:t>
            </w:r>
          </w:p>
          <w:bookmarkEnd w:id="2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16.1. Сосна обыкновенная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Pinus L.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6" w:id="2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2261.</w:t>
            </w:r>
          </w:p>
          <w:bookmarkEnd w:id="251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АРАКАРАГАЙСКАЯ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7" w:id="2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2262.</w:t>
            </w:r>
          </w:p>
          <w:bookmarkEnd w:id="25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БОРОВСКАЯ 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8" w:id="2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2263.</w:t>
            </w:r>
          </w:p>
          <w:bookmarkEnd w:id="25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БОРОВСКАЯ 22®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9" w:id="2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2264.</w:t>
            </w:r>
          </w:p>
          <w:bookmarkEnd w:id="251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БОРОВСКАЯ 44®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0" w:id="2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2265.</w:t>
            </w:r>
          </w:p>
          <w:bookmarkEnd w:id="251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БУЛАНДИНСКАЯ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1" w:id="2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2266.</w:t>
            </w:r>
          </w:p>
          <w:bookmarkEnd w:id="25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СЫМБАТТЫ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2" w:id="2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2267.</w:t>
            </w:r>
          </w:p>
          <w:bookmarkEnd w:id="25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УРУМКАЙСКАЯ 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3" w:id="2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2268.</w:t>
            </w:r>
          </w:p>
          <w:bookmarkEnd w:id="252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УРУМКАЙСКАЯ 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4" w:id="2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2269.</w:t>
            </w:r>
          </w:p>
          <w:bookmarkEnd w:id="25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ЧЕБАРКУЛЬСКАЯ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55" w:id="2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цифры со знаком (*) – сорта и гибриды растений, допущенные к использованию по области с 2011 года;</w:t>
      </w:r>
    </w:p>
    <w:bookmarkEnd w:id="2523"/>
    <w:bookmarkStart w:name="z2556" w:id="2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сорта и гибриды, включенные в Список сортов сильной пшеницы и наиболее ценных сортов зерновых, крупяных и зернобобовых культур, высокомасличных сортов и гибридов подсолнечника, безэруковых и низкоглюкозинолатных сортов рапса по Республике Казахстан, указаны в приложении 1 к Государственному реестру селекционных достижений, рекомендуемых к использованию в Республике Казахстан;</w:t>
      </w:r>
    </w:p>
    <w:bookmarkEnd w:id="2524"/>
    <w:bookmarkStart w:name="z2557" w:id="2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согласно приложению 2 к Государственному реестру селекционных достижений, рекомендуемых к использованию в Республике Казахстан;</w:t>
      </w:r>
    </w:p>
    <w:bookmarkEnd w:id="2525"/>
    <w:bookmarkStart w:name="z2558" w:id="2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согласно приложению 3 к Государственному реестру селекционных достижений, рекомендуемых к использованию в Республике Казахстан;</w:t>
      </w:r>
    </w:p>
    <w:bookmarkEnd w:id="2526"/>
    <w:bookmarkStart w:name="z2559" w:id="2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 согласно приложению 4 к Государственному реестру селекционных достижений, рекомендуемых к использованию в Республике Казахстан;</w:t>
      </w:r>
    </w:p>
    <w:bookmarkEnd w:id="2527"/>
    <w:bookmarkStart w:name="z2560" w:id="2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® – селекционные достижения, защищенные патентом.</w:t>
      </w:r>
    </w:p>
    <w:bookmarkEnd w:id="25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Республики Казахстан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февраля 2018 года № 95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 реестру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селекционных достижений,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рекомендуемых к использованию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Республике Казахстан</w:t>
            </w:r>
          </w:p>
        </w:tc>
      </w:tr>
    </w:tbl>
    <w:bookmarkStart w:name="z2562" w:id="25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сортов сильной пшеницы и наиболее ценных сортов зерновых, крупяных, зернобобовых культур, высокомасличных сортов и гибридов подсолнечника, безэруковых и низкоглюкозинолатных сортов рапса</w:t>
      </w:r>
    </w:p>
    <w:bookmarkEnd w:id="2529"/>
    <w:bookmarkStart w:name="z2563" w:id="25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Сорта сильной пшеницы</w:t>
      </w:r>
    </w:p>
    <w:bookmarkEnd w:id="2530"/>
    <w:bookmarkStart w:name="z2564" w:id="25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1.1. Озимая пшеница</w:t>
      </w:r>
    </w:p>
    <w:bookmarkEnd w:id="25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5" w:id="2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  <w:bookmarkEnd w:id="253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Безостая 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6" w:id="2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  <w:bookmarkEnd w:id="253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Богарная 56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7" w:id="2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  <w:bookmarkEnd w:id="253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Лютесценс 72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8" w:id="2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  <w:bookmarkEnd w:id="253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Мироновская 808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9" w:id="2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  <w:bookmarkEnd w:id="253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Одесская 120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0" w:id="2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  <w:bookmarkEnd w:id="253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Стекловидная 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1" w:id="2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  <w:bookmarkEnd w:id="253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Карасай</w:t>
            </w:r>
          </w:p>
        </w:tc>
      </w:tr>
    </w:tbl>
    <w:bookmarkStart w:name="z2572" w:id="25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1.2. Яровая пшеница</w:t>
      </w:r>
    </w:p>
    <w:bookmarkEnd w:id="25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3" w:id="2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  <w:bookmarkEnd w:id="254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Акмола 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4" w:id="2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  <w:bookmarkEnd w:id="254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5" w:id="2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  <w:bookmarkEnd w:id="254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Волгоуральская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6" w:id="2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  <w:bookmarkEnd w:id="254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Ертис 97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7" w:id="2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  <w:bookmarkEnd w:id="254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8" w:id="2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  <w:bookmarkEnd w:id="254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раннеспелая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9" w:id="2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  <w:bookmarkEnd w:id="254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Азиева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0" w:id="2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  <w:bookmarkEnd w:id="254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93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1" w:id="2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  <w:bookmarkEnd w:id="254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15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2" w:id="2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  <w:bookmarkEnd w:id="254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17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3" w:id="2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  <w:bookmarkEnd w:id="255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19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4" w:id="2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  <w:bookmarkEnd w:id="255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25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5" w:id="2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  <w:bookmarkEnd w:id="255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Карабалыкская 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6" w:id="2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  <w:bookmarkEnd w:id="255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Карабалыкская 92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7" w:id="2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  <w:bookmarkEnd w:id="255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22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8" w:id="2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  <w:bookmarkEnd w:id="255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70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9" w:id="2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  <w:bookmarkEnd w:id="255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Кутулукская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0" w:id="2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  <w:bookmarkEnd w:id="255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Любава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1" w:id="2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  <w:bookmarkEnd w:id="255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Лютесценс 32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2" w:id="2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  <w:bookmarkEnd w:id="255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Лютесценс 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3" w:id="2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  <w:bookmarkEnd w:id="256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18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4" w:id="2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  <w:bookmarkEnd w:id="256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19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5" w:id="2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  <w:bookmarkEnd w:id="256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6" w:id="2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  <w:bookmarkEnd w:id="256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28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7" w:id="2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  <w:bookmarkEnd w:id="256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29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8" w:id="2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  <w:bookmarkEnd w:id="256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9" w:id="2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  <w:bookmarkEnd w:id="256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0" w:id="2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  <w:bookmarkEnd w:id="256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Росинка 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1" w:id="2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  <w:bookmarkEnd w:id="256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29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2" w:id="2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  <w:bookmarkEnd w:id="256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42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3" w:id="2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  <w:bookmarkEnd w:id="257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55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4" w:id="2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  <w:bookmarkEnd w:id="257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Светланка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5" w:id="2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  <w:bookmarkEnd w:id="257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Целинная 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6" w:id="2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  <w:bookmarkEnd w:id="257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Целинная 3 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7" w:id="2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  <w:bookmarkEnd w:id="257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Целинная юбилейная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8" w:id="2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  <w:bookmarkEnd w:id="257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38</w:t>
            </w:r>
          </w:p>
        </w:tc>
      </w:tr>
    </w:tbl>
    <w:bookmarkStart w:name="z2609" w:id="25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Сорта наиболее ценные по качеству</w:t>
      </w:r>
    </w:p>
    <w:bookmarkEnd w:id="2576"/>
    <w:bookmarkStart w:name="z2610" w:id="25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2.1. Озимая пшеница</w:t>
      </w:r>
    </w:p>
    <w:bookmarkEnd w:id="25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1" w:id="2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  <w:bookmarkEnd w:id="257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Актерекская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2" w:id="2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  <w:bookmarkEnd w:id="257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3" w:id="2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  <w:bookmarkEnd w:id="258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4" w:id="2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  <w:bookmarkEnd w:id="258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5" w:id="2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  <w:bookmarkEnd w:id="258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Жетысу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6" w:id="2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  <w:bookmarkEnd w:id="258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Интенсивная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7" w:id="2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  <w:bookmarkEnd w:id="258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Красноводопадская 210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8" w:id="2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  <w:bookmarkEnd w:id="258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9" w:id="2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  <w:bookmarkEnd w:id="258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Майра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0" w:id="2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  <w:bookmarkEnd w:id="258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1" w:id="2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  <w:bookmarkEnd w:id="258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Южная 12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2" w:id="2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  <w:bookmarkEnd w:id="258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Эритроспермум 350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3" w:id="2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  <w:bookmarkEnd w:id="259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Расад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4" w:id="2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  <w:bookmarkEnd w:id="259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Фараби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5" w:id="2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  <w:bookmarkEnd w:id="259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Мереке 70</w:t>
            </w:r>
          </w:p>
        </w:tc>
      </w:tr>
    </w:tbl>
    <w:bookmarkStart w:name="z2626" w:id="25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2.2. Яровая пшеница</w:t>
      </w:r>
    </w:p>
    <w:bookmarkEnd w:id="25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7" w:id="2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  <w:bookmarkEnd w:id="259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8" w:id="2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  <w:bookmarkEnd w:id="259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Авангард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9" w:id="2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  <w:bookmarkEnd w:id="259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0" w:id="2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  <w:bookmarkEnd w:id="259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Актобе 39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1" w:id="2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  <w:bookmarkEnd w:id="259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2" w:id="2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  <w:bookmarkEnd w:id="259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Альбидум 31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3" w:id="2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  <w:bookmarkEnd w:id="260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Байтерек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4" w:id="2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  <w:bookmarkEnd w:id="260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5" w:id="2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  <w:bookmarkEnd w:id="260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Интенсивная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6" w:id="2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  <w:bookmarkEnd w:id="260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7" w:id="2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  <w:bookmarkEnd w:id="260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Надежда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8" w:id="2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  <w:bookmarkEnd w:id="260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Ульбинка 25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9" w:id="2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  <w:bookmarkEnd w:id="260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0" w:id="2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  <w:bookmarkEnd w:id="260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1" w:id="2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  <w:bookmarkEnd w:id="260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70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2" w:id="2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  <w:bookmarkEnd w:id="260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3" w:id="2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  <w:bookmarkEnd w:id="261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36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4" w:id="2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  <w:bookmarkEnd w:id="261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Целина 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5" w:id="2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  <w:bookmarkEnd w:id="261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6" w:id="2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  <w:bookmarkEnd w:id="261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Ляззат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7" w:id="2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  <w:bookmarkEnd w:id="261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Северянка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8" w:id="2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  <w:bookmarkEnd w:id="261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60</w:t>
            </w:r>
          </w:p>
        </w:tc>
      </w:tr>
    </w:tbl>
    <w:bookmarkStart w:name="z2649" w:id="26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2.3. Овес</w:t>
      </w:r>
    </w:p>
    <w:bookmarkEnd w:id="26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0" w:id="2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  <w:bookmarkEnd w:id="261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Битик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1" w:id="2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  <w:bookmarkEnd w:id="261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Иртыш 15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2" w:id="2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  <w:bookmarkEnd w:id="261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Льговский 82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3" w:id="2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  <w:bookmarkEnd w:id="262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4" w:id="2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  <w:bookmarkEnd w:id="262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Скакун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5" w:id="2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  <w:bookmarkEnd w:id="262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Аламан</w:t>
            </w:r>
          </w:p>
        </w:tc>
      </w:tr>
    </w:tbl>
    <w:bookmarkStart w:name="z2656" w:id="26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2.4. Просо</w:t>
      </w:r>
    </w:p>
    <w:bookmarkEnd w:id="26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7" w:id="2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  <w:bookmarkEnd w:id="262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Саратовское 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8" w:id="2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  <w:bookmarkEnd w:id="262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Саратовское 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9" w:id="2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  <w:bookmarkEnd w:id="262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Старт  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0" w:id="2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  <w:bookmarkEnd w:id="262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Уральское 109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1" w:id="2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  <w:bookmarkEnd w:id="262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Шортандинское 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2" w:id="2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  <w:bookmarkEnd w:id="262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Саратовское 10</w:t>
            </w:r>
          </w:p>
        </w:tc>
      </w:tr>
    </w:tbl>
    <w:bookmarkStart w:name="z2663" w:id="26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2.5. Гречиха</w:t>
      </w:r>
    </w:p>
    <w:bookmarkEnd w:id="26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4" w:id="2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  <w:bookmarkEnd w:id="263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Богатырь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5" w:id="2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  <w:bookmarkEnd w:id="263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Крупинка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6" w:id="2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  <w:bookmarkEnd w:id="263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Сумчанка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7" w:id="2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  <w:bookmarkEnd w:id="263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8" w:id="2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  <w:bookmarkEnd w:id="263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крупнозерная</w:t>
            </w:r>
          </w:p>
        </w:tc>
      </w:tr>
    </w:tbl>
    <w:bookmarkStart w:name="z2669" w:id="26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2.6. Рис</w:t>
      </w:r>
    </w:p>
    <w:bookmarkEnd w:id="26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0" w:id="2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  <w:bookmarkEnd w:id="263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Авангард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1" w:id="2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  <w:bookmarkEnd w:id="263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Каракалпакстан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2" w:id="2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  <w:bookmarkEnd w:id="263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Кубань 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3" w:id="2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  <w:bookmarkEnd w:id="264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4" w:id="2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  <w:bookmarkEnd w:id="264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Солнечный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5" w:id="2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  <w:bookmarkEnd w:id="264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Узрос 7-13</w:t>
            </w:r>
          </w:p>
        </w:tc>
      </w:tr>
    </w:tbl>
    <w:bookmarkStart w:name="z2676" w:id="26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2.7. Длинозерные сорта риса</w:t>
      </w:r>
    </w:p>
    <w:bookmarkEnd w:id="26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7" w:id="2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  <w:bookmarkEnd w:id="264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Лазурный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8" w:id="2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  <w:bookmarkEnd w:id="264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Алтынай</w:t>
            </w:r>
          </w:p>
        </w:tc>
      </w:tr>
    </w:tbl>
    <w:bookmarkStart w:name="z2679" w:id="26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2.8. Глютинозные сорта риса</w:t>
      </w:r>
    </w:p>
    <w:bookmarkEnd w:id="26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0" w:id="2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  <w:bookmarkEnd w:id="264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Казветта</w:t>
            </w:r>
          </w:p>
        </w:tc>
      </w:tr>
    </w:tbl>
    <w:bookmarkStart w:name="z2681" w:id="26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2.9. Горох</w:t>
      </w:r>
    </w:p>
    <w:bookmarkEnd w:id="26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2" w:id="2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  <w:bookmarkEnd w:id="264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Неосыпающийся 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3" w:id="2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  <w:bookmarkEnd w:id="265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Таловец 55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4" w:id="2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  <w:bookmarkEnd w:id="265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Усач Казахстанский 871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5" w:id="2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  <w:bookmarkEnd w:id="265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Омский неосыпающийся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6" w:id="2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  <w:bookmarkEnd w:id="265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</w:t>
            </w:r>
          </w:p>
        </w:tc>
      </w:tr>
    </w:tbl>
    <w:bookmarkStart w:name="z2687" w:id="26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2.10. Нут</w:t>
      </w:r>
    </w:p>
    <w:bookmarkEnd w:id="26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8" w:id="2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  <w:bookmarkEnd w:id="265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Волгоградский 10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9" w:id="2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  <w:bookmarkEnd w:id="265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Камила 1255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0" w:id="2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  <w:bookmarkEnd w:id="265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Юбилейный</w:t>
            </w:r>
          </w:p>
        </w:tc>
      </w:tr>
    </w:tbl>
    <w:bookmarkStart w:name="z2691" w:id="26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2.11. Ячмень крупяного направления</w:t>
      </w:r>
    </w:p>
    <w:bookmarkEnd w:id="26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2" w:id="2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  <w:bookmarkEnd w:id="265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Донецкий 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3" w:id="2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  <w:bookmarkEnd w:id="266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150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4" w:id="2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  <w:bookmarkEnd w:id="266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Кедр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5" w:id="2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  <w:bookmarkEnd w:id="266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Карагандинский 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6" w:id="2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  <w:bookmarkEnd w:id="266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Медикум 85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7" w:id="2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  <w:bookmarkEnd w:id="266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Омский 87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8" w:id="2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  <w:bookmarkEnd w:id="266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Сауле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9" w:id="2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  <w:bookmarkEnd w:id="266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Целинный 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0" w:id="2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  <w:bookmarkEnd w:id="266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Целинный 91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1" w:id="2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  <w:bookmarkEnd w:id="266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Целинный 2005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2" w:id="2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  <w:bookmarkEnd w:id="266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3" w:id="2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  <w:bookmarkEnd w:id="267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Саша</w:t>
            </w:r>
          </w:p>
        </w:tc>
      </w:tr>
    </w:tbl>
    <w:bookmarkStart w:name="z2704" w:id="26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2.12. Ячмень пивоваренного направления</w:t>
      </w:r>
    </w:p>
    <w:bookmarkEnd w:id="26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5" w:id="2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  <w:bookmarkEnd w:id="267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6" w:id="2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  <w:bookmarkEnd w:id="267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Асем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7" w:id="2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  <w:bookmarkEnd w:id="267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Амулет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8" w:id="2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  <w:bookmarkEnd w:id="267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Компакт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9" w:id="2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  <w:bookmarkEnd w:id="267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Малц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0" w:id="2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  <w:bookmarkEnd w:id="267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Одесский 100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1" w:id="2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  <w:bookmarkEnd w:id="267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Себастьян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2" w:id="2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  <w:bookmarkEnd w:id="267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Скарлетт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3" w:id="2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  <w:bookmarkEnd w:id="268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Сильфида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4" w:id="2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  <w:bookmarkEnd w:id="268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Гетьман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5" w:id="2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  <w:bookmarkEnd w:id="268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Нектария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6" w:id="2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138.</w:t>
            </w:r>
          </w:p>
          <w:bookmarkEnd w:id="268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Ворсинский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7" w:id="2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139.</w:t>
            </w:r>
          </w:p>
          <w:bookmarkEnd w:id="268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Беатрикс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8" w:id="2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140.</w:t>
            </w:r>
          </w:p>
          <w:bookmarkEnd w:id="268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Ксанаду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9" w:id="2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141.</w:t>
            </w:r>
          </w:p>
          <w:bookmarkEnd w:id="268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КазСуффле-1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0" w:id="2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142.</w:t>
            </w:r>
          </w:p>
          <w:bookmarkEnd w:id="268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Кангу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1" w:id="2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143.</w:t>
            </w:r>
          </w:p>
          <w:bookmarkEnd w:id="268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Скарпия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2" w:id="2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144.</w:t>
            </w:r>
          </w:p>
          <w:bookmarkEnd w:id="268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Овертюр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3" w:id="2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145.</w:t>
            </w:r>
          </w:p>
          <w:bookmarkEnd w:id="269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Саншайн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4" w:id="2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146.</w:t>
            </w:r>
          </w:p>
          <w:bookmarkEnd w:id="269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Травелер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5" w:id="2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147.</w:t>
            </w:r>
          </w:p>
          <w:bookmarkEnd w:id="269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Одиссей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6" w:id="2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148.</w:t>
            </w:r>
          </w:p>
          <w:bookmarkEnd w:id="269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Квенч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7" w:id="2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149.</w:t>
            </w:r>
          </w:p>
          <w:bookmarkEnd w:id="269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Заломе</w:t>
            </w:r>
          </w:p>
        </w:tc>
      </w:tr>
    </w:tbl>
    <w:bookmarkStart w:name="z2728" w:id="26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Безэруковые (0-типа) и низкоглюкозинолатные (00-типа) сорта рапса</w:t>
      </w:r>
    </w:p>
    <w:bookmarkEnd w:id="2695"/>
    <w:bookmarkStart w:name="z2729" w:id="26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3.1. Рапс яровой</w:t>
      </w:r>
    </w:p>
    <w:bookmarkEnd w:id="26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0" w:id="2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150.</w:t>
            </w:r>
          </w:p>
          <w:bookmarkEnd w:id="269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Золотонивский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1" w:id="2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151.</w:t>
            </w:r>
          </w:p>
          <w:bookmarkEnd w:id="269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Кавиар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2" w:id="2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152.</w:t>
            </w:r>
          </w:p>
          <w:bookmarkEnd w:id="269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Герос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3" w:id="2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153.</w:t>
            </w:r>
          </w:p>
          <w:bookmarkEnd w:id="270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Хантер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4" w:id="2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154.</w:t>
            </w:r>
          </w:p>
          <w:bookmarkEnd w:id="270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Траппер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5" w:id="2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155.</w:t>
            </w:r>
          </w:p>
          <w:bookmarkEnd w:id="270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Лизора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6" w:id="2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156.</w:t>
            </w:r>
          </w:p>
          <w:bookmarkEnd w:id="270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7" w:id="2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157.</w:t>
            </w:r>
          </w:p>
          <w:bookmarkEnd w:id="270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 CL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8" w:id="2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158.</w:t>
            </w:r>
          </w:p>
          <w:bookmarkEnd w:id="270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Солар CL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9" w:id="2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159.</w:t>
            </w:r>
          </w:p>
          <w:bookmarkEnd w:id="270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Озорно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0" w:id="2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160.</w:t>
            </w:r>
          </w:p>
          <w:bookmarkEnd w:id="270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ПР45Х73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1" w:id="2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161.</w:t>
            </w:r>
          </w:p>
          <w:bookmarkEnd w:id="270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Сальса CL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2" w:id="2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162.</w:t>
            </w:r>
          </w:p>
          <w:bookmarkEnd w:id="270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Миракел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3" w:id="2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163.</w:t>
            </w:r>
          </w:p>
          <w:bookmarkEnd w:id="271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RG 40301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4" w:id="2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164.</w:t>
            </w:r>
          </w:p>
          <w:bookmarkEnd w:id="271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Брандер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5" w:id="2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165.</w:t>
            </w:r>
          </w:p>
          <w:bookmarkEnd w:id="271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Смилла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6" w:id="2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166.</w:t>
            </w:r>
          </w:p>
          <w:bookmarkEnd w:id="271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Макро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7" w:id="2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167.</w:t>
            </w:r>
          </w:p>
          <w:bookmarkEnd w:id="271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Доктрин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8" w:id="2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168.</w:t>
            </w:r>
          </w:p>
          <w:bookmarkEnd w:id="271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Клеопатра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9" w:id="2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169.</w:t>
            </w:r>
          </w:p>
          <w:bookmarkEnd w:id="271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Майлы дән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0" w:id="2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170.</w:t>
            </w:r>
          </w:p>
          <w:bookmarkEnd w:id="271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Проксимо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1" w:id="2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171.</w:t>
            </w:r>
          </w:p>
          <w:bookmarkEnd w:id="271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ПР46Х75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2" w:id="2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172.</w:t>
            </w:r>
          </w:p>
          <w:bookmarkEnd w:id="271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39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3" w:id="2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173.</w:t>
            </w:r>
          </w:p>
          <w:bookmarkEnd w:id="272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Билдер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4" w:id="2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174.</w:t>
            </w:r>
          </w:p>
          <w:bookmarkEnd w:id="272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Клайд КЛ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5" w:id="2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175.</w:t>
            </w:r>
          </w:p>
          <w:bookmarkEnd w:id="272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Клик КЛ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6" w:id="2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176.</w:t>
            </w:r>
          </w:p>
          <w:bookmarkEnd w:id="272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ЛипКар 2014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7" w:id="2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177.</w:t>
            </w:r>
          </w:p>
          <w:bookmarkEnd w:id="272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ИНВ100КЛ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8" w:id="2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178.</w:t>
            </w:r>
          </w:p>
          <w:bookmarkEnd w:id="272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ИНВ110КЛ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9" w:id="2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179.</w:t>
            </w:r>
          </w:p>
          <w:bookmarkEnd w:id="272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Кюрри СЛ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0" w:id="2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180.</w:t>
            </w:r>
          </w:p>
          <w:bookmarkEnd w:id="272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Сандер – 00 типа</w:t>
            </w:r>
          </w:p>
        </w:tc>
      </w:tr>
    </w:tbl>
    <w:bookmarkStart w:name="z2761" w:id="27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3.2. Рапс озимый</w:t>
      </w:r>
    </w:p>
    <w:bookmarkEnd w:id="27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2" w:id="2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181.</w:t>
            </w:r>
          </w:p>
          <w:bookmarkEnd w:id="272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Иванна – 00 типа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3" w:id="2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182.</w:t>
            </w:r>
          </w:p>
          <w:bookmarkEnd w:id="273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Проминь – 00 типа</w:t>
            </w:r>
          </w:p>
        </w:tc>
      </w:tr>
    </w:tbl>
    <w:bookmarkStart w:name="z2764" w:id="27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Высокомасличные сорта и гибриды подсолнечника</w:t>
      </w:r>
    </w:p>
    <w:bookmarkEnd w:id="27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5" w:id="2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Сорта</w:t>
            </w:r>
          </w:p>
          <w:bookmarkEnd w:id="2732"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6" w:id="2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183.</w:t>
            </w:r>
          </w:p>
          <w:bookmarkEnd w:id="273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Восход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7" w:id="2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184.</w:t>
            </w:r>
          </w:p>
          <w:bookmarkEnd w:id="273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8" w:id="2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185.</w:t>
            </w:r>
          </w:p>
          <w:bookmarkEnd w:id="273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Скороспелый 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9" w:id="2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Гибриды</w:t>
            </w:r>
          </w:p>
          <w:bookmarkEnd w:id="2736"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0" w:id="2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186.</w:t>
            </w:r>
          </w:p>
          <w:bookmarkEnd w:id="273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Восточный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1" w:id="2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187.</w:t>
            </w:r>
          </w:p>
          <w:bookmarkEnd w:id="273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Брио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2" w:id="2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188.</w:t>
            </w:r>
          </w:p>
          <w:bookmarkEnd w:id="273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Арена ПР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3" w:id="2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189.</w:t>
            </w:r>
          </w:p>
          <w:bookmarkEnd w:id="274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4" w:id="2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190.</w:t>
            </w:r>
          </w:p>
          <w:bookmarkEnd w:id="274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Ислеро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5" w:id="2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191.</w:t>
            </w:r>
          </w:p>
          <w:bookmarkEnd w:id="274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6" w:id="2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192.</w:t>
            </w:r>
          </w:p>
          <w:bookmarkEnd w:id="274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Роки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7" w:id="2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193.</w:t>
            </w:r>
          </w:p>
          <w:bookmarkEnd w:id="274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Казахстанский 341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8" w:id="2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194.</w:t>
            </w:r>
          </w:p>
          <w:bookmarkEnd w:id="274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ПР62А91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9" w:id="2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195.</w:t>
            </w:r>
          </w:p>
          <w:bookmarkEnd w:id="274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3124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0" w:id="2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196.</w:t>
            </w:r>
          </w:p>
          <w:bookmarkEnd w:id="274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Делфи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1" w:id="2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197.</w:t>
            </w:r>
          </w:p>
          <w:bookmarkEnd w:id="274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Солнечный 20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2" w:id="2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198.</w:t>
            </w:r>
          </w:p>
          <w:bookmarkEnd w:id="274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ПР63A62</w:t>
            </w:r>
          </w:p>
        </w:tc>
      </w:tr>
    </w:tbl>
    <w:bookmarkStart w:name="z2783" w:id="27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Кондитерские сорта подсолнечника</w:t>
      </w:r>
    </w:p>
    <w:bookmarkEnd w:id="27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4" w:id="2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199.</w:t>
            </w:r>
          </w:p>
          <w:bookmarkEnd w:id="275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 (Кондитерский)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Заместителя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Премьер-Министра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февраля 2018 года № 95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июля 2009 года № 434</w:t>
            </w:r>
          </w:p>
        </w:tc>
      </w:tr>
    </w:tbl>
    <w:bookmarkStart w:name="z2786" w:id="27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перспективных сортов сельскохозяйственных растений</w:t>
      </w:r>
    </w:p>
    <w:bookmarkEnd w:id="2752"/>
    <w:bookmarkStart w:name="z2787" w:id="2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Акмолинская область</w:t>
      </w:r>
    </w:p>
    <w:bookmarkEnd w:id="2753"/>
    <w:bookmarkStart w:name="z2788" w:id="2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Пшеница твердая яровая – по области</w:t>
      </w:r>
    </w:p>
    <w:bookmarkEnd w:id="2754"/>
    <w:bookmarkStart w:name="z2789" w:id="2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Сорт Нурлы</w:t>
      </w:r>
    </w:p>
    <w:bookmarkEnd w:id="2755"/>
    <w:bookmarkStart w:name="z2790" w:id="2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Алматинская область</w:t>
      </w:r>
    </w:p>
    <w:bookmarkEnd w:id="2756"/>
    <w:bookmarkStart w:name="z2791" w:id="2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Соя – по области</w:t>
      </w:r>
    </w:p>
    <w:bookmarkEnd w:id="2757"/>
    <w:bookmarkStart w:name="z2792" w:id="2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Сорт Селекта 201</w:t>
      </w:r>
    </w:p>
    <w:bookmarkEnd w:id="2758"/>
    <w:bookmarkStart w:name="z2793" w:id="2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Костанайская область</w:t>
      </w:r>
    </w:p>
    <w:bookmarkEnd w:id="2759"/>
    <w:bookmarkStart w:name="z2794" w:id="2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Пшеница твердая яровая – по области</w:t>
      </w:r>
    </w:p>
    <w:bookmarkEnd w:id="2760"/>
    <w:bookmarkStart w:name="z2795" w:id="2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Сорт Нурлы</w:t>
      </w:r>
    </w:p>
    <w:bookmarkEnd w:id="2761"/>
    <w:bookmarkStart w:name="z2796" w:id="2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Южно-Казахстанская область</w:t>
      </w:r>
    </w:p>
    <w:bookmarkEnd w:id="2762"/>
    <w:bookmarkStart w:name="z2797" w:id="2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Хлопчатник – по области</w:t>
      </w:r>
    </w:p>
    <w:bookmarkEnd w:id="2763"/>
    <w:bookmarkStart w:name="z2798" w:id="2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Сорт Xin Lu Zhong № 47 </w:t>
      </w:r>
    </w:p>
    <w:bookmarkEnd w:id="2764"/>
    <w:bookmarkStart w:name="z2799" w:id="2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Жамбылская область</w:t>
      </w:r>
    </w:p>
    <w:bookmarkEnd w:id="2765"/>
    <w:bookmarkStart w:name="z2800" w:id="2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Свекла сахарная – по области</w:t>
      </w:r>
    </w:p>
    <w:bookmarkEnd w:id="2766"/>
    <w:bookmarkStart w:name="z2801" w:id="2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Гибрид Виорика КВС</w:t>
      </w:r>
    </w:p>
    <w:bookmarkEnd w:id="2767"/>
    <w:bookmarkStart w:name="z2802" w:id="2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Алматинская область</w:t>
      </w:r>
    </w:p>
    <w:bookmarkEnd w:id="2768"/>
    <w:bookmarkStart w:name="z2803" w:id="2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Люцерна – по области</w:t>
      </w:r>
    </w:p>
    <w:bookmarkEnd w:id="2769"/>
    <w:bookmarkStart w:name="z2804" w:id="2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Сорт Артемис</w:t>
      </w:r>
    </w:p>
    <w:bookmarkEnd w:id="2770"/>
    <w:bookmarkStart w:name="z2805" w:id="2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Карагандинская область</w:t>
      </w:r>
    </w:p>
    <w:bookmarkEnd w:id="2771"/>
    <w:bookmarkStart w:name="z2806" w:id="2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Картофель – по области</w:t>
      </w:r>
    </w:p>
    <w:bookmarkEnd w:id="2772"/>
    <w:bookmarkStart w:name="z2807" w:id="2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Сорт Гала</w:t>
      </w:r>
    </w:p>
    <w:bookmarkEnd w:id="2773"/>
    <w:bookmarkStart w:name="z2808" w:id="2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Алматинская область</w:t>
      </w:r>
    </w:p>
    <w:bookmarkEnd w:id="2774"/>
    <w:bookmarkStart w:name="z2809" w:id="2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Лук репчатый – по области</w:t>
      </w:r>
    </w:p>
    <w:bookmarkEnd w:id="2775"/>
    <w:bookmarkStart w:name="z2810" w:id="2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Сорт Супер-25</w:t>
      </w:r>
    </w:p>
    <w:bookmarkEnd w:id="2776"/>
    <w:bookmarkStart w:name="z2811" w:id="2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Алматинская область</w:t>
      </w:r>
    </w:p>
    <w:bookmarkEnd w:id="2777"/>
    <w:bookmarkStart w:name="z2812" w:id="2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Патиссон – по области</w:t>
      </w:r>
    </w:p>
    <w:bookmarkEnd w:id="2778"/>
    <w:bookmarkStart w:name="z2813" w:id="2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Сорт Жулдыз</w:t>
      </w:r>
    </w:p>
    <w:bookmarkEnd w:id="277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