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f4b74bd" w14:textId="f4b74bd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образовании избирательных участков на территории Актогайского района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акима Актогайского района Павлодарской области от 21 декабря 2018 года № 3. Зарегистрировано Департаментом юстиции Павлодарской области 24 декабря 2018 года № 6187. Утратило силу решением акима Актогайского района Павлодарской области от 28 ноября 2025 года № 2-р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</w:t>
      </w:r>
      <w:r>
        <w:rPr>
          <w:rFonts w:ascii="Times New Roman"/>
          <w:b w:val="false"/>
          <w:i w:val="false"/>
          <w:color w:val="ff0000"/>
          <w:sz w:val="28"/>
        </w:rPr>
        <w:t>решением</w:t>
      </w:r>
      <w:r>
        <w:rPr>
          <w:rFonts w:ascii="Times New Roman"/>
          <w:b w:val="false"/>
          <w:i w:val="false"/>
          <w:color w:val="ff0000"/>
          <w:sz w:val="28"/>
        </w:rPr>
        <w:t xml:space="preserve"> акима Актогайского района Павлодарской области от 28.11.2025 № 2-р (вводится в действие со дня его первого официального опубликования).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пунктом 1 </w:t>
      </w:r>
      <w:r>
        <w:rPr>
          <w:rFonts w:ascii="Times New Roman"/>
          <w:b w:val="false"/>
          <w:i w:val="false"/>
          <w:color w:val="000000"/>
          <w:sz w:val="28"/>
        </w:rPr>
        <w:t>статьи 23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Конституционного Закона Республики Казахстан от 28 сентября 1995 года "О выборах в Республике Казахстан",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33 Закона Республики Казахстан от 23 января 2001 года "О местном государственном управлении и самоуправлении в Республике Казахстан", аким Актогайского района </w:t>
      </w:r>
      <w:r>
        <w:rPr>
          <w:rFonts w:ascii="Times New Roman"/>
          <w:b/>
          <w:i w:val="false"/>
          <w:color w:val="000000"/>
          <w:sz w:val="28"/>
        </w:rPr>
        <w:t>РЕШИЛ: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Образовать избирательные участки на территории Актогайского района,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 силу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акима Актогайского района от 30 октября 2015 года № 12 "Об образовании избирательных участков на территории Актогайского района" (зарегистрированное в Реестре государственной регистрации нормативных правовых за № 4787, опубликованное 20 ноября 2015 года в информационно-правовой системе "Әділет").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над исполнением настоящего решения возложить на руководителя аппарата акима района.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решение вводится в действие со дня его первого официального опубликования.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Аким района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Арынов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"СОГЛАСОВАНО"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Председатель Актогайской районной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территориальной избирательной комиссии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Ю. Горбенко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29 ноября 2018 года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акима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Актогайского района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"21" декабря 2018 года № 3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- в редакции решения акима Актогайского района Павлодарской области от 29.12.2022 </w:t>
      </w:r>
      <w:r>
        <w:rPr>
          <w:rFonts w:ascii="Times New Roman"/>
          <w:b w:val="false"/>
          <w:i w:val="false"/>
          <w:color w:val="ff0000"/>
          <w:sz w:val="28"/>
        </w:rPr>
        <w:t>№ 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135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 избирательного участка: село Актогай, улица Махмета Каирбаева 43, здание коммунального государственного учреждения "Общеобразовательная средняя школа имени Махмета Кайырбаева Актогайского района" Павлодарской области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улицы Сатпаева 1, 3-36, 38, 40-46, 49, 54, 56, 58, 60, Максима Горького 2-44, 46, 47-55, 57, 59-63, Муткенова 1-5, 7-37, 39-73, 75, 77, 79, 81, 83, 85, 87, 89, 91, 93, Марденова 1-54, 56, 58-67, 69-78, 80-86, 88, 90, 92, 94, 96, 98, Думатова 1-44, Сахабидена Елубаева 1, 3; переулки Школьный 8, Победы 4, Храмова 1,2,3,4, 6.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136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 избирательного участка: село Актогай, улица Максима Горького 86, здание государственного казенного коммунального предприятия "Дом культуры, физической культуры и спорта Актогайского района";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улицы Кабылбека Алина 97, 99, 101, 104-133, 135, 137, 139, 141, Абая 81, 83, 85, 87, 89, 91, 93, 95, 97, 99, 101-107, 109, 111, 113, 115-117, 119-133, 135-141, 143-150, 152-168, 170, 172, 174, 176, 178, 182, 184, 186, 188, 190, 192, Махмета Каирбаева 55, 59, 61, 63, 65, 67, 69, 71, 73, 75, 77, 79, 81, 83, 87, 89, 94-100, 102-114, 116, 118, 120, 122, 124, 126, 128, 130, 132, 134, 136, 138, 140, 142, 144, 146, 148, 150, 152, 154, 156, 158, 160, 162, 164, 166, 168, 172, Максима Горького 64, 66, 68, 70, 72-127, Марденова 87, 89, 91, 93, 95, 97, 99-104, 106, 110, 112, 114, 116, 118, 120, 122, 124, 126, 128, 130, 132, Муткенова 76, 78, 80, 82, 84, 86, 88, 90, 92, 94, 96, 98-127, 129, 131, 133, 135, 137, 139, 145, 147; переулки Целинный 1-5, Юный 1а, 2, 3, 6,7,8, 10.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137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 избирательного участка: село Ақжол, улица Драганова 33, здание государственного казенного коммунального предприятия "Дом культуры, физической культуры и спорта Актогайского района" сельский Дом культуры село Ақжол;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села Ақжол, Разумовка сельского округа Ақжол.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139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 избирательного участка: село Приреченское, улица 22 Партсъезда 12, здание государственного казенного коммунального предприятия "Дом культуры, физической культуры и спорта Актогайского района" сельский клуб село Приреченское;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село Приреченское Актогайского сельского округа.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140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 избирательного участка: село Жоламан, улица Жастар 9, здание государственного казенного коммунального предприятия "Дом культуры, физической культуры и спорта Актогайского района" сельский клуб село Жоламан;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село Жоламан Актогайского сельского округа.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141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 избирательного участка: село Караоба, улица Терешковой 13, здание государственного казенного коммунального предприятия "Дом культуры, физической культуры и спорта Актогайского района" сельский Дом культуры село Караоба;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село Караоба, Исантерек, Караобинского сельского округа.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142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 избирательного участка: село Жана-ауыл, улица Достық 9, здание государственного казенного коммунального предприятия "Дом культуры, физической культуры и спорта Актогайского района" сельский клуб село Жана-ауыл;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село Жана-ауыл Караобинского ельского округа.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144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 избирательного участка: село Барлыбай, улица Специалистов 48, здание государственного казенного коммунального предприятия "Дом культуры, физической культуры и спорта Актогайского района" сельский клуб село Барлыбай;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село Барлыбай сельского округа Ақжол.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145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 избирательного участка: село Жолболды, улица Мұхтар Әуезова 33, здание коммунального государственного учреждения "Общеобразовательная средняя школа имени Естая Актогайского района" Павлодарской области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село Жолболды Жолболдинского сельского округа.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146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 избирательного участка: село Шиликты, улица Мектеп 3, здание коммунальное государственное учреждение "Шиликтинская основная школа Актогайского района" Павлодарской области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село Шиликти Жолболдинского сельского округа.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147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 избирательного участка село Шуга, улица Мектеп 1, здание коммунального государственного учреждения "Общеобразовательная средняя школа имени Х. Шаяхметова Актогайского района" Павлодарской области;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село Шуга Жолболдинского сельского округа.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148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 избирательного участка: село Кожамжар, улица Елубаева Сахабидена 13, здание государственного казенного коммунального предприятия "Дом культуры, физической культуры и спорта Актогайского района" сельский Дом культуры село Кожамжар;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границы избирательного участка: село Кожамжар Кожамжарского сельского округа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149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 избирательного участка: село Кайран, улица Мектеп 4, здание государственного казенного коммунального предприятия "Дом культуры, физической культуры и спорта Актогайского района" сельский клуб село Кайран;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село Кайран Кожамжарского сельского округа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150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 избирательного участка: село Жамбыл, улица Балбыр 4, здание государственного казенного коммунального предприятия "Дом культуры, физической культуры и спорта Актогайского района" сельский клуб село Жамбыл;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село Жамбыл Кожамжарского сельского округа.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151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 избирательного участка: село Караой, улица Кубань 6, здание государственного казенного коммунального предприятия "Дом культуры, физической культуры и спорта Актогайского района" сельский клуб село Караой;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село Караой Кожамжарского сельского округа.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152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 избирательного участка: село Муткенова, улица Астана 1а, здание государственного казенного коммунального предприятия "Дом культуры, физической культуры и спорта Актогайского района" сельский Дом культуры село Муткенова;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села Муткенова, Естай Муткеновского сельского округа.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154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 избирательного участка: село Жанатап, улица Орталық 21/1, здание государственного казенного коммунального предприятия "Дом культуры, физической культуры и спорта Актогайского района" сельский клуб село Жанатап;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село Жанатап Муткеновского сельского округа.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155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 избирательного участка: село Жанабет, улица Мектеп 15, здание государственного казенного коммунального предприятия "Дом культуры, физической культуры и спорта Актогайского района" сельский клуб село Жанабет;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село Жанабет Муткеновского сельского округа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156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 избирательного участка: село Абжан, улица Мектеп 7, здание государственного казенного коммунального предприятия "Дом культуры, физической культуры и спорта Актогайского района" сельский клуб село Абжан;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село Абжан Муткеновского сельского округа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157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 избирательного участка: село Ауельбек, улица Бейбітшілік 9а, здание государственного казенного коммунального предприятия "Дом культуры, физической культуры и спорта Актогайского района" сельский клуб село Ауельбек;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село Ауельбек Караобинского сельского округа.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158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 избирательного участка: село Отес, улица Орталык 8а, здание государственного казенного коммунального предприятия "Дом культуры, физической культуры и спорта Актогайского района" сельский клуб село Отес;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село Отес Караобинского сельского округа.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159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 избирательного участка: село Харьковка, улица Советова 15, здание государственного казенного коммунального предприятия "Дом культуры, физической культуры и спорта Актогайского района" сельский клуб село Харьковка;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сел Харьковка, Карабузау Актогайского сельского округа.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161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 избирательного участка: село Баскамыс, улица 1 Мая 7, здание государственного казенного коммунального предприятия "Дом культуры, физической культуры и спорта Актогайского района" сельский клуб село Баскамыс;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села Баскамыс, Каракога сельского округа Ақжол.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163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 избирательного участка: село Шолаксор, улица Мира 1, здание государственного казенного коммунального предприятия "Дом культуры, физической культуры и спорта Актогайского района" сельский Дом культуры село Шолаксор;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село Шолаксор Жалаулинского сельского округа.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164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 избирательного участка: село Жалаулы, улица Абая 22, здание государственного казенного коммунального предприятия "Дом культуры, физической культуры и спорта Актогайского района" сельский клуб село Жалаулы;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село Жалаулы Жалаулинского сельского округа.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165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 избирательного участка: село Балтасап, улица Жеңіс 15, здание государственного казенного коммунального предприятия "Дом культуры, физической культуры и спорта Актогайского района" сельский клуб село Балтасап;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села Балтасап, Карасу Жалаулинского сельского округа.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167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 избирательного участка: село Актогай, улица Кабылбека Алина 97, здание государственного учреждения "Отдел реального сектора экономики Актогайского района";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улицы Ертис 1-100, Кабылбека Алина 1-19, 21-94, 96, 98, 100, 102, Абая 1-30, 32, 34-50, 52-58, 61-65, 68, 70, 74, 78, 80, 82, 84, 86, 88, 90, 92, 94, Махмета Каирбаева 1- 47, 49-54, 56, 58, 60, 62, 64, 66, 68, 70, 72, 74, 76, 78, 80, 86, 88, 92; переулки Естая 1-8, 10-31, 33, 35, 37, 39, Павла Дубового 1-12, Школьный 1-15, Победы 1, 2, 3, 4, 5, 6, Коммунальный 1, 4, Исы Байзакова 1, 2, 4, 5, 7.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168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 избирательного участка: село Актогай, Микрорайон 28, здание коммунального государственного учреждения "Общеобразовательная средняя школа имени Абая Актогайского района" Павлодарской области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Микрорайон 1-131.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