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690067" w14:textId="569006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мест для массового отдыха, туризма и спорта на водных объектах и водохозяйственных сооружениях Мангистауской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Мангистауской области от 31 июля 2019 года № 171. Зарегистрировано Департаментом юстиции Мангистауской области 27 августа 2019 года № 3979.</w:t>
      </w:r>
    </w:p>
    <w:p>
      <w:pPr>
        <w:spacing w:after="0"/>
        <w:ind w:left="0"/>
        <w:jc w:val="both"/>
      </w:pPr>
      <w:bookmarkStart w:name="z0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>статьи 94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 от 9 июля 2003 года 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19 января 2015 года № 34 "Об утверждении Правил безопасности на водоемах" (зарегистрирован в Реестре государственной регистрации нормативных правовых актов за № 10335), акимат Мангистауской области ПОСТАНОВЛЯЕТ:</w:t>
      </w:r>
    </w:p>
    <w:bookmarkEnd w:id="0"/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места для массового отдыха, туризма и спорта на водных объектах и водохозяйственных сооружениях Мангистауской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природных ресурсов и регулирования природопользования Мангистауской области" (Кусбеков Д.Т.) обеспечить государственную регистрацию настоящего постановления в органах юстиции, его официальное опубликование в Эталонном контрольном банке нормативных правовых актов Республики Казахстан и средствах массовой информации, размещение на интернет-ресурсе акимата Мангистауской области.</w:t>
      </w:r>
    </w:p>
    <w:bookmarkEnd w:id="2"/>
    <w:bookmarkStart w:name="z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заместителя акима Мангистауской области Сакеева Р.К.</w:t>
      </w:r>
    </w:p>
    <w:bookmarkEnd w:id="3"/>
    <w:bookmarkStart w:name="z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Мангистауской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С.Трумов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постановлению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акимата Мангистауской области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июля 2019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171</w:t>
            </w:r>
          </w:p>
        </w:tc>
      </w:tr>
    </w:tbl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массового отдыха, туризма и спорта на водных объектах и водохозяйственных сооружениях Мангистауской области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- в редакции постановления акимата Мангистауской области от 25.02.2025 </w:t>
      </w:r>
      <w:r>
        <w:rPr>
          <w:rFonts w:ascii="Times New Roman"/>
          <w:b w:val="false"/>
          <w:i w:val="false"/>
          <w:color w:val="ff0000"/>
          <w:sz w:val="28"/>
        </w:rPr>
        <w:t>№ 59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постановлением акимата Мангистауской области от 26.06.2026 </w:t>
      </w:r>
      <w:r>
        <w:rPr>
          <w:rFonts w:ascii="Times New Roman"/>
          <w:b w:val="false"/>
          <w:i w:val="false"/>
          <w:color w:val="ff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массового отдыха, туризма и спорта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Актау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 "Фламинго"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Актау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исключено - постановлением акимата Мангистауской области от 26.06.2026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99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исключено - постановлением акимата Мангистауской области от 26.06.2026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99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 "Достар"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Актау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 "GUNA"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Актау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 "Серебрянные пески"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Актау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 "Stigl"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Актау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 "Комарова"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Актау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 "Монтажник"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Актау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 "Blue Marine"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Актау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исключено - постановлением акимата Мангистауской области от 26.06.2026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99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исключено - постановлением акимата Мангистауской области от 26.06.2026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99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исключено - постановлением акимата Мангистауской области от 26.06.2026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99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 "Tree of life"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Актау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исключено - постановлением акимата Мангистауской области от 26.06.2026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99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 "Бриз"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Актау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 гостиницы "Rixos Water World Aktau"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Актау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 "Aquamarine"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Актау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исключено - постановлением акимата Мангистауской области от 26.06.2026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99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исключено - постановлением акимата Мангистауской области от 26.06.2026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99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исключено - постановлением акимата Мангистауской области от 26.06.2026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99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пляж "Солдатский"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Актау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пляж справа от яхт-клуба "Бриз" в 4а микрорайоне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Актау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пляж слева от яхт-клуба "Бриз" в 1 микрорайоне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Актау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 в 10 метрах перед жилым комплексом "Шевченко" в 7 а микрорайоне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Актау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Жанаозен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 "Кендирли"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Кендирли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пляж "Самал"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Кендирли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Тупкараганский район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пляж в 4-5 кварталах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Акшукур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пляж на территории улицы А. Жакауова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Сайын Шапагатов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пляж на территории улицы Д. Бердибекова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Кызылозен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 в 150 метрах от гостиницы "Акку"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Форт-Шевченко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пляж возле гостиницы "Шағала"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Баутино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 в 2 метрах слева от товарищества с ограниченной ответственностью "САГА АТАШ"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Баутино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 "Caspy life Family resort"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Сайын Шапагатов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исключено - постановлением акимата Мангистауской области от 26.06.2026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99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 "K27"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Сайын Шапагатов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исключено - постановлением акимата Мангистауской области от 26.06.2026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99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Каракиянский район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 в 100 метрах слева от товарищества с ограниченной ответственностью "Ерсай"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Курык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пляж в 70 метрах слева от территории республиканского государственного учреждения "Оперативно-спасательный отряд Департамента по чрезвычайным ситуациям Мангистауской области Министерства по чрезвычайным ситуациям Республики Казахстан (город Актау)"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Курык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пляж "Темиртас"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Курык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пляж "Шагала"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Курык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исключено - постановлением акимата Мангистауской области от 26.06.2026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99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пляж "Геофизик"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Курык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исключено - постановлением акимата Мангистауской области от 26.06.2026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99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исключено - постановлением акимата Мангистауской области от 26.06.2026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99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десяти календарных дней после дня его первого официального опубликования).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