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193d6a" w14:textId="e193d6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 на территории Железинского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Железинского района Павлодарской области от 16 мая 2019 года № 158/5. Зарегистрировано Департаментом юстиции Павлодарской области 17 мая 2019 года № 6370.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постановления акимата Железинского района Павлодарской области от 02.07.2026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168/7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пунктами 4 и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от 23 января 2001 года "О местном государственном управлении и самоуправлении в Республике Казахстан", подпунктом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Закона Республики Казахстан от 6 апреля 2016 года "О правовых актах", акимат Железинского района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Определить совместно с Железинской районной территориальной избирательной комиссией места для размещения агитационных печатных материалов для всех кандидатов на территории Железинского района согласно приложению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акимата Железинского района Павлодарской области от 02.07.2026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168/7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2. Исключен в соответствии с постановлением акимата Железинского района Павлодарской области от 02.07.2026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168/7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Железинского района от 2 декабря 2011 года № 411/11 "Об определении мест для размещения агитационных печатных материалов и помещений для встреч с избирателями" (зарегистрированное в Реестре государственной регистрации нормативных правовых актов за № 12-6-127, опубликованное 16 декабря 2011 года в районной газете "Родные просторы").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Железинского района от 26 февраля 2013 года № 70/3 "О внесении изменений в постановление акимата Железинского района от 2 декабря 2011 года № 411/11 "Об определении мест для размещения агитационных печатных материалов и помещений для встреч с избирателями" (зарегистрированное в Реестре государственной регистрации нормативных правовых актов за № 3481, опубликованное 21 марта 2013 года в районных газетах "Туған өлке" и "Родные просторы").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постановления возложить на руководителя аппарата акима Железинского района.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Кашкиров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Железинской районной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территориальной избирательной комиссии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Беркало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"16" мая 2019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"16" мая 2019 года № 158/5</w:t>
            </w:r>
          </w:p>
        </w:tc>
      </w:tr>
    </w:tbl>
    <w:bookmarkStart w:name="z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Места для размещения агитационных печатных материалов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акимата Железинского района Павлодарской области от 02.07.2026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168/7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агитационных печатных материалов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стендов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Алаколь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Целинная, 10, стенд у здания сельского Дома культуры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Алии Молдагуловой, 9, 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ТОО КХ "Пахарь"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Башмачное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переулок Совхозный, 2, стенд у здания сельского Дома культуры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21, стенд у здания сельской врачебной амбулатории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Кузьмино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Бейбітшілік, 28, 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Береговое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Береговая, 29, 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Абай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Абая, 14, 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Валиханово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Валиханова, 8, стенд у здания сельского Дома культуры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Железнодорожников, 2, стенд возле магазина ИП "Асылова"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Веселая роща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9, стенд у здания сельского Дома культуры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Ленина, 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возле магазина "Махаббат"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Дюсеке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Степная, 11/1, 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жилого дома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Славяновка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Дунаева, 7, 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Жанаберлык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Центральная, 14/1, 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жилого дома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Енбекши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28-а, стенд у здания сельского Дома культуры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Шевченко, 6, 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акимата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Железинка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Тәуелсіздік, 59, стенд у здания районного Дома культуры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Лермонтова, стенд около территории рынка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Квиткова, 11, стенд у автобусной остановки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Сатпаева, 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входа в сквер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Лихачева, стенд у автобусной остановки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Космонавтов 2, стенд у здания Народного банка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Жеңіс 97, стенд у здания общеобразовательной средней школы №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Аққайың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стенд у здания сельского клуба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Захаровка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Ленина, стенд у здания сельского клуба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Моисеевка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50 лет Октября, 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Пятерыжск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Целинная, 1, 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Церковное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Ленина, 29, стенд у здания сельского Дома культуры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Мира, 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возле магазина "Береке"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Жаңа жұлдыз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Юбилейная, 21, стенд у здания сельского Дома культуры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Центральная, 49, 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Центральная, 43/1, стенд возле магазина "Ағайын"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Ескара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Талапкерская, 6 а, стенд у задания сельского клуба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Екишок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Бірлік, 12, 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Михайловка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Суворова, 19, стенд у здания сельского Дома культуры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50 лет ВЛКСМ, 15, стенд возле магазина "Натали"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Петропавловка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Степная, 1, 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Красновка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Кирова, 16, стенд у здания жилого дома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Мынкуль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Элеваторная, 1, 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Д. Кунаева, 10, стенд у здания сельского Дома культуры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Лесное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Дружбы, 1, стенд у здания сельского Дома культуры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Лесная, 4/1, стенд возле магазина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Крупское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Астана, 23, 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Раздельное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Раздельная, 40, 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Прииртышск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Ленина, 27, стенд у здания сельского Дома культуры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Ленина, 22 А, 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возле магазина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Урлютюб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Центральная, 3, стенд у здания медицинского пункта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Спортивная, 15, 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Спортивная, 19, 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сельского клуба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Жолтаптык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Кооперативная, 17, 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у здания школы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"16" мая 2019 года № 158/5</w:t>
            </w:r>
          </w:p>
        </w:tc>
      </w:tr>
    </w:tbl>
    <w:bookmarkStart w:name="z1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Помещения для проведения встреч с избирателями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исключено в соответствии с постановлением акимата Железинского района Павлодарской области от 02.07.2026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168/7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