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3f0f29" w14:textId="d3f0f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района Аққулы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Аққулы Павлодарской области от 3 мая 2019 года № 1-03/74. Зарегистрировано Департаментом юстиции Павлодарской области 3 мая 2019 года № 6334.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акимата района Аққулы Павлодарской области от 22.09.2022 </w:t>
      </w:r>
      <w:r>
        <w:rPr>
          <w:rFonts w:ascii="Times New Roman"/>
          <w:b w:val="false"/>
          <w:i w:val="false"/>
          <w:color w:val="ff0000"/>
          <w:sz w:val="28"/>
        </w:rPr>
        <w:t>№ 1-03/255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4 и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Республики Казахстан от 6 апреля 2016 года "О правовых актах", акимат района Аққулы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совместно с территориальной избирательной комиссией района Аққулы места для размещения агитационных печатных материалов для всех кандидатов на территории района Аққулы согласно приложению,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акимата района Аққулы Павлодарской области от 22.09.2022 </w:t>
      </w:r>
      <w:r>
        <w:rPr>
          <w:rFonts w:ascii="Times New Roman"/>
          <w:b w:val="false"/>
          <w:i w:val="false"/>
          <w:color w:val="000000"/>
          <w:sz w:val="28"/>
        </w:rPr>
        <w:t>№ 1-03/255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2. Исключен - постановлением акимата района Аққулы Павлодарской области от 22.09.2022 </w:t>
      </w:r>
      <w:r>
        <w:rPr>
          <w:rFonts w:ascii="Times New Roman"/>
          <w:b w:val="false"/>
          <w:i w:val="false"/>
          <w:color w:val="000000"/>
          <w:sz w:val="28"/>
        </w:rPr>
        <w:t>№ 1-03/255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Лебяжинского района от 21 апреля 2014 года № 136/4 "Об определении мест для размещения агитационных печатных материалов и предоставлении кандидатам помещений для встреч с избирателями" (зарегистрированное в Реестре государственной регистрации нормативных правовых актов за № 3773, опубликованное 6 мая 2014 года в информационно - правовой системе "Әділет").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аппарата акима района Аққулы Кобайдарова Т. Т.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Балгабаев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территориальной избирательной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комиссии района Аққулы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Калиева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"3" мая 2019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Аққулы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"3" мая 2019 года № 1-03/74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Места  для размещения агитационных печатных материалов для всех кандидатов на территории района Аққулы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района Аққулы Павлодарской области от 01.06.2026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1-01/108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Месторасположение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Аққулы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Аққулы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предприятия на праве хозяйственного ведения "Больница района Аққулы", управления здравоохранения Павлодарской области, акимата Павлодарской области по улице Амангельды, здание 84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"Централизованная библиотечная система района Аққулы" по улице Абылкайыра Баймолдина,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"Отдел занятости и социальных программ района Аққулы" по улице Амангельды, здание 84А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районного узла почтовой связи Аққулы Павлодарского областного филиала АО "Казпочта" по улице Амангельды, здание 69В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"Жалгас" по улице Ташимова, здание 92А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"Ертіс 2" по улице Амангельды, строение 101А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"Нұр" по улице Жамбыла, строение 44А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филиала некоммерческого акционерного общества "Государственная корпорация "Правительство для граждан" по Павлодарской области отдел района Аққулы по улице Ташимова, здание 114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государственного учреждения "Аппарат акима Жамбылского сельского округа района Аққулы" по улице Бейбітшілік, здание 15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казенного предприятия "Ясли-сад "Күншуақ" отдела образования района Аққулы, управления образования Павлодарской области по улице Тәуелсіздік,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"Жамбылская средняя общеобразовательная школа" отдела образования района Аққулы, управления образования Павлодарской области по улице Тәуелсіздік, здание 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Бірлік, здание 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Желтоқсан, здание 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Майкарагайский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Майкарагай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Мухтара Ауэзова, здание 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"Майкарагайская средняя общеобразовательная школа" отдела образования района Аққулы, управления образования Павлодарской области по улице Жабаева, здание 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"Адиль" по улице Жабаева, здание 7, нежилое помещение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детской площадки по улице Амангельды, сооружение 9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Мергалым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"Средняя общеобразовательная школа имени Бекмурата Уахатова" отдела образования района Аққулы, управления образования Павлодарской области по улице Каирбаева,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Уахатова, здание 38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"Еламан" по улице Уахатова, строение 18А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Кызылагашский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Бескарагай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медицинского пункта коммунального государственного предприятия на праве хозяйственного ведения "Больница района Аққулы", управления здравоохранения Павлодарской области, акимата Павлодарской области по улице Жанпеиса Сыздыкова, строение 13А.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"Казбек" по улице Аипа Кусаинова, строение 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офиса по улице Аипа Кусаинова, здание 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Шарбактинский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Шарбакты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Әбуғали Сәлменов, здание 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врачебной амбулатории государственного предприятия на праве хозяйственного ведения "Больница района Аққулы" управления здравоохранения Павлодарской области, акимата Павлодарской области по улице Бейбітшілік, здание 16А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казенного предприятия "Ясли-сад "Қызғалдақ" отдела образования района Аққулы управления образования Павлодарской области, по улице Сакена Сейфуллина, здание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Тосагаш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Тәуелсіздік, здание 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Жабаглы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Ынтымақ, здание 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Қарақала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Қарақала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Шайхисляма Оспанова, здание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сельского округа Қарақала района Аққулы", по улице Каримжан Апсаликова, здание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врачебной амбулатории коммунального государственного предприятия на праве хозяйственного ведения "Больница района Аққулы", управления здравоохранения Павлодарской области, акимата Павлодарской области по улице Каримжан Апсаликова, строение 2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Шамши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Амергалиев Толен, здание 15А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Шабар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Куляй Шарбакпаевой, здание 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Ямышевский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Ямышево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Ямышевского сельского округа района Аққулы" по улице Мира,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Абая, здание 38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детской площадки по улице Мира, сооружение 17Б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Тлектес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Уакапа Сыздыкова,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Кызылкогам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"Средняя общеобразовательная школа имени Садуакаса Сатыбалдина" отдела образования района Аққулы, управления образования Павлодарской области по улице Уайхана Муликбаева, здание 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Баймульдинский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имени Абылхаира Баймульдина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Маяковского, здание 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Баймульдинского сельского округа района Аққулы" по улице Баймульдина, здание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"Средняя общеобразовательная школа имени Абулкаира Баймульдина" отдела образования района Аққулы, управления образования Павлодарской области по улице Маяковского,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Такир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Лермонтова, здание 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Малыбайский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Малыбай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Малыбайского сельского округа района Аққулы" по улице Бейбітшілік, здание 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автобусной остановки напротив здания коммунального государственного учреждения "Малыбайская основная общеобразовательная школа" отдела образования района Аққулы, управления образования Павлодарской области по улице Байтерек, здание 1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Казантай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"Казантайская основная общеобразовательная школа" отдела образования района Аққулы, управления образования Павлодарской области по улице Еңбекші,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медицинского пункта коммунального государственного предприятия на праве хозяйственного ведения "Больница района Аққулы" управления здравоохранения Павлодарской области, акимата Павлодарской области по улице Бірлік, здание 10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"Казынская основная общеобразовательная школа" отдела образования района Аққулы, управления образования Павлодарской области по улице Желтоксан,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Желтоқсан, здание 2А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Бескарагайского филиала республиканского государственного учреждения "Государственный лесной природный резерват "Ертiс орманы" Комитета лесного и животного мира Министерства экологии и природных ресурсов Республики Казахстан" по улице Ләззат Асанова, здание 1А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"Шакинская средняя общеобразовательная школа" отдела образования района Аққулы, управления образования Павлодарской области по улице Абая,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Шоктал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медицинского пункта коммунального государственного предприятия на праве хозяйственного ведения "Больница района Аққулы" управления здравоохранения Павлодарской области, акимата Павлодарской области по улице Кабдылказы Айткалиева, здание 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Аққулы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"3" мая 2019 года № 1-03/74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 для проведения встреч с избирателями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исключено постановлением акимата района Аққулы Павлодарской области от 22.09.2022 </w:t>
      </w:r>
      <w:r>
        <w:rPr>
          <w:rFonts w:ascii="Times New Roman"/>
          <w:b w:val="false"/>
          <w:i w:val="false"/>
          <w:color w:val="ff0000"/>
          <w:sz w:val="28"/>
        </w:rPr>
        <w:t>№ 1-03/255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