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6067db4" w14:textId="6067db4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определении мест для размещения агитационных печатных материалов для всех кандидатов на территории района Аққулы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района Аққулы Павлодарской области от 3 мая 2019 года № 1-03/74. Зарегистрировано Департаментом юстиции Павлодарской области 3 мая 2019 года № 6334.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Заголовок - в редакции постановления акимата района Аққулы Павлодарской области от 22.09.2022 </w:t>
      </w:r>
      <w:r>
        <w:rPr>
          <w:rFonts w:ascii="Times New Roman"/>
          <w:b w:val="false"/>
          <w:i w:val="false"/>
          <w:color w:val="ff0000"/>
          <w:sz w:val="28"/>
        </w:rPr>
        <w:t>№ 1-03/255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пунктами 4 и 6 </w:t>
      </w:r>
      <w:r>
        <w:rPr>
          <w:rFonts w:ascii="Times New Roman"/>
          <w:b w:val="false"/>
          <w:i w:val="false"/>
          <w:color w:val="000000"/>
          <w:sz w:val="28"/>
        </w:rPr>
        <w:t>статьи 28</w:t>
      </w:r>
      <w:r>
        <w:rPr>
          <w:rFonts w:ascii="Times New Roman"/>
          <w:b w:val="false"/>
          <w:i w:val="false"/>
          <w:color w:val="000000"/>
          <w:sz w:val="28"/>
        </w:rPr>
        <w:t xml:space="preserve"> Конституционного Закона Республики Казахстан от 28 сентября 1995 года "О выборах в Республике Казахстан",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31 Закона Республики Казахстан от 23 января 2001 года "О местном государственном управлении и самоуправлении в Республике Казахстан", подпунктом 4) </w:t>
      </w:r>
      <w:r>
        <w:rPr>
          <w:rFonts w:ascii="Times New Roman"/>
          <w:b w:val="false"/>
          <w:i w:val="false"/>
          <w:color w:val="000000"/>
          <w:sz w:val="28"/>
        </w:rPr>
        <w:t>пункта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46 Закона Республики Казахстан от 6 апреля 2016 года "О правовых актах", акимат района Аққулы </w:t>
      </w:r>
      <w:r>
        <w:rPr>
          <w:rFonts w:ascii="Times New Roman"/>
          <w:b/>
          <w:i w:val="false"/>
          <w:color w:val="000000"/>
          <w:sz w:val="28"/>
        </w:rPr>
        <w:t>ПОСТАНОВЛЯЕТ:</w:t>
      </w:r>
    </w:p>
    <w:bookmarkEnd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Определить совместно с территориальной избирательной комиссией района Аққулы места для размещения агитационных печатных материалов для всех кандидатов на территории района Аққулы согласно приложению, к настоящему постановлению.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постановления акимата района Аққулы Павлодарской области от 22.09.2022 </w:t>
      </w:r>
      <w:r>
        <w:rPr>
          <w:rFonts w:ascii="Times New Roman"/>
          <w:b w:val="false"/>
          <w:i w:val="false"/>
          <w:color w:val="000000"/>
          <w:sz w:val="28"/>
        </w:rPr>
        <w:t>№ 1-03/255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2. Исключен - постановлением акимата района Аққулы Павлодарской области от 22.09.2022 </w:t>
      </w:r>
      <w:r>
        <w:rPr>
          <w:rFonts w:ascii="Times New Roman"/>
          <w:b w:val="false"/>
          <w:i w:val="false"/>
          <w:color w:val="000000"/>
          <w:sz w:val="28"/>
        </w:rPr>
        <w:t>№ 1-03/255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Признать утратившим силу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акимата Лебяжинского района от 21 апреля 2014 года № 136/4 "Об определении мест для размещения агитационных печатных материалов и предоставлении кандидатам помещений для встреч с избирателями" (зарегистрированное в Реестре государственной регистрации нормативных правовых актов за № 3773, опубликованное 6 мая 2014 года в информационно - правовой системе "Әділет").</w:t>
      </w:r>
    </w:p>
    <w:bookmarkEnd w:id="1"/>
    <w:bookmarkStart w:name="z5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Контроль за исполнением настоящего постановления возложить на руководителя аппарата акима района Аққулы Кобайдарова Т. Т.</w:t>
      </w:r>
    </w:p>
    <w:bookmarkEnd w:id="2"/>
    <w:bookmarkStart w:name="z6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Настоящее постановление вводится в действие со дня его первого официального опубликования.</w:t>
      </w:r>
    </w:p>
    <w:bookmarkEnd w:id="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Аким района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А. Балгабаев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"СОГЛАСОВАНО"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Председатель территориальной избирательной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комиссии района Аққулы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Г. Калиева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"3" мая 2019 года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постановлению акимата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района Аққулы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"3" мая 2019 года № 1-03/74</w:t>
            </w:r>
          </w:p>
        </w:tc>
      </w:tr>
    </w:tbl>
    <w:bookmarkStart w:name="z8" w:id="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</w:t>
      </w:r>
      <w:r>
        <w:rPr>
          <w:rFonts w:ascii="Times New Roman"/>
          <w:b/>
          <w:i w:val="false"/>
          <w:color w:val="000000"/>
        </w:rPr>
        <w:t>Места  для размещения агитационных печатных материалов для всех кандидатов на территории района Аққулы</w:t>
      </w:r>
    </w:p>
    <w:bookmarkEnd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1 - в редакции постановления акимата района Аққулы Павлодарской области от 01.06.2026 </w:t>
      </w:r>
      <w:r>
        <w:rPr>
          <w:rFonts w:ascii="Times New Roman"/>
          <w:b w:val="false"/>
          <w:i w:val="false"/>
          <w:color w:val="ff0000"/>
          <w:sz w:val="28"/>
        </w:rPr>
        <w:t xml:space="preserve">№ 1-01/108 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 п/п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4" w:id="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  <w:bookmarkEnd w:id="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 населенного пункта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Месторасположение 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 Аққулы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Аққулы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предприятия на праве хозяйственного ведения "Больница района Аққулы", управления здравоохранения Павлодарской области, акимата Павлодарской области по улице Амангельды, здание 84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"Централизованная библиотечная система района Аққулы" по улице Абылкайыра Баймолдина, здание 6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государственного учреждения "Отдел занятости и социальных программ района Аққулы" по улице Амангельды, здание 84А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районного узла почтовой связи Аққулы Павлодарского областного филиала АО "Казпочта" по улице Амангельды, здание 69В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магазина "Жалгас" по улице Ташимова, здание 92А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магазина "Ертіс 2" по улице Амангельды, строение 101А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магазина "Нұр" по улице Жамбыла, строение 44А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филиала некоммерческого акционерного общества "Государственная корпорация "Правительство для граждан" по Павлодарской области отдел района Аққулы по улице Ташимова, здание 114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Жамбылский сельский округ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Жамбыл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Возле здания государственного учреждения "Аппарат акима Жамбылского сельского округа района Аққулы" по улице Бейбітшілік, здание 15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казенного предприятия "Ясли-сад "Күншуақ" отдела образования района Аққулы, управления образования Павлодарской области по улице Тәуелсіздік, здание 6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"Жамбылская средняя общеобразовательная школа" отдела образования района Аққулы, управления образования Павлодарской области по улице Тәуелсіздік, здание 7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Жанатан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Бірлік, здание 13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Айтей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Желтоқсан, здание 51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Майкарагайский сельский округ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Майкарагай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дома культуры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Мухтара Ауэзова, здание 8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"Майкарагайская средняя общеобразовательная школа" отдела образования района Аққулы, управления образования Павлодарской области по улице Жабаева, здание 5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магазина "Адиль" по улице Жабаева, здание 7, нежилое помещение 2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Возле детской площадки по улице Амангельды, сооружение 9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Мергалым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"Средняя общеобразовательная школа имени Бекмурата Уахатова" отдела образования района Аққулы, управления образования Павлодарской области по улице Каирбаева, здание 1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Уахатова, здание 38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магазина "Еламан" по улице Уахатова, строение 18А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Кызылагашский сельский округ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Бескарагай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Возле здания медицинского пункта коммунального государственного предприятия на праве хозяйственного ведения "Больница района Аққулы", управления здравоохранения Павлодарской области, акимата Павлодарской области по улице Жанпеиса Сыздыкова, строение 13А.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магазина "Казбек" по улице Аипа Кусаинова, строение 54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офиса по улице Аипа Кусаинова, здание 21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Шарбактинский сельский округ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Шарбакты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Әбуғали Сәлменов, здание 24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врачебной амбулатории государственного предприятия на праве хозяйственного ведения "Больница района Аққулы" управления здравоохранения Павлодарской области, акимата Павлодарской области по улице Бейбітшілік, здание 16А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казенного предприятия "Ясли-сад "Қызғалдақ" отдела образования района Аққулы управления образования Павлодарской области, по улице Сакена Сейфуллина, здание 2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Тосагаш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Тәуелсіздік, здание 4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Жабаглы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Ынтымақ, здание 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 Қарақала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Қарақала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дома культуры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Шайхисляма Оспанова, здание 2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государственного учреждения "Аппарат акима сельского округа Қарақала района Аққулы", по улице Каримжан Апсаликова, здание 3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Возле здания врачебной амбулатории коммунального государственного предприятия на праве хозяйственного ведения "Больница района Аққулы", управления здравоохранения Павлодарской области, акимата Павлодарской области по улице Каримжан Апсаликова, строение 2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Шамши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Амергалиев Толен, здание 15А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Шабар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Куляй Шарбакпаевой, здание 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Ямышевский сельский округ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Ямышево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государственного учреждения "Аппарат акима Ямышевского сельского округа района Аққулы" по улице Мира, здание 1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дома культуры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Абая, здание 38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детской площадки по улице Мира, сооружение 17Б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Тлектес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Уакапа Сыздыкова, здание 1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Кызылкогам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"Средняя общеобразовательная школа имени Садуакаса Сатыбалдина" отдела образования района Аққулы, управления образования Павлодарской области по улице Уайхана Муликбаева, здание 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Баймульдинский сельский округ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имени Абылхаира Баймульдина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Маяковского, здание 5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государственного учреждения "Аппарат акима Баймульдинского сельского округа района Аққулы" по улице Баймульдина, здание 2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"Средняя общеобразовательная школа имени Абулкаира Баймульдина" отдела образования района Аққулы, управления образования Павлодарской области по улице Маяковского, здание 6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Такир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клуба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Лермонтова, здание 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Малыбайский сельский округ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Малыбай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государственного учреждения "Аппарат акима Малыбайского сельского округа района Аққулы" по улице Бейбітшілік, здание 13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Возле автобусной остановки напротив здания коммунального государственного учреждения "Малыбайская основная общеобразовательная школа" отдела образования района Аққулы, управления образования Павлодарской области по улице Байтерек, здание 1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Казантай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"Казантайская основная общеобразовательная школа" отдела образования района Аққулы, управления образования Павлодарской области по улице Еңбекші, здание 6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Возле здания медицинского пункта коммунального государственного предприятия на праве хозяйственного ведения "Больница района Аққулы" управления здравоохранения Павлодарской области, акимата Павлодарской области по улице Бірлік, здание 10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Казы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"Казынская основная общеобразовательная школа" отдела образования района Аққулы, управления образования Павлодарской области по улице Желтоксан, здание 1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сельского дома культуры государственного казенного коммунального предприятия "Районный центр народного творчества и культурно-досуговой деятельности" отдела культуры, физической культуры и спорта района Аққулы, акимата района Аққулы по улице Желтоқсан, здание 2А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Шакинский сельский округ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Шака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Бескарагайского филиала республиканского государственного учреждения "Государственный лесной природный резерват "Ертiс орманы" Комитета лесного и животного мира Министерства экологии и природных ресурсов Республики Казахстан" по улице Ләззат Асанова, здание 1А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коммунального государственного учреждения "Шакинская средняя общеобразовательная школа" отдела образования района Аққулы, управления образования Павлодарской области по улице Абая, здание 1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Шоктал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Возле здания медицинского пункта коммунального государственного предприятия на праве хозяйственного ведения "Больница района Аққулы" управления здравоохранения Павлодарской области, акимата Павлодарской области по улице Кабдылказы Айткалиева, здание 20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постановлению акимата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района Аққулы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"3" мая 2019 года № 1-03/74</w:t>
            </w:r>
          </w:p>
        </w:tc>
      </w:tr>
    </w:tbl>
    <w:bookmarkStart w:name="z10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Помещения для проведения встреч с избирателями</w:t>
      </w:r>
    </w:p>
    <w:bookmarkEnd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2 - исключено постановлением акимата района Аққулы Павлодарской области от 22.09.2022 </w:t>
      </w:r>
      <w:r>
        <w:rPr>
          <w:rFonts w:ascii="Times New Roman"/>
          <w:b w:val="false"/>
          <w:i w:val="false"/>
          <w:color w:val="ff0000"/>
          <w:sz w:val="28"/>
        </w:rPr>
        <w:t>№ 1-03/255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