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9dc15" w14:textId="069dc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17 марта 2020 года № 142. Зарегистрирован в Министерстве юстиции Республики Казахстан 26 марта 2020 года № 20169.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</w:t>
      </w:r>
      <w:r>
        <w:rPr>
          <w:rFonts w:ascii="Times New Roman"/>
          <w:b w:val="false"/>
          <w:i w:val="false"/>
          <w:color w:val="ff0000"/>
          <w:sz w:val="28"/>
        </w:rPr>
        <w:t xml:space="preserve">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1"/>
    <w:bookmarkStart w:name="z6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 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