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5778ac" w14:textId="15778a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"Утверждение маршрутов и расписания движений регулярных городских (сельских), пригородных и внутрирайонных автомобильных перевозок пассажиров и багажа"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индустрии и инфраструктурного развития Республики Казахстан от 29 апреля 2020 года № 251. Зарегистрирован в Министерстве юстиции Республики Казахстан 6 мая 2020 года № 20587.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и.о. Министра транспорта РК от 25.04.2026 </w:t>
      </w:r>
      <w:r>
        <w:rPr>
          <w:rFonts w:ascii="Times New Roman"/>
          <w:b w:val="false"/>
          <w:i w:val="false"/>
          <w:color w:val="00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"Утверждение маршрутов и расписания движений регулярных городских (сельских), пригородных и внутрирайонных автомобильных перевозок пассажиров и багажа".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29 июля 2019 года № 567 "Об утверждении стандарта государственной услуги "Утверждение маршрутов и расписания движений регулярных городских (сельских), пригородных и внутрирайонных автомобильных перевозок пассажиров и багажа"" (зарегистрирован в Реестре государственной регистрации нормативных правовых актов за № 19163, опубликован 7 августа 2019 года в Эталонном контрольном банке нормативных правовых актов Республики Казахстан в электронном виде).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транспорта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развитию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индустрии 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Ускенбаев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апреля 2020 года № 251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 "Утверждение маршрутов и расписания движений регулярных городских (сельских), пригородных и внутрирайонных автомобильных перевозок пассажиров и багажа"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"Утверждение маршрутов и расписания движений регулярных городских (сельских), пригородных и внутрирайонных автомобильных перевозок пассажиров и багажа"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- Закон) и определяют порядок оказания государственной услуги "Утверждение маршрутов и расписания движений регулярных городских (сельских), пригородных и внутрирайонных автомобильных перевозок пассажиров и багажа".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и.о. Министра транспорта РК от 25.04.2026 </w:t>
      </w:r>
      <w:r>
        <w:rPr>
          <w:rFonts w:ascii="Times New Roman"/>
          <w:b w:val="false"/>
          <w:i w:val="false"/>
          <w:color w:val="00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Правила распространяются на физических и юридических лиц, получивших свидетельство на право обслуживания маршрутов регулярных городских (сельских), пригородных, внутрирайонных, межрайонных (междугородных внутриобластных) автомобильных перевозок пассажиров и багажа и заключивших договора на организацию регулярных автомобильных перевозок пассажиров и багажа между перевозчиками и соответствующими местными исполнительными органами.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Основные понятия, используемые в Правилах: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расписание движения – документ (таблица, графическое отображение), содержащий сведения о месте и времени движения автобусов, микроавтобусов, троллейбусов по каждому остановочному пункту маршрута регулярных автомобильных перевозок пассажиров и багажа;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маршрут – установленный путь следования автобуса, микроавтобуса, троллейбуса между определенными начальными, промежуточными и конечными остановочными пунктами.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Государственная услуга "Утверждение маршрутов и расписания движений регулярных городских (сельских), пригородных и внутрирайонных автомобильных перевозок пассажиров и багажа" (далее - государственная услуга) оказывается местными исполнительными органами районов, городов областного значения областей, городов Астана, Алматы и Шымкент (далее - услугодатель). 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транспорта РК от 28.06.2024 </w:t>
      </w:r>
      <w:r>
        <w:rPr>
          <w:rFonts w:ascii="Times New Roman"/>
          <w:b w:val="false"/>
          <w:i w:val="false"/>
          <w:color w:val="000000"/>
          <w:sz w:val="28"/>
        </w:rPr>
        <w:t>№ 226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 "Утверждение маршрутов и расписания движений регулярных городских (сельских), пригородных и внутрирайонных автомобильных перевозок пассажиров и багажа"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Физические или юридические лица (далее – услугополучатель) для получения государственной услуги направляют услугодателю через веб-портал "цифрового правительства" (далее – портал) заявление на утверждение маршрутов и расписания движений регулярных городских (сельских), пригородных и внутрирайонных автомобильных перевозок пассажиров и багажа в форме электронного документа, удостоверенного электронной цифровой подписью (далее – ЭЦП) услугополучателя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заявление) и пакет документов по перечню, предусмотренному пунктом 9 Перечня основных требований к оказанию государственной услуги "Утверждение маршрутов и расписания движений регулярных городских (сельских), пригородных и внутрирайонных автомобильных перевозок пассажиров и багажа"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Перечень).</w:t>
      </w:r>
    </w:p>
    <w:bookmarkEnd w:id="18"/>
    <w:bookmarkStart w:name="z11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 изложены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9"/>
    <w:bookmarkStart w:name="z11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государственной услуги через портал, заявление в форме электронного документа, удостоверенного (подписанного) электронной цифровой подписью или удостоверенное одноразовым паролем, направляется через шлюз "цифрового правительства" в цифровую систему "Государственная база данных "Е-лицензирование" www.elicense.kz (далее – ГБД ЕЛ) в день приема документов.</w:t>
      </w:r>
    </w:p>
    <w:bookmarkEnd w:id="20"/>
    <w:bookmarkStart w:name="z11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в "личном кабинете" ГБД ЕЛ услугополучателя отображается статус о принятии заявления для оказания государственной услуги с указанием даты получения результата государственной услуги.</w:t>
      </w:r>
    </w:p>
    <w:bookmarkEnd w:id="21"/>
    <w:bookmarkStart w:name="z11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Обработка заявления осуществляется услугодателем с момента поступления заявления в ГБД ЕЛ.</w:t>
      </w:r>
    </w:p>
    <w:bookmarkEnd w:id="22"/>
    <w:bookmarkStart w:name="z11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bookmarkEnd w:id="23"/>
    <w:bookmarkStart w:name="z11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документов, удостоверяющих личность, справки о государственной регистрации (перерегистрации) юридического лица, о государственной регистрации индивидуального предпринимателя, услугодатель получает из соответствующих государственных цифровых систем через шлюз "цифрового правительства".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–в редакции приказа Министра транспорта РК от 17.07.2026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Исключен приказом Министра индустрии и инфраструктурного развития РК от 08.04.2021 </w:t>
      </w:r>
      <w:r>
        <w:rPr>
          <w:rFonts w:ascii="Times New Roman"/>
          <w:b w:val="false"/>
          <w:i w:val="false"/>
          <w:color w:val="000000"/>
          <w:sz w:val="28"/>
        </w:rPr>
        <w:t>№ 159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Срок рассмотрения документов и выдача результата оказания государственной услуги составляет 4 (четыре) рабочих дня со дня их поступления.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индустрии и инфраструктурного развития РК от 08.04.2021 </w:t>
      </w:r>
      <w:r>
        <w:rPr>
          <w:rFonts w:ascii="Times New Roman"/>
          <w:b w:val="false"/>
          <w:i w:val="false"/>
          <w:color w:val="000000"/>
          <w:sz w:val="28"/>
        </w:rPr>
        <w:t>№ 159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7-1. При поступлении от услугополучателя заявления и пакета документов, согласно перечню, предусмотренному пунктом 9 Перечня, исполнитель канцелярии услугодателя направляет данное заявление и пакет документов для рассмотрения руководителю услугодателя либо лицу, исполняющему его обязанности, который определяет исполнителя услугодателя через курирующего заместителя руководителя и (или) руководителя структурного подразделения услугодателя.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услугодателя в течение 2 (двух) рабочих дней с момента регистрации документов, проверяет полноту представленного пакета документов, согласно перечню, предусмотренному пунктом 9 Перечня.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предоставлении услугополучателем неполного пакета документов согласно перечню, предусмотренному пунктом 9 Перечня, и (или) документов с истекшим сроком действия услугодатель отказывает в приеме заявления.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7-1 – в редакции приказа и.о. Министра транспорта РК от 25.04.2026 </w:t>
      </w:r>
      <w:r>
        <w:rPr>
          <w:rFonts w:ascii="Times New Roman"/>
          <w:b w:val="false"/>
          <w:i w:val="false"/>
          <w:color w:val="00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8. При предоставлении услугополучателем полного пакета документов, согласно перечню, предусмотренному пунктом 9 Перечня, исполнитель услугодателя в течение 3 (трех) рабочих дней рассматривает данный пакет документов на соответствие требованиям настоящих Правил и Правил перевозок пассажиров и багажа автомобильным транспортом,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26 марта 2015 года № 349 (зарегистрирован в Реестре государственной регистрации нормативных правовых актов под № 11550) (далее – Правила перевозок пассажиров и багажа).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соответствия заявления и представленного пакета документов, согласно перечню, предусмотренному Перечнем, требованиям настоящих Правил и Правил перевозок пассажиров и багажа, исполнитель услугодателя рассматривает условия планового интервала движения между автобусами дублирующих маршрутов составляющие по времени в соответствии с подпунктом 1) пункта 13 Правил перевозок пассажиров и багажа и руководствуется приоритетом связи между поселками, селами с районными центрами, и между районными центрами с областным центром и иными близлежащими городами областного значения.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соответствии представленного пакета документов, согласно перечню, предусмотренному пунктом 9 Перечня, требованиям настоящих Правил и Правил перевозок пассажиров и багажа, исполнитель услугодателя оформляет уведомление об утверждении маршрутов и расписания движений регулярных городских (сельских), пригородных и внутрирайонных автомобильных перевозок пассажиров и багажа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услугодателя направляет проект результата оказания государственной услуги руководителю услугодателя либо исполняющему его обязанности по согласованию с курирующим заместителем руководителя и (или) руководителем структурного подразделения услугодателя.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в "личный кабинет" услугополучателя в форме электронного документа, удостоверенного ЭЦП уполномоченного лица услугодателя либо лица, исполняющего его обязанности.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транспорта РК от 25.04.2026 </w:t>
      </w:r>
      <w:r>
        <w:rPr>
          <w:rFonts w:ascii="Times New Roman"/>
          <w:b w:val="false"/>
          <w:i w:val="false"/>
          <w:color w:val="00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8-1. При наличии оснований, для отказа в оказании государственной услуги предусмотренных в пункте 10 Перечня, исполнитель услугодателя оформляет мотивированный ответ об отказе в оказании государственной услуги способом направления уведомления об отказе в оказании государственной услуги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услугодателя направляет проект результата оказания государственной услуги руководителю услугодателя либо исполняющему его обязанности по согласованию с курирующим заместителем руководителя и (или) руководителем структурного подразделения услугодателя.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в "личный кабинет" ГБД ЕЛ услугополучателя в форме электронного документа, подписанного ЭЦП руководителя услугодателя либо лица, исполняющего его обязанности.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8-1 в соответствии с приказом Министра индустрии и инфраструктурного развития РК от 21.04.2022 </w:t>
      </w:r>
      <w:r>
        <w:rPr>
          <w:rFonts w:ascii="Times New Roman"/>
          <w:b w:val="false"/>
          <w:i w:val="false"/>
          <w:color w:val="000000"/>
          <w:sz w:val="28"/>
        </w:rPr>
        <w:t>№ 222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в редакции приказа и.о. Министра транспорта РК от 25.04.2026 </w:t>
      </w:r>
      <w:r>
        <w:rPr>
          <w:rFonts w:ascii="Times New Roman"/>
          <w:b w:val="false"/>
          <w:i w:val="false"/>
          <w:color w:val="00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порядке, установленном уполномоченным органом в сфере информатизации в соответствии с подпунктом 11)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и.о. Министра транспорта РК от 25.04.2026 </w:t>
      </w:r>
      <w:r>
        <w:rPr>
          <w:rFonts w:ascii="Times New Roman"/>
          <w:b w:val="false"/>
          <w:i w:val="false"/>
          <w:color w:val="00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9-1. Уполномоченный орган в области автомобильного транспорта в течение трех рабочих дней с даты утверждения или изменения подзаконного нормативного правового акта направляет информацию о внесенных изменениях и (или) дополнениях в подзаконные нормативные правовые акты, определяющие порядок оказания государственной услуги, в местные исполнительные органы, осуществляющие прием заявлений и выдачу результатов оказания государственной услуги, оператору цифровой инфраструктуры "цифрового правительства", а также в Единый контакт-центр.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9-1 в соответствии с приказом Министра транспорта РК от 28.06.2024 </w:t>
      </w:r>
      <w:r>
        <w:rPr>
          <w:rFonts w:ascii="Times New Roman"/>
          <w:b w:val="false"/>
          <w:i w:val="false"/>
          <w:color w:val="000000"/>
          <w:sz w:val="28"/>
        </w:rPr>
        <w:t>№ 226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в редакции приказа и.о. Министра транспорта РК от 25.04.2026 </w:t>
      </w:r>
      <w:r>
        <w:rPr>
          <w:rFonts w:ascii="Times New Roman"/>
          <w:b w:val="false"/>
          <w:i w:val="false"/>
          <w:color w:val="00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его должностных лиц по вопросам оказания государственной услуги "Утверждение маршрутов и расписания движений регулярных городских (сельских), пригородных и внутрирайонных автомобильных пассажиров и багажа"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указанным в жалобе.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Закона, подлежит рассмотрению в течение 5 (пяти) рабочих дней со дня ее регистрации.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законами Республики Казахстан, обращение в суд допускается после обжалования в досудебном порядке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и.о. Министра транспорта РК от 25.04.2026 </w:t>
      </w:r>
      <w:r>
        <w:rPr>
          <w:rFonts w:ascii="Times New Roman"/>
          <w:b w:val="false"/>
          <w:i w:val="false"/>
          <w:color w:val="00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11. Исключен приказом Министра индустрии и инфраструктурного развития РК от 21.04.2022 </w:t>
      </w:r>
      <w:r>
        <w:rPr>
          <w:rFonts w:ascii="Times New Roman"/>
          <w:b w:val="false"/>
          <w:i w:val="false"/>
          <w:color w:val="000000"/>
          <w:sz w:val="28"/>
        </w:rPr>
        <w:t>№ 222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маршрутов и расписания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движений регулярных городских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(сельских), пригородных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внутрирайонных автомобильных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перевозок пассажиров и багажа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9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утверждение маршрутов и расписания движений регулярных городских (сельских), пригородных и внутрирайонных автомобильных перевозок пассажиров и багажа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и.о. Министра транспорта РК от 25.04.2026 </w:t>
      </w:r>
      <w:r>
        <w:rPr>
          <w:rFonts w:ascii="Times New Roman"/>
          <w:b w:val="false"/>
          <w:i w:val="false"/>
          <w:color w:val="ff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Свидетельство на право обслуживания маршрутов регулярных автомобильных перевозок пассажиров и багажа (далее - свидетельство):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свидетельства №: 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дата выдачи (число, месяц, год): 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срок действия (число, месяц, год): 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местный исполнительный орган, выдавший свидетельство: 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Договор на организацию регулярных автомобильных перевозок пассажиров и багажа (далее - договор):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договора №: 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дата выдачи (число, месяц, год): 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срок действия (число, месяц, год): 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местный исполнительный орган, заключивший договор: 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Вид сообщения регулярных автомобильных перевозок пассажиров и багажа (далее– вид сообщения):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городские (сельские)□ 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пригородные□;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внутрирайонные□.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Наименование маршрута: начальный пункт ______, конечный пункт 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Расписание движений: время отправления с начального пункта ________, время отправления с конечного пункта 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Прилагается пакет документов, согласно перечню, предусмотренному Перечнем.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подтверждается, что: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указанные данные являются официальными, и на них может быть направлена любая информация по вопросам осуществления деятельности или отдельных действий;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прилагаемые документы соответствуют действительности и являются 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согласен на использование персональных данных ограниченного доступа, составляющих охраняемую законом тайну, содержащихся в информационных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*При заполнении сведений по пунктам 4 и 5 настоящего заявления указывается наименование одного маршрута, с указанием одного времени отправления с начального пункта и одного времени отправления с конечного пункта.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городских (сельских) или пригородных сообщениях указываются наименования остановочных пунктов, расположенных в населенном пункте.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внутрирайонных сообщениях указываются наименования населенных пунктов, расположенных в начальном и конечном пунктах маршрута.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Промежуточные пункты, при их наличии указываются в схеме маршрута и расписании движений.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маршрутов и расписания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движений регулярных городских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(сельских), пригородных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внутрирайонных автомобильных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перевозок пассажиров и багажа</w:t>
            </w:r>
          </w:p>
        </w:tc>
      </w:tr>
    </w:tbl>
    <w:bookmarkStart w:name="z80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"Утверждение маршрутов и расписания движений регулярных городских (сельских), пригородных и внутрирайонных автомобильных перевозок пассажиров и багажа"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и.о. Министра транспорта РК от 25.04.2026 </w:t>
      </w:r>
      <w:r>
        <w:rPr>
          <w:rFonts w:ascii="Times New Roman"/>
          <w:b w:val="false"/>
          <w:i w:val="false"/>
          <w:color w:val="ff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районов, городов областного значения, городов Астана, Алматы и Шымкент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портал "Государственная база данных "Е-лицензирование".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(четыре)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об утверждении маршрутов и расписания движений регулярных городских (сельских), пригородных и внутрирайонных автомобильных перевозок пассажиров и багажа, либо уведомление об отказе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направляется в "личный кабинет" услугополучателя в форме электронного документа, подписанного ЭЦП руководителя услугодателя либо исполняющим его обязанности.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– с понедельника по пятницу включительно, с 9.00 до 18.30 часов с перерывом на обед с 13.00 до 14.30 часов, кроме выходных и праздничных дней, в соответствии с трудовым законодательством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для местных исполнительных органов: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города Астана - с понедельника по пятницу включительно, с 7.30 до 17.00 часов с перерывом на обед с 12.00 до 13.30 часов, кроме выходных и праздничных дней согласно трудовому законодательству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города Алматы - с понедельника по пятницу включительно, с 8.30 до 18.00 часов с перерывом на обед с 12.30 до 14.00 часов, кроме выходных и праздничных дней согласно трудовому законодательству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Актюбинской области - с понедельника по пятницу включительно, с 8.30 до 17.30 часов с перерывом на обед с 12.30 до 13.30 часов, кроме выходных и праздничных дней согласно трудовому законодательству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Алматинской области - с понедельника по пятницу включительно, с 8.00 до 17.30 часов с перерывом на обед с 12.30 до 14.00 часов, кроме выходных и праздничных дней согласно трудовому законодательству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Восточно-Казахстанской области - с понедельника по пятницу включительно, с 8.00 до 17.30 часов с перерывом на обед с 12.00 до 13.30 часов, кроме выходных и праздничных дней согласно трудовому законодательству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технических перерывов в связи с проведением ремонтных работ.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схема маршрутов регулярных городских (сельских), пригородных и внутрирайонных автомобильных перевозок пассажиров и багажа;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расписание движения по маршрутам регулярных городских (сельских), пригородных и внутрирайонных автомобильных перевозок пассажиров и багажа.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документе, удостоверяющих личность, о государственной регистрации (перерегистрации) юридического лица, о государственной регистрации индивидуального предпринимателя,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заявления и представленного пакета документов, согласно перечню, предусмотренному Перечнем, требованиям настоящих Правил и Правил перевозок пассажиров и багажа;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 по телефону 1414, 8 800 080 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утверждения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маршрутов и расписания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движений регулярных городских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(сельских), пригородных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внутрирайонных автомобильных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перевозок пассажиров и багажа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2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об утверждении маршрутов и расписания движений регулярных городских (сельских), пригородных и внутрирайонных автомобильных перевозок пассажиров и багажа №____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индустрии и инфраструктурного развития РК от 08.04.2021 </w:t>
      </w:r>
      <w:r>
        <w:rPr>
          <w:rFonts w:ascii="Times New Roman"/>
          <w:b w:val="false"/>
          <w:i w:val="false"/>
          <w:color w:val="ff0000"/>
          <w:sz w:val="28"/>
        </w:rPr>
        <w:t>№ 159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отправки: "___" ______ 20 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Услугополучатель: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(индивидуальный идентификационный номер / бизнес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Государственная услуга: "Утверждение маршрутов и расписания движений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регулярных городских (сельских), пригородных и внутрирайонных автомобильных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перевозок пассажиров и багажа"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Номер свидетельства №: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Номер договора №: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Вид сообщения: 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маршрута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Расписание движений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начальный пункт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пункт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отправления с начального пункта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отправления с конечного пункта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Статус: Утвержден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Местный исполнительный орган, выдавший уведомление: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утверждения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маршрутов и расписания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движений регулярных городских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(сельских), пригородных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внутрирайонных автомобильных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перевозок пассажиров и багажа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5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об отказе в оказании государственной услуги №_________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4 в соответствии с приказом Министра индустрии и инфраструктурного развития РК от 08.04.2021 </w:t>
      </w:r>
      <w:r>
        <w:rPr>
          <w:rFonts w:ascii="Times New Roman"/>
          <w:b w:val="false"/>
          <w:i w:val="false"/>
          <w:color w:val="ff0000"/>
          <w:sz w:val="28"/>
        </w:rPr>
        <w:t>№ 159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отправки: "___" ______ 20 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Услугополучатель: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(индивидуальный идентификационный номер 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бизнес 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Государственная услуга: "Утверждение маршрутов и расписания движений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регулярных городских (сельских), пригородных и внутрирайонных автомобильных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перевозок пассажиров и багажа"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Номер свидетельства №: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Номер договора №: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Вид сообщения: 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маршрута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Расписание движений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начальный пункт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пункт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отправления с начального пункта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отправления с конечного пункта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Статус: Отказано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Основание:__________________________________________________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Местный исполнительный орган, выдавший уведомление:__________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