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c736a0" w14:textId="8c736a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финансов Республики Казахстан от 23 февраля 2018 года № 279 "Об утверждении Правил осуществления акционерным обществом "Фонд проблемных кредитов" видов деятельности, а также требований к приобретаемым (приобретенным) им активам и правам требования"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финансов Республики Казахстан от 28 июля 2020 года № 693. Зарегистрирован в Министерстве юстиции Республики Казахстан 30 июля 2020 года № 21036. Утратил силу приказом и.о. Министра финансов Республики Казахстан от 1 сентября 2026 года № 592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и.о. Министра финансов РК от 01.09.2026 </w:t>
      </w:r>
      <w:r>
        <w:rPr>
          <w:rFonts w:ascii="Times New Roman"/>
          <w:b w:val="false"/>
          <w:i w:val="false"/>
          <w:color w:val="ff0000"/>
          <w:sz w:val="28"/>
        </w:rPr>
        <w:t>№ 592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4)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5-1 Закона Республики Казахстан от 31 августа 1995 года "О банках и банковской деятельности в Республике Казахстан"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финансов Республики Казахстан от 23 февраля 2018 года № 279 "Об утверждении Правил осуществления акционерным обществом "Фонд проблемных кредитов" видов деятельности, а также требований к приобретаемым (приобретенным) им активам и правам требования" (зарегистрирован в Реестре государственной регистрации нормативных правовых актов под № 16595, опубликован 20 марта 2018 года в Эталонном контрольном банке нормативных правовых актов Республики Казахстан)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 соответствии с </w:t>
      </w:r>
      <w:r>
        <w:rPr>
          <w:rFonts w:ascii="Times New Roman"/>
          <w:b w:val="false"/>
          <w:i w:val="false"/>
          <w:color w:val="000000"/>
          <w:sz w:val="28"/>
        </w:rPr>
        <w:t>подпунктом 234)</w:t>
      </w:r>
      <w:r>
        <w:rPr>
          <w:rFonts w:ascii="Times New Roman"/>
          <w:b w:val="false"/>
          <w:i w:val="false"/>
          <w:color w:val="000000"/>
          <w:sz w:val="28"/>
        </w:rPr>
        <w:t xml:space="preserve"> пункта 16 Положения о Министерстве финансов Республики Казахстан, утвержденного постановлением Правительства Республики Казахстан от 24 апреля 2008 года № 387 "О некоторых вопросах Министерства финансов Республики Казахстан",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осуществления акционерным обществом "Фонд проблемных кредитов" видов деятельности, утвержденных указанным приказом: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"2. Для целей настоящих Правил используются следующие основные понятия: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активы – имущество, акции и (или) доли участия в уставном капитале юридических лиц, права требования по кредитам/займам, приобретаемые (приобретенные) Фондом;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балансовая стоимость – стоимость по которой приобретаемый актив, в том числе право требования (совокупная стоимость основного долга, начисленного вознаграждения, неустойки (штрафа, пени), премии или дисконта с учетом провизии (резервов), сформированных в соответствии с международными стандартами финансовой отчетности) учитывается в балансе продавца;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обусловленное финансирование – предоставление Фондом банку второго уровня (далее – банк) финансовых ресурсов в виде размещения денег в банке на условиях договора банковского вклада, предусматривающих обязательное выполнение банком требований и условий финансирования; 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Национальный Банк Республики Казахстан – центральный банк Республики Казахстан, представляющий собой верхний (первый) уровень банковской системы Республики Казахстан;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продавец – Национальный Банк Республики Казахстан, банк или юридическое лицо, ранее являвшееся банком, у которого Фонд приобретает (приобрел) активы;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права требования – права требования по кредитам/займам, приобретаемым (приобретенным) у Национального Банка Республики Казахстан, банков и юридических лиц, ранее являвшихся банками;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договор – договор, заключаемый между Фондом и Национальным Банком Республики Казахстан, между Фондом и банком, а также между Фондом и юридическим лицом, ранее являвшимся банком, предметом которого является приобретение Фондом активов.";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"4. Приобретение активов Фондом осуществляется у Национального Банка Республики Казахстан, банков и юридических лиц, ранее являющихся банками.";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первый </w:t>
      </w:r>
      <w:r>
        <w:rPr>
          <w:rFonts w:ascii="Times New Roman"/>
          <w:b w:val="false"/>
          <w:i w:val="false"/>
          <w:color w:val="000000"/>
          <w:sz w:val="28"/>
        </w:rPr>
        <w:t>пункта 16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"16. Реализация имущества, находящегося в залоге по правам требований, выкупленным Фондом у Национального Банка Республики Казахстан, банков или юридических лиц, ранее являвшимися банками, осуществляется:";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Требованиях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приобретаемым (приобретенным) акционерным обществом "Фонд проблемных кредитов" активам и правам требования, утвержденных указанным приказом: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изложить в следующей редакции:</w:t>
      </w:r>
    </w:p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"4) права требования – права требования по кредитам/займам, приобретаемым (приобретенным) у Национального Банка Республики Казахстан, банков второго уровня (далее – банки) и юридических лиц, ранее являвшихся банками.";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изложить в следующей редакции:</w:t>
      </w:r>
    </w:p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"4) основной вид деятельности заемщика (залогодателя) не относится к:</w:t>
      </w:r>
    </w:p>
    <w:bookmarkEnd w:id="17"/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сельскому, лесному и рыбному хозяйству;</w:t>
      </w:r>
    </w:p>
    <w:bookmarkEnd w:id="18"/>
    <w:bookmarkStart w:name="z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образованию;</w:t>
      </w:r>
    </w:p>
    <w:bookmarkEnd w:id="19"/>
    <w:bookmarkStart w:name="z2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здравоохранению и социальным услугам;</w:t>
      </w:r>
    </w:p>
    <w:bookmarkEnd w:id="20"/>
    <w:bookmarkStart w:name="z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водоснабжению, канализационным системам, контролю над сбором и распределением отходов;</w:t>
      </w:r>
    </w:p>
    <w:bookmarkEnd w:id="21"/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финансовой и страховой деятельности;</w:t>
      </w:r>
    </w:p>
    <w:bookmarkEnd w:id="22"/>
    <w:bookmarkStart w:name="z3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научной и технической деятельности;</w:t>
      </w:r>
    </w:p>
    <w:bookmarkEnd w:id="23"/>
    <w:bookmarkStart w:name="z3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деятельности в области административного и вспомогательного обслуживания;</w:t>
      </w:r>
    </w:p>
    <w:bookmarkEnd w:id="24"/>
    <w:bookmarkStart w:name="z3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деятельности экстерриториальных организаций и органов;</w:t>
      </w:r>
    </w:p>
    <w:bookmarkEnd w:id="25"/>
    <w:bookmarkStart w:name="z3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государственному управлению и обороне, обязательному социальному обеспечению;</w:t>
      </w:r>
    </w:p>
    <w:bookmarkEnd w:id="26"/>
    <w:bookmarkStart w:name="z3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деятельности домашних хозяйств, нанимающих домашнюю прислугу и производящих товары и услуги для собственного потребления.</w:t>
      </w:r>
    </w:p>
    <w:bookmarkEnd w:id="27"/>
    <w:bookmarkStart w:name="z3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Положения настоящего пункта не распространяются на случаи:</w:t>
      </w:r>
    </w:p>
    <w:bookmarkEnd w:id="28"/>
    <w:bookmarkStart w:name="z3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совершенных Фондом до 31 декабря 2017 года сделок по приобретенным активам и правам требований у юридических лиц, ранее являвшихся банком;</w:t>
      </w:r>
    </w:p>
    <w:bookmarkEnd w:id="29"/>
    <w:bookmarkStart w:name="z3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совершения сделок Фондом в рамках Рамочных соглашений, одобренных по решениям Правительства Республики Казахстан;</w:t>
      </w:r>
    </w:p>
    <w:bookmarkEnd w:id="30"/>
    <w:bookmarkStart w:name="z4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приобретения Фондом прав требований и активов банка (путем уступки) с одновременным переводом соразмерного долга банка на Фонд;</w:t>
      </w:r>
    </w:p>
    <w:bookmarkEnd w:id="31"/>
    <w:bookmarkStart w:name="z4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приобретения Фондом прав требования у Национального Банка Республики Казахстан.";</w:t>
      </w:r>
    </w:p>
    <w:bookmarkEnd w:id="32"/>
    <w:bookmarkStart w:name="z4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первый </w:t>
      </w:r>
      <w:r>
        <w:rPr>
          <w:rFonts w:ascii="Times New Roman"/>
          <w:b w:val="false"/>
          <w:i w:val="false"/>
          <w:color w:val="000000"/>
          <w:sz w:val="28"/>
        </w:rPr>
        <w:t>пункта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33"/>
    <w:bookmarkStart w:name="z4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"4. Фонд приобретает у Национального Банка Республики Казахстан, банков активы, в том числе права требования, за исключением следующих случаев:".</w:t>
      </w:r>
    </w:p>
    <w:bookmarkEnd w:id="34"/>
    <w:bookmarkStart w:name="z4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бюджетного кредитования, Национального фонда Республики Казахстан и взаимодействия по вопросам финансового сектора Министерства финансов Республики Казахстан (Темирбеков Д.О.) в установленном законодательством порядке обеспечить:</w:t>
      </w:r>
    </w:p>
    <w:bookmarkEnd w:id="35"/>
    <w:bookmarkStart w:name="z4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6"/>
    <w:bookmarkStart w:name="z4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финансов Республики Казахстан;</w:t>
      </w:r>
    </w:p>
    <w:bookmarkEnd w:id="37"/>
    <w:bookmarkStart w:name="z4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мероприятий, предусмотренных подпунктами 1), 2) настоящего пункта.</w:t>
      </w:r>
    </w:p>
    <w:bookmarkEnd w:id="38"/>
    <w:bookmarkStart w:name="z4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3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396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финансов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Жамаубаев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