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77c83e" w14:textId="277c8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"Выдача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8 октября 2020 года № 309. Зарегистрирован в Министерстве юстиции Республики Казахстан 12 октября 2020 года № 21404.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ветеринарной, фитосанитарной и пищевой безопасности Министерства сельского хозяйства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сельского хозяйства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инноваций и аэрокосмической 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октября 2020 года № 309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 "Выдача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комиссии"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государственной услуги "Выдача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Закона Республики Казахстан "О государственных и социально ответственных услугах" (далее – Закон государственных и социально ответственных услугах) и определяют порядок оказания государственной услуги "Выдача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комиссии" (далее – государственная услуга).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веб-портал "цифрового правительства" – цифровой объект, представляющий собой единое окно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Комитетом государственной инспекции в агропромышленном комплексе Министерства сельского хозяйства Республики Казахстан (далее – услугодатель).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Перечень основных требований к оказанию государственной услуги "Выдача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комиссии" указан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Перечень).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государственной услуги физическое или юридическое лицо (далее – услугополучатель) направляет услугодателю посредством портала документы, указанные в пункте 8 Перечня.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документе, удостоверяющем личность физического лица, справка о регистрации (перерегистрации) юридического лица, о регистрации в качестве индивидуального предпринимателя, либо о начале деятельности в качестве индивидуального предпринимателя, услугодатель получает из соответствующих государственных цифровых систем через шлюз "цифрового правительства".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взаимодействие портала и цифровых систем осуществляется согласно статье 43 Закона Республики Казахстан "О кибербезопасности".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услугополучателем всех необходимых документов через портал в "личном кабинете" услугополучателя отображается статус о принятии запроса для оказания государственной услуги, а также уведомление с указанием даты и времени получения результата государственной услуги.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сельского хозяйства РК от 31.10.2023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приказом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Работник канцелярии услугодателя в день поступления осуществляет регистрацию документов, указанных в пункте 8 Перечня, и направляет их руководителю услугодателя, которым назначается ответственный работник.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результатов оказания государственной услуги осуществляются в ближайший следующий за ним рабочий день.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сельского хозяйства РК от 31.10.2023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Ответственный работник услугодателя в течение 2 (двух) рабочих дней с момента подачи документов, указанных в пункте 8 Перечня, проверяет полноту представленных документов и (или) сведений, содержащихся в них. 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проверки ответственный работник услугодателя оформляет результат оказания государственной услуги – заключение (разрешительный документ)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либо мотивированный отказ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случаях и по основаниям, предусмотренным в пункте 7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Заключение (разрешительный документ) составляется с учетом требований методических указаний по заполнению единой формы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16 мая 2012 года № 45.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государственной услуги направляется через портал в "личный кабинет" услугополучателя в форме электронного документа, удостоверенного ЭЦП руководителя услугодателя либо лица, исполняющего его обязанности.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сельского хозяйства РК от 31.10.2023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Услугодатель отказывает в оказании государственной услуги по основаниям, указанным в пункте 9 Перечня.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направляет информацию о внесенных изменениях и (или) дополнениях в настоящие Правила в Единый контакт-центр, оператору "цифрового правительства", в течение 3 (трех) рабочих дней со дня государственной регистрации в органах юстиции.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в течение 3 (трех) рабочих дней с даты утверждения или изменения настоящих Правил актуализирует информацию о порядке оказания государственной услуги и направляет в Единый контакт-центр.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сельского хозяйства РК от 31.10.2023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изменением, внесенным приказом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подпункту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государственных и социально ответственных услугах. </w:t>
      </w:r>
    </w:p>
    <w:bookmarkEnd w:id="21"/>
    <w:bookmarkStart w:name="z29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уведомлений, данные о стадии ее оказания поступают в автоматическом режиме в цифровую систему мониторинга оказания государственных услуг.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bookmarkEnd w:id="23"/>
    <w:bookmarkStart w:name="z4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Жалоба на решение, действие (бездействие) услугодателя по вопросам оказания государственных услуг подается на имя руководителя услугодателя, уполномоченного органа в области защиты растений (далее – уполномоченный орган), в уполномоченный орган по оценке и контролю за качеством оказания государственных услуг и подлежит рассмотрению в сроки, предусмотренные пунктом 10 настоящих Правил.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поступления жалобы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(далее – АППК РК)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жалобу,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постановления приказа Министра сельского хозяйства РК от 04.05.2022 </w:t>
      </w:r>
      <w:r>
        <w:rPr>
          <w:rFonts w:ascii="Times New Roman"/>
          <w:b w:val="false"/>
          <w:i w:val="false"/>
          <w:color w:val="00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рассмотрению:</w:t>
      </w:r>
    </w:p>
    <w:bookmarkEnd w:id="25"/>
    <w:bookmarkStart w:name="z4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услугодателем, уполномоченным органом – в течение 5 (пяти) рабочих дней со дня ее регистрации;</w:t>
      </w:r>
    </w:p>
    <w:bookmarkEnd w:id="26"/>
    <w:bookmarkStart w:name="z4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bookmarkEnd w:id="27"/>
    <w:bookmarkStart w:name="z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Срок рассмотрения жалобы услугодателем, уполномоченным органом, уполномоченным органом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продлевается не более чем на 10 (десять) рабочих дней в случаях необходимости:</w:t>
      </w:r>
    </w:p>
    <w:bookmarkEnd w:id="28"/>
    <w:bookmarkStart w:name="z4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29"/>
    <w:bookmarkStart w:name="z5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30"/>
    <w:bookmarkStart w:name="z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</w:t>
      </w:r>
    </w:p>
    <w:bookmarkEnd w:id="31"/>
    <w:bookmarkStart w:name="z5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Если иное не предусмотрено законом, обращение в суд допускается после обжалования в досудебном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постановления приказа Министра сельского хозяйства РК от 04.05.2022 </w:t>
      </w:r>
      <w:r>
        <w:rPr>
          <w:rFonts w:ascii="Times New Roman"/>
          <w:b w:val="false"/>
          <w:i w:val="false"/>
          <w:color w:val="000000"/>
          <w:sz w:val="28"/>
        </w:rPr>
        <w:t>№ 137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заключения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(разрешительного документа)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ввоз образцов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незарегистрированных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растений (пестицидов)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(мелкоделяночных и производственных)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испытаний и (или) научных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исследований в 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решениями Коллегии Евразийской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экономической комиссии"</w:t>
            </w:r>
          </w:p>
        </w:tc>
      </w:tr>
    </w:tbl>
    <w:bookmarkStart w:name="z115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заключения (разрешительного документа) на ввоз образцов</w:t>
      </w:r>
      <w:r>
        <w:br/>
      </w:r>
      <w:r>
        <w:rPr>
          <w:rFonts w:ascii="Times New Roman"/>
          <w:b/>
          <w:i w:val="false"/>
          <w:color w:val="000000"/>
        </w:rPr>
        <w:t>незарегистрированных средств защиты растений (пестицидов) для проведения</w:t>
      </w:r>
      <w:r>
        <w:br/>
      </w:r>
      <w:r>
        <w:rPr>
          <w:rFonts w:ascii="Times New Roman"/>
          <w:b/>
          <w:i w:val="false"/>
          <w:color w:val="000000"/>
        </w:rPr>
        <w:t>регистрационных (мелкоделяночных и производственных) испытаний и (или) научных</w:t>
      </w:r>
      <w:r>
        <w:br/>
      </w:r>
      <w:r>
        <w:rPr>
          <w:rFonts w:ascii="Times New Roman"/>
          <w:b/>
          <w:i w:val="false"/>
          <w:color w:val="000000"/>
        </w:rPr>
        <w:t>исследований в соответствии с решениями Коллегии Евразийской экономической комиссии"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сельского хозяйства РК от 31.10.2023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изменениями, внесенными приказом Министра сельского хозяйства РК от 15.05.2026 </w:t>
      </w:r>
      <w:r>
        <w:rPr>
          <w:rFonts w:ascii="Times New Roman"/>
          <w:b w:val="false"/>
          <w:i w:val="false"/>
          <w:color w:val="ff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Комитетом государственной инспекции в агропромышленном комплексе Министерства сельского хозяйства Республики Казахстан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 www.egov.kz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(два)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 (разрешительный документ)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комиссии, либо мотивированный отказ в оказании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 физическим и юридическим лицам (далее – услугополучатель).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 с 8.00 до 17.30 часов, с перерывом на обед с 13.00 до 14.30 часов, за исключением выходных и праздничных дней согласно трудовому законодательству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результатов оказания государственной услуги осуществляются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заявление о выдаче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настоящему перечню основных требований к оказанию государственной услуги в форме электронного документа, подписанного электронной цифровой подписью услугополучателя;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электронная копия инвойса или товаро-транспортной накладной на образцы незарегистрированных средств защиты растений (пестицидов);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электронная копия документа, подтверждающего полномочия представителя услугополучателя (в случае обращения представителя услугополучателя).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непредставление услугополучателем документов, предусмотренных в пункте 8 настоящего перечня основных требований к оказанию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наличие неполных или недостоверных сведений в документах, представленных услугополучателем для получения заключения (разрешительного документа);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Правилами оказания государственной услуги "Выдача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отсутствие незарегистрированных пестицидов в планах проведения мелкоделяночных и производственных испытаний пестицидов;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отсутствие договора на проведение научных исследований;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указаны в единой платформе интернет-ресурсов государственных органов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Единый контакт-центр по вопросам оказания государственных услуг: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основных требований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оказанию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"Выдача заключения (разрешительного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документа) на ввоз образцов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незарегистрированных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растений (пестицидов)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проведения регистрационных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(мелкоделяночных и производственных)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испытаний и (или) научных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исследований в 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решениями Коллегии Евразийской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экономической комиссии"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8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выдаче заключения (разрешительного документа) на ввоз образцов незарегистрированных средств защиты растений (пестицидов) для проведения регистрационных (мелкоделяночных и производственных) испытаний и (или) научных исследований в соответствии с решениями Коллегии Евразийской экономической комиссии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____/_____20 __ /___________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Кому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 государственной власти государства-члена Евразийского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экономического союза, уполномоченного на выдачу заключения)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(для юридических лиц – полное официальное наименование, юридический адрес,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почтовый адрес, страна, бизнес-идентификационный номер/для физических лиц –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наличии), адрес места жительства, почтовый адрес,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выдать заключение на ввоз на территорию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(незарегистрированных средств защиты растений/ограниченного количества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незарегистрированных средств защиты растений – указать нужное)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перемещения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(Вид перемещения)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(Раздел Единого перечня товаров)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(Код товарной номенклатуры внешнеэкономической деятельности Евразийского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экономического союза (ТН ВЭД ЕАЭС) *)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Получатель/отправитель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(название, юридический адрес, страна)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Страна назначения/отправления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Цель ввоза (вывоза)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временного ввоза (вывоза)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Дополнительная информация: Инвойс или товаро-транспортная накладная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 на проведение регистрационных (мелкоделяночных и производственных)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испытаний и (или) научных исследований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 договора, дата заключения, наименование организации-исполнителя,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почтовый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Страна транзита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(Транзит по территории)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информации, осведомлен об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ответственности за представление недостоверных сведений в соответствии с законами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и даю согласие на использование сведений,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Электронная цифровая подпись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___________________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&lt;*&gt; строки заполняются с учетом требований к категориям товаров.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Примечание: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форма заявления заполняется с учетом требований пунктов 5, 6, 7, 10, 11, 12, 13, 14,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15, 16, 17, 18, 19, 20, 21 методических указаний по заполнению единой формы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заключения (разрешительного документа) на ввоз, вывоз и транзит отдельных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товаров, включенных в единый перечень товаров, к которым применяются меры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нетарифного регулирования в торговле с третьими странами, утвержденных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16 мая 2012 года № 45.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заключения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(разрешительного документа) на ввоз образцов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незарегистрированных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растений (пестицидов)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для проведения регистрационных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(мелкоделяночных и производственных)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испытаний и (или) научных исследований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соответствии с решениями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Коллегии Евразийской экономической комиссии"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93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Заключение (разрешительный документ)</w:t>
      </w:r>
    </w:p>
    <w:bookmarkEnd w:id="35"/>
    <w:bookmarkStart w:name="z9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____/_____20__ года /___________</w:t>
      </w:r>
    </w:p>
    <w:bookmarkEnd w:id="36"/>
    <w:p>
      <w:pPr>
        <w:spacing w:after="0"/>
        <w:ind w:left="0"/>
        <w:jc w:val="both"/>
      </w:pPr>
      <w:bookmarkStart w:name="z95" w:id="3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органа государственной власти государства-члена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Евразийского экономического союза, выдавшего заключение)</w:t>
      </w:r>
    </w:p>
    <w:p>
      <w:pPr>
        <w:spacing w:after="0"/>
        <w:ind w:left="0"/>
        <w:jc w:val="both"/>
      </w:pPr>
      <w:bookmarkStart w:name="z96" w:id="38"/>
      <w:r>
        <w:rPr>
          <w:rFonts w:ascii="Times New Roman"/>
          <w:b w:val="false"/>
          <w:i w:val="false"/>
          <w:color w:val="000000"/>
          <w:sz w:val="28"/>
        </w:rPr>
        <w:t>
      Выдано ___________________________________________________________________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(для юридических лиц – название организации, почтовый адрес, страна,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бизнес-идентификационный номер/для физических лиц – фамилия, имя, отчество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(при его наличии), почтовый адрес, индивидуальный идентификационный номер)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перемещения________________________________________________________________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(вид перемещения)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 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(раздел Единого перечня товаров)                   (Код ТН ВЭД ЕАЭС *)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7" w:id="39"/>
      <w:r>
        <w:rPr>
          <w:rFonts w:ascii="Times New Roman"/>
          <w:b w:val="false"/>
          <w:i w:val="false"/>
          <w:color w:val="000000"/>
          <w:sz w:val="28"/>
        </w:rPr>
        <w:t>
      Получатель/отправитель ____________________________________________________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(название, юридический адрес, страна)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Страна назначения/отправления___________________________________________________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Цель ввоза (вывоза)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временного ввоза (вывоза)___________________________________________________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Основание:____________________________________________________________________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Дополнительная информация_____________________________________________________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Страна транзита________________________________________________________________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(Транзит по территории)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Заключение действительно по____________________________________________________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Электронная цифровая подпись _______________ Дата____________</w:t>
      </w:r>
    </w:p>
    <w:bookmarkStart w:name="z9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&lt;*&gt; – строки заполняются с учетом требований к категориям товаров.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"Выдача заключения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(разрешительного документа) на ввоз образцов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незарегистрированных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растений (пестицидов)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для проведения регистрационных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(мелкоделяночных и производственных)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испытаний и (или) научных исследований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соответствии с решениями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Коллегии Евразийской экономической комиссии"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358900" cy="1219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Start w:name="z102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Мотивированный отказ в оказании государственной услуги</w:t>
      </w:r>
    </w:p>
    <w:bookmarkEnd w:id="41"/>
    <w:bookmarkStart w:name="z10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[Дата выдачи]</w:t>
      </w:r>
    </w:p>
    <w:bookmarkEnd w:id="42"/>
    <w:bookmarkStart w:name="z10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[Наименование услугополучателя]</w:t>
      </w:r>
    </w:p>
    <w:bookmarkEnd w:id="43"/>
    <w:bookmarkStart w:name="z10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регистрации:</w:t>
      </w:r>
    </w:p>
    <w:bookmarkEnd w:id="44"/>
    <w:bookmarkStart w:name="z10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Область: [Область]</w:t>
      </w:r>
    </w:p>
    <w:bookmarkEnd w:id="45"/>
    <w:bookmarkStart w:name="z10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Район: [Район]</w:t>
      </w:r>
    </w:p>
    <w:bookmarkEnd w:id="46"/>
    <w:bookmarkStart w:name="z10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Город\населенный пункт: [Город\населенный пункт]</w:t>
      </w:r>
    </w:p>
    <w:bookmarkEnd w:id="47"/>
    <w:bookmarkStart w:name="z10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[индивидуальный идентификационный номер/бизнес-идентификационный номер] [БИН/ИИН]</w:t>
      </w:r>
    </w:p>
    <w:bookmarkEnd w:id="48"/>
    <w:bookmarkStart w:name="z11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государственной регистрации от [Дата]</w:t>
      </w:r>
    </w:p>
    <w:bookmarkEnd w:id="49"/>
    <w:bookmarkStart w:name="z11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отказа: [Причина отказа]</w:t>
      </w:r>
    </w:p>
    <w:bookmarkEnd w:id="50"/>
    <w:bookmarkStart w:name="z11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[Должность подписывающего] [Фамилия, имя, отчество (при его наличии) подписывающего]</w:t>
      </w:r>
    </w:p>
    <w:bookmarkEnd w:id="51"/>
    <w:bookmarkStart w:name="z11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2"/>
    <w:p>
      <w:pPr>
        <w:spacing w:after="0"/>
        <w:ind w:left="0"/>
        <w:jc w:val="both"/>
      </w:pPr>
      <w:r>
        <w:drawing>
          <wp:inline distT="0" distB="0" distL="0" distR="0">
            <wp:extent cx="5651500" cy="144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подписывающего] [Фамилия, имя, отчество (при его наличии) подписывающего]</w:t>
      </w:r>
    </w:p>
    <w:bookmarkEnd w:id="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