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aaaac" w14:textId="d5aaa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профессиональных участников рынка ценных бумаг и центрального депозитария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12 октября 2020 года № 96. Зарегистрировано в Министерстве юстиции Республики Казахстан 14 октября 2020 года № 21433.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постановления Правления Агентства РК по регулированию и развитию финансового рынка от 12.09.2022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Настоящее постановление вводится в действие с 15 ноября 2020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Правление Агентства Республики Казахстан по регулированию и развитию финансового рынка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Агентства РК по регулированию и развитию финансового рынка от 12.12.2025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профессиональных участников рынка ценных бумаг и центрального депозитария.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Агентства РК по регулированию и развитию финансового рынка от 12.09.2022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постановление вводится в действие с 15 ноября 2020 года и подлежит официальному опубликованию.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Агентства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по регулированию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"__________" 2020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октября 2020 года № 96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профессиональных участников рынка ценных бумаг и центрального депозитария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Требования - в редакции постановления Правления Агентства РК по регулированию и развитию финансового рынка от 20.04.2026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bookmarkStart w:name="z85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6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профессиональных участников рынка ценных бумаг и центрального депозитария (далее – Требования) разработаны в соответствии с абзацем вторым пункта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 о ПОД/ФТ/ФРОМУ).</w:t>
      </w:r>
    </w:p>
    <w:bookmarkEnd w:id="11"/>
    <w:bookmarkStart w:name="z6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распространяются на профессиональных участников рынка ценных бумаг и центрального депозитария, за исключением банков второго уровня, Национального оператора почты и фондовой биржи (далее – организации).</w:t>
      </w:r>
    </w:p>
    <w:bookmarkEnd w:id="12"/>
    <w:bookmarkStart w:name="z6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Понятия, используемые в Требованиях, применяются в значениях,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ПОД/ФТ/ФРОМУ,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рынке ценных бумаг" (далее – Закон о рынке ценных бумаг) и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цифровых активах в Республике Казахстан".</w:t>
      </w:r>
    </w:p>
    <w:bookmarkEnd w:id="13"/>
    <w:bookmarkStart w:name="z6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Требований используются следующие основные понятия:</w:t>
      </w:r>
    </w:p>
    <w:bookmarkEnd w:id="14"/>
    <w:bookmarkStart w:name="z6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необычная операция (сделка) – операция (сделка) клиента, подлежащая обязательному изучению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ПОД/ФТ/ФРОМУ с учетом признаков определения подозрительной операции и подозрительной деятельности клиента, подлежащей финансовому мониторингу (далее вместе – подозрительная операция), определенных уполномоченным органом, осуществляющим финансовый мониторинг и принимающим иные меры по противодействию легализации (отмыванию) доходов, полученных преступным путем, финансированию терроризма, финансированию распространения оружия массового уничтожения (далее – уполномоченный орган)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ПОД/ФТ/ФРОМУ, а также разработанных организациями самостоятельно, за исключением признаков подозрительной деятельности клиента, подлежащей финансовому мониторингу;</w:t>
      </w:r>
    </w:p>
    <w:bookmarkEnd w:id="15"/>
    <w:bookmarkStart w:name="z6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клиент – физическое, юридическое лицо или иностранная структура без образования юридического лица, получающие услуги организаций;</w:t>
      </w:r>
    </w:p>
    <w:bookmarkEnd w:id="16"/>
    <w:bookmarkStart w:name="z6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риски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– риски преднамеренного или непреднамеренного вовлечения организаций в процессы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уничтожения;</w:t>
      </w:r>
    </w:p>
    <w:bookmarkEnd w:id="17"/>
    <w:bookmarkStart w:name="z6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рисками (далее – ОД/ФТ/ФРОМУ) – совокупность принимаемых организациями мер по выявлению, оценке, мониторингу рисков ОД/ФТ/ФРОМУ, а также их минимизации (в отношении услуг, клиентов, а также совершаемых клиентами операций);</w:t>
      </w:r>
    </w:p>
    <w:bookmarkEnd w:id="18"/>
    <w:bookmarkStart w:name="z6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пороговая операция – операция клиента с деньгами и (или) иным имуществом, подлежащая финансовому мониторингу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ПОД/ФТ/ФРОМУ;</w:t>
      </w:r>
    </w:p>
    <w:bookmarkEnd w:id="19"/>
    <w:bookmarkStart w:name="z6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счет – способ отражения деловых отношений между организациями и клиентами, предусматривающих осуществление организациями учета активов клиентов, включая деньги, ценные бумаги и иные финансовые инструменты;</w:t>
      </w:r>
    </w:p>
    <w:bookmarkEnd w:id="20"/>
    <w:bookmarkStart w:name="z6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деловые отношения – отношения с клиентами, возникающие в процессе осуществления организациями профессиональной деятельности.</w:t>
      </w:r>
    </w:p>
    <w:bookmarkEnd w:id="21"/>
    <w:bookmarkStart w:name="z6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Внутренний контроль в целях противодействия легализации (отмыванию) доходов, полученных преступным путем, финансирования терроризма и финансирования распространения оружия массового уничтожения (далее – ПОД/ФТ/ФРОМУ) осуществляется организациями в целях:</w:t>
      </w:r>
    </w:p>
    <w:bookmarkEnd w:id="22"/>
    <w:bookmarkStart w:name="z6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обеспечения выполнения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ПОД/ФТ/ФРОМУ;</w:t>
      </w:r>
    </w:p>
    <w:bookmarkEnd w:id="23"/>
    <w:bookmarkStart w:name="z6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поддержания эффективности системы внутреннего контроля организаций на уровне, достаточном для управления рисками ОД/ФТ/ФРОМУ и сопряженными рисками (операционного, репутационного, правового);</w:t>
      </w:r>
    </w:p>
    <w:bookmarkEnd w:id="24"/>
    <w:bookmarkStart w:name="z6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исключения вовлечения организаций, их должностных лиц и работников в процессы ОД/ФТ/ФРОМУ.</w:t>
      </w:r>
    </w:p>
    <w:bookmarkEnd w:id="25"/>
    <w:bookmarkStart w:name="z6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рамках организации внутреннего контроля в целях ПОД/ФТ/ФРОМУ органом управления или исполнительным органом организаций разрабатываются и принимаются правила внутреннего контроля, включающие требования к проведению службами внутреннего аудита организаций оценки эффективности внутреннего контроля в целях ПОД/ФТ/ФРОМУ.</w:t>
      </w:r>
    </w:p>
    <w:bookmarkEnd w:id="26"/>
    <w:bookmarkStart w:name="z6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внутреннего контроля исполняются организациями с учетом результатов оценки степени подверженности услуг организаций рискам ОД/ФТ/ФРОМУ, размера, характера и сложности организаций.</w:t>
      </w:r>
    </w:p>
    <w:bookmarkEnd w:id="27"/>
    <w:bookmarkStart w:name="z6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внутреннего контроля включают в себя программы,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статьей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которые разрабатываются организациями самостоятельно в соответствии с Требованиями и являются внутренними документами организаций либо совокупностью таких документов, утвержденных органами управления или исполнительными органами организаций.</w:t>
      </w:r>
    </w:p>
    <w:bookmarkEnd w:id="28"/>
    <w:bookmarkStart w:name="z648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Программа организации внутреннего контроля в целях ПОД/ФТ/ФРОМУ</w:t>
      </w:r>
    </w:p>
    <w:bookmarkEnd w:id="29"/>
    <w:bookmarkStart w:name="z6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порядке, установленном внутренними документами организации, в организации назначается лицо, из числа руководящих работников организации или иных руководителей организации не ниже уровня руководителя соответствующего структурного подразделения организации, ответственное за реализацию и соблюдение правил внутреннего контроля (далее – ответственный работник), которое имеет высшее образование в области экономики, финансов, банковского и страхового дела, бизнеса и управления, права, бухгалтерского дела и налогообложения, стаж работы в организации не менее одного года либо стаж работы в сфере ПОД/ФТ/ФРОМУ не менее двух лет, либо стаж работы в сфере предоставления и (или) регулирования финансовых услуг не менее трех лет и безупречную деловую репутацию в соответствии с Законом о рынке ценных бумаг, а также определяются работники либо подразделение организации, в компетенцию которых входят вопросы ПОД/ФТ/ФРОМУ (далее – подразделение по ПОД/ФТ/ФРОМУ).</w:t>
      </w:r>
    </w:p>
    <w:bookmarkEnd w:id="30"/>
    <w:bookmarkStart w:name="z6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Программа организации внутреннего контроля в целях ПОД/ФТ/ФРОМУ включает, но не ограничивается:</w:t>
      </w:r>
    </w:p>
    <w:bookmarkEnd w:id="31"/>
    <w:bookmarkStart w:name="z6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фиксирования сведений, а также хранения документов и информации, полученных в ходе реализации внутреннего контроля в целях ПОД/ФТ/ФРОМУ;</w:t>
      </w:r>
    </w:p>
    <w:bookmarkEnd w:id="32"/>
    <w:bookmarkStart w:name="z6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применения мер по замораживанию операций с деньгами и (или) иным имуществом лиц, включенных в перечень лиц и организаций, связанных с финансированием терроризма и экстремизма (далее – Перечень ФТ) и перечень организаций и лиц, связанных с финансированием распространения оружия массового уничтожения (далее – Перечень ФРОМУ);</w:t>
      </w:r>
    </w:p>
    <w:bookmarkEnd w:id="33"/>
    <w:bookmarkStart w:name="z65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порядок проверки клиента (его представителя) и бенефициарного собственника на наличие в Перечне ФТ, составленном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и Перечне ФРОМУ, составленном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ПОД/ФТ/ФРОМУ;</w:t>
      </w:r>
    </w:p>
    <w:bookmarkEnd w:id="34"/>
    <w:bookmarkStart w:name="z65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прекращения мер по замораживанию операций с деньгами и (или) иным имуществом лиц, включенных в Перечень ФТ и Перечень ФРОМУ при исключении клиента (его представителя) и бенефициарного собственника из Перечня ФТ и Перечня ФРОМУ;</w:t>
      </w:r>
    </w:p>
    <w:bookmarkEnd w:id="35"/>
    <w:bookmarkStart w:name="z6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порядок информирования работниками организаций, в том числе ответственными работниками, органов управления и исполнительных органов организаций о ставших им известными фактах нарушения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ПОД/ФТ/ФРОМУ, а также правил внутреннего контроля, допущенных работниками организаций;</w:t>
      </w:r>
    </w:p>
    <w:bookmarkEnd w:id="36"/>
    <w:bookmarkStart w:name="z6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описание требований по ПОД/ФТ/ФРОМУ, установленных юридическими лицами, которые имеют контроль над организациями (при наличии);</w:t>
      </w:r>
    </w:p>
    <w:bookmarkEnd w:id="37"/>
    <w:bookmarkStart w:name="z6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подготовки и представления органам управления и исполнительным органам организаций управленческой отчетности, в том числе на консолидированной основе в рамках финансовой группы (при наличии), по результатам оценки эффективности внутреннего контроля в целях ПОД/ФТ/ФРОМУ службами внутреннего аудита организаций;</w:t>
      </w:r>
    </w:p>
    <w:bookmarkEnd w:id="38"/>
    <w:bookmarkStart w:name="z6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процедуру оценки, определения, документального фиксирования и обновления результатов оценки рисков ОД/ФТ/ФРОМУ;</w:t>
      </w:r>
    </w:p>
    <w:bookmarkEnd w:id="39"/>
    <w:bookmarkStart w:name="z6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описание функций подразделения по ПОД/ФТ/ФРОМУ, в том числе процедуру взаимодействия с другими подразделениями организаций, филиалами, дочерними организациями при осуществлении внутреннего контроля в целях ПОД/ФТ/ФРОМУ, а также функций, полномочий ответственного работника, процедуру взаимодействия ответственного работника с органами управления и исполнительными органами организаций;</w:t>
      </w:r>
    </w:p>
    <w:bookmarkEnd w:id="40"/>
    <w:bookmarkStart w:name="z66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порядок соблюдения и реализации правил внутреннего контроля, в том числе порядок применения дополнительных мер контроля и процедуры по управлению рисками ОД/ФТ/ФРОМУ и их снижения, филиалами, представительствами, дочерними организациями организаций, расположенными как в Республике Казахстан, так и за ее пределами, если это не противоречит законодательству государства их места нахождения.</w:t>
      </w:r>
    </w:p>
    <w:bookmarkEnd w:id="41"/>
    <w:bookmarkStart w:name="z6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Функции ответственного работника и работников подразделения по ПОД/ФТ/ФРОМУ в соответствии с программой организации внутреннего контроля в целях ПОД/ФТ/ФРОМУ включают, но не ограничиваются:</w:t>
      </w:r>
    </w:p>
    <w:bookmarkEnd w:id="42"/>
    <w:bookmarkStart w:name="z6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наличия разработанных и согласованных с органами управления или исполнительными органами организаций правил внутреннего контроля и (или) изменений (дополнений) к ним, а также мониторинг за их соблюдением в организациях;</w:t>
      </w:r>
    </w:p>
    <w:bookmarkEnd w:id="43"/>
    <w:bookmarkStart w:name="z6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организацию представления и контроль за представлением сообщений в уполномоченный орган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ПОД/ФТ/ФРОМУ;</w:t>
      </w:r>
    </w:p>
    <w:bookmarkEnd w:id="44"/>
    <w:bookmarkStart w:name="z6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информирование органов управления и (или) исполнительных органов организаций о выявленных клиентах, состоящих в Перечне ФТ, Перечне ФРОМУ и принятых мерах по применению целевых финансовых санкций;</w:t>
      </w:r>
    </w:p>
    <w:bookmarkEnd w:id="45"/>
    <w:bookmarkStart w:name="z6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решений о признании операций клиентов в качестве подозрительных и необходимости направления сообщений в уполномоченный орган в порядке, предусмотренном внутренними документами организаций;</w:t>
      </w:r>
    </w:p>
    <w:bookmarkEnd w:id="46"/>
    <w:bookmarkStart w:name="z6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принятие либо согласование с органами управления и (или) исполнительными органами организаций решений о приостановлении либо отказе от проведения операций клиентов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 и (или) договорами с клиентами, и в порядке, предусмотренном внутренними документами организаций;</w:t>
      </w:r>
    </w:p>
    <w:bookmarkEnd w:id="47"/>
    <w:bookmarkStart w:name="z6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запросов органам управления и (или) исполнительным органам организаций для принятия решения об установлении, продолжении либо прекращении деловых отношений с клиентами в случаях и порядке, предусмотренных Законом о ПОД/ФТ/ФРОМУ и (или) внутренними документами организаций;</w:t>
      </w:r>
    </w:p>
    <w:bookmarkEnd w:id="48"/>
    <w:bookmarkStart w:name="z6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информирование органов управления и должностных лиц организаций о выявленных нарушениях правил внутреннего контроля в порядке, предусмотренном внутренними документами организаций;</w:t>
      </w:r>
    </w:p>
    <w:bookmarkEnd w:id="49"/>
    <w:bookmarkStart w:name="z6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подготовку и согласование с органами управления и (или) исполнительными органами организаций информации о результатах реализации правил внутреннего контроля и рекомендуемых мерах по улучшению систем управления рисками ОД/ФТ/ФРОМУ и внутреннего контроля в целях ПОД/ФТ/ФРОМУ, в том числе в рамках финансовой группы (при наличии), для формирования отчетов органам управления организаций;</w:t>
      </w:r>
    </w:p>
    <w:bookmarkEnd w:id="50"/>
    <w:bookmarkStart w:name="z6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координация по сбору количественных и качественных показателей для оценки риска вовлеченности организаций в процессы ОД/ФТ/ФРОМУ и передачи запрашиваемой информации в уполномоченный орган по регулированию, контролю и надзору финансового рынка и финансовых организаций ежегодно не позднее 5 февраля года, следующего за отчетным годом.</w:t>
      </w:r>
    </w:p>
    <w:bookmarkEnd w:id="51"/>
    <w:bookmarkStart w:name="z6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выполнения возложенных функций ответственный работник и работники подразделения организации по ПОД/ФТ/ФРОМУ наделяются следующими полномочиями, включая, но не ограничиваясь:</w:t>
      </w:r>
    </w:p>
    <w:bookmarkEnd w:id="52"/>
    <w:bookmarkStart w:name="z6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получение доступа ко всем помещениям организации, цифровым системам, средствам телекоммуникаций, документам и файлам, в пределах, позволяющих осуществлять свои функции в полном объеме, и в порядке, предусмотренном внутренними документами организации;</w:t>
      </w:r>
    </w:p>
    <w:bookmarkEnd w:id="53"/>
    <w:bookmarkStart w:name="z6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дача подразделениям организации указаний, касающихся проведения операции;</w:t>
      </w:r>
    </w:p>
    <w:bookmarkEnd w:id="54"/>
    <w:bookmarkStart w:name="z6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конфиденциальности информации, полученной при осуществлении своих функций;</w:t>
      </w:r>
    </w:p>
    <w:bookmarkEnd w:id="55"/>
    <w:bookmarkStart w:name="z6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получаемых от подразделений организации документов и файлов.</w:t>
      </w:r>
    </w:p>
    <w:bookmarkEnd w:id="56"/>
    <w:bookmarkStart w:name="z6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наличии в филиалах организации работников, на которых полностью или частично возложены функции и полномочия, предусмотренные пунктами 7 и 8 Требований, координацию деятельности таких работников осуществляет ответственный работник.</w:t>
      </w:r>
    </w:p>
    <w:bookmarkEnd w:id="57"/>
    <w:bookmarkStart w:name="z6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Функции ответственного работника, а также работников организации, на которых возложены функции, предусмотренные пунктом 7 Требований, не совмещаются с функциями службы внутреннего аудита, а также функциями, осуществляемыми бизнес-подразделениями организации.</w:t>
      </w:r>
    </w:p>
    <w:bookmarkEnd w:id="58"/>
    <w:bookmarkStart w:name="z6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Организация для автоматизации процессов по вопросам внутреннего контроля в целях ПОД/ФТ/ФРОМУ использует автоматизированные цифровые системы, соответствующие требованиям внутреннего контроля организации.</w:t>
      </w:r>
    </w:p>
    <w:bookmarkEnd w:id="59"/>
    <w:bookmarkStart w:name="z679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Программа управления рисками ОД/ФТ/ФРОМУ</w:t>
      </w:r>
    </w:p>
    <w:bookmarkEnd w:id="60"/>
    <w:bookmarkStart w:name="z6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целях организации управления рисками ОД/ФТ/ФРОМУ организация разрабатывает программу управления рисками (оценки рисков) ОД/ФТ/ФРОМУ.</w:t>
      </w:r>
    </w:p>
    <w:bookmarkEnd w:id="61"/>
    <w:bookmarkStart w:name="z6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оценки рисков предоставляются по требованию уполномоченного органа по регулированию, контролю и надзору финансового рынка и финансовых организаций в соответствии с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регулировании, контроле и надзоре финансового рынка и финансовых организаций".</w:t>
      </w:r>
    </w:p>
    <w:bookmarkEnd w:id="62"/>
    <w:bookmarkStart w:name="z6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реализации программы управления рисками ОД/ФТ/ФРОМУ организация учитывает опубликованную информацию из отчета по национальной оценке рисков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в соответствии с пунктом 7 </w:t>
      </w:r>
      <w:r>
        <w:rPr>
          <w:rFonts w:ascii="Times New Roman"/>
          <w:b w:val="false"/>
          <w:i w:val="false"/>
          <w:color w:val="000000"/>
          <w:sz w:val="28"/>
        </w:rPr>
        <w:t>статьи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63"/>
    <w:bookmarkStart w:name="z6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Программа управления рисками ОД/ФТ/ФРОМУ включает, но не ограничивается:</w:t>
      </w:r>
    </w:p>
    <w:bookmarkEnd w:id="64"/>
    <w:bookmarkStart w:name="z6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организации управления рисками ОД/ФТ/ФРОМУ организации в разрезе ее структурных подразделений;</w:t>
      </w:r>
    </w:p>
    <w:bookmarkEnd w:id="65"/>
    <w:bookmarkStart w:name="z6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методику оценки рисков ОД/ФТ/ФРОМУ с учетом основных категорий рисков (по типу клиента, страновому риску и риску услуг/продуктов) в отношении:</w:t>
      </w:r>
    </w:p>
    <w:bookmarkEnd w:id="66"/>
    <w:bookmarkStart w:name="z6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уровня риска клиента;</w:t>
      </w:r>
    </w:p>
    <w:bookmarkEnd w:id="67"/>
    <w:bookmarkStart w:name="z6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степени подверженности услуг (продуктов) организации рискам ОД/ФТ/ФРОМУ;</w:t>
      </w:r>
    </w:p>
    <w:bookmarkEnd w:id="68"/>
    <w:bookmarkStart w:name="z6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порядок осуществления регулярного мониторинга, анализа и контроля за рисками клиентов и степенью подверженности продуктов (услуг) организации рискам ОД/ФТ/ФРОМУ, предусматривающий перечень предупредительных мероприятий, порядок и сроки их проведения, контроль за результатами в соответствии с принятыми мерами;</w:t>
      </w:r>
    </w:p>
    <w:bookmarkEnd w:id="69"/>
    <w:bookmarkStart w:name="z6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присвоения, сроки и основания для пересмотра уровней рисков клиентов;</w:t>
      </w:r>
    </w:p>
    <w:bookmarkEnd w:id="70"/>
    <w:bookmarkStart w:name="z6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Организация на ежегодной основе осуществляет оценку степени подверженности услуг организации рискам ОД/ФТ/ФРОМУ с учетом, как минимум, следующих специфических категорий рисков: риск по типу клиентов, страновой (географический) риск, риск услуги и (или) способа ее предоставления.</w:t>
      </w:r>
    </w:p>
    <w:bookmarkEnd w:id="71"/>
    <w:bookmarkStart w:name="z6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степени подверженности услуг организации рискам ОД/ФТ/ФРОМУ сопровождается описанием возможных мероприятий, направленных на минимизацию выявленных рисков, включая изменение процедур идентификации и мониторинга операций клиентов, установление лимитов на проведение операций, изменение условий предоставления услуг (продуктов), отказ от предоставления услуг (продуктов).</w:t>
      </w:r>
    </w:p>
    <w:bookmarkEnd w:id="72"/>
    <w:bookmarkStart w:name="z6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Типы клиентов, чей статус и (или) чья деятельность повышают риск ОД/ФТ/ФРОМУ, включают, но не ограничиваются:</w:t>
      </w:r>
    </w:p>
    <w:bookmarkEnd w:id="73"/>
    <w:bookmarkStart w:name="z6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публичные должностные лица, их супруги и близкие родственники;</w:t>
      </w:r>
    </w:p>
    <w:bookmarkEnd w:id="74"/>
    <w:bookmarkStart w:name="z6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иностранные финансовые организации;</w:t>
      </w:r>
    </w:p>
    <w:bookmarkEnd w:id="75"/>
    <w:bookmarkStart w:name="z6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юридические лица и индивидуальные предприниматели, деятельность которых связана с интенсивным оборотом наличных денег, в том числе:</w:t>
      </w:r>
    </w:p>
    <w:bookmarkEnd w:id="76"/>
    <w:bookmarkStart w:name="z6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юридические лица, осуществляющие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валютой;</w:t>
      </w:r>
    </w:p>
    <w:bookmarkEnd w:id="77"/>
    <w:bookmarkStart w:name="z6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организации, исключительной деятельностью которых является инкассация банкнот, монет и ценностей (за исключением дочерних организаций банков второго уровня, которые соблюдают требования по ПОД/ФТ/ФРОМУ, установленные банками второго уровня);</w:t>
      </w:r>
    </w:p>
    <w:bookmarkEnd w:id="78"/>
    <w:bookmarkStart w:name="z6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организации, осуществляющие микрофинансовую деятельность;</w:t>
      </w:r>
    </w:p>
    <w:bookmarkEnd w:id="79"/>
    <w:bookmarkStart w:name="z6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юридические лица, зарегистрированные в качестве ломбардов;</w:t>
      </w:r>
    </w:p>
    <w:bookmarkEnd w:id="80"/>
    <w:bookmarkStart w:name="z7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агенты (поверенные) поставщиков услуг (кроме финансовых), осуществляющие прием от потребителей наличных денег, в том числе через электронные терминалы;</w:t>
      </w:r>
    </w:p>
    <w:bookmarkEnd w:id="81"/>
    <w:bookmarkStart w:name="z7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организаторы игорного бизнеса, а также лица, предоставляющие услуги либо получающие доходы от деятельности онлайн-казино за пределами Республики Казахстан;</w:t>
      </w:r>
    </w:p>
    <w:bookmarkEnd w:id="82"/>
    <w:bookmarkStart w:name="z7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предоставляющие туристские услуги, а также иные услуги, связанные с интенсивным оборотом наличных денег;</w:t>
      </w:r>
    </w:p>
    <w:bookmarkEnd w:id="83"/>
    <w:bookmarkStart w:name="z7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лица, предоставляющие услуги по финансовому лизингу (за исключением дочерних организаций банков второго уровня, которые соблюдают требования по ПОД/ФТ/ФРОМУ, установленные банками второго уровня);</w:t>
      </w:r>
    </w:p>
    <w:bookmarkEnd w:id="84"/>
    <w:bookmarkStart w:name="z7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лица, осуществляющие выпуск и оборот необеспеченных цифровых активов на территории Международного финансового центра "Астана";</w:t>
      </w:r>
    </w:p>
    <w:bookmarkEnd w:id="85"/>
    <w:bookmarkStart w:name="z7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кредитные товарищества;</w:t>
      </w:r>
    </w:p>
    <w:bookmarkEnd w:id="86"/>
    <w:bookmarkStart w:name="z7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лица, осуществляющие посредническую деятельность по купле-продаже недвижимости;</w:t>
      </w:r>
    </w:p>
    <w:bookmarkEnd w:id="87"/>
    <w:bookmarkStart w:name="z7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лица, деятельность которых связана с производством и (или) торговлей оружием, взрывчатыми веществами;</w:t>
      </w:r>
    </w:p>
    <w:bookmarkEnd w:id="88"/>
    <w:bookmarkStart w:name="z7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лица, деятельность которых связана с добычей и (или) обработкой, а также куплей-продажей драгоценных металлов, драгоценных камней либо изделий из них;</w:t>
      </w:r>
    </w:p>
    <w:bookmarkEnd w:id="89"/>
    <w:bookmarkStart w:name="z7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некоммерческие организации в организационно-правовой форме фондов, религиозных объединений;</w:t>
      </w:r>
    </w:p>
    <w:bookmarkEnd w:id="90"/>
    <w:bookmarkStart w:name="z7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лица, расположенные (зарегистрированные) в иностранных государствах, указанных в пункте 18 Требований, а также расположенные в Республике Казахстан филиалы и представительства таких лиц.</w:t>
      </w:r>
    </w:p>
    <w:bookmarkEnd w:id="91"/>
    <w:bookmarkStart w:name="z7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Типы клиентов, чей статус и (или) чья деятельность понижают риск ОД/ФТ/ФРОМУ, включают, но не ограничиваются:</w:t>
      </w:r>
    </w:p>
    <w:bookmarkEnd w:id="92"/>
    <w:bookmarkStart w:name="z7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органы Республики Казахстан, включая Национальный Банк Республики Казахстан, уполномоченный орган по регулированию, контролю и надзору финансового рынка и финансовых организаций, а также юридические лица, контроль над которыми осуществляется государственными органами Республики Казахстан;</w:t>
      </w:r>
    </w:p>
    <w:bookmarkEnd w:id="93"/>
    <w:bookmarkStart w:name="z7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юридические лица, созданные в организационно-правовой форме государственных учреждений или государственных предприятий, а также национальным управляющим холдингом либо юридическими лицами, сто процентов голосующих акций (долей участия) которых принадлежат национальному управляющему холдингу;</w:t>
      </w:r>
    </w:p>
    <w:bookmarkEnd w:id="94"/>
    <w:bookmarkStart w:name="z7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банки второго уровня, страховые (перестраховочные) организации – резиденты Республики Казахстан, профессиональные участники рынка ценных бумаг - резиденты Республики Казахстан, провайдеры услуг цифровых активов, регулируемые Национальным Банком Республики Казахстан (операторы обмена необеспеченных цифровых активов, операторы платформы цифровых финансовых активов, операторы торговой платформы цифровых активов) и участники особого режима регулирования Национального Банка Республики Казахстан, осуществляющие деятельность в сфере цифровых активов и эмитенты цифровых финансовых активов.</w:t>
      </w:r>
    </w:p>
    <w:bookmarkEnd w:id="95"/>
    <w:bookmarkStart w:name="z71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Организация осуществляет оценку странового (географического) риска, связанного с ведением деятельности в иностранных государствах, указанных в настоящем пункте, предоставлением услуг клиентам из таких иностранных государств, осуществлением операций с участием таких иностранных государств.</w:t>
      </w:r>
    </w:p>
    <w:bookmarkEnd w:id="96"/>
    <w:bookmarkStart w:name="z7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Иностранными государствами, операции с которыми повышают риск ОД/ФТ/ФРОМУ, являются:</w:t>
      </w:r>
    </w:p>
    <w:bookmarkEnd w:id="97"/>
    <w:bookmarkStart w:name="z7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иностранные государства (территории), включенные в перечень государств (территорий), не выполняющих либо недостаточно выполняющих рекомендации Группы разработки финансовых мер борьбы с отмыванием денег (ФАТФ), составляемый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ПОД/ФТ/ФРОМУ;</w:t>
      </w:r>
    </w:p>
    <w:bookmarkEnd w:id="98"/>
    <w:bookmarkStart w:name="z7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иностранные государства (территории), в отношении которых применяются международные санкции (эмбарго), принятые резолюциями Совета Безопасности Организации Объединенных Наций;</w:t>
      </w:r>
    </w:p>
    <w:bookmarkEnd w:id="99"/>
    <w:bookmarkStart w:name="z7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иностранные государства (территории), включенные в перечень офшорных зон,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20 марта 2026 года № 15 "Об установлении Перечня офшорных зон для целей банковской и страховой деятельности, деятельности профессиональных участников рынка ценных бумаг и иных лицензируемых видов деятельности на рынке ценных бумаг, деятельности акционерных инвестиционных фондов и деятельности организаций, осуществляющих микрофинансовую деятельность";</w:t>
      </w:r>
    </w:p>
    <w:bookmarkEnd w:id="100"/>
    <w:bookmarkStart w:name="z7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иностранные государства (территории), определенные организацией в качестве представляющих высокий риск ОД/ФТ/ФРОМУ на основе других факторов (сведения об уровне коррупции, незаконного производства, оборота и (или) транзита наркотиков, сведения о поддержке международного терроризма и другое).</w:t>
      </w:r>
    </w:p>
    <w:bookmarkEnd w:id="101"/>
    <w:bookmarkStart w:name="z72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Услуги (продукты, операции) организации, а также способы их предоставления, повышающие риск ОД/ФТ/ФРОМУ, включают, но не ограничиваются:</w:t>
      </w:r>
    </w:p>
    <w:bookmarkEnd w:id="102"/>
    <w:bookmarkStart w:name="z72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дистанционное обслуживание клиентов, включая обслуживание посредством персональных компьютеров, телефонов, электронных терминалов;</w:t>
      </w:r>
    </w:p>
    <w:bookmarkEnd w:id="103"/>
    <w:bookmarkStart w:name="z72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персональное брокерское обслуживание на международных рынках;</w:t>
      </w:r>
    </w:p>
    <w:bookmarkEnd w:id="104"/>
    <w:bookmarkStart w:name="z72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доверительное управление активами;</w:t>
      </w:r>
    </w:p>
    <w:bookmarkEnd w:id="105"/>
    <w:bookmarkStart w:name="z72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счета финансовых организаций, паевых инвестиционных фондов у номинального держателя;</w:t>
      </w:r>
    </w:p>
    <w:bookmarkEnd w:id="106"/>
    <w:bookmarkStart w:name="z72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счета кастодианов, брокеров в центральном депозитарии;</w:t>
      </w:r>
    </w:p>
    <w:bookmarkEnd w:id="107"/>
    <w:bookmarkStart w:name="z72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счета иностранных финансовых организаций в организации;</w:t>
      </w:r>
    </w:p>
    <w:bookmarkEnd w:id="108"/>
    <w:bookmarkStart w:name="z72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новые продукты и деловые практики, включающие механизмы передачи информации, новые и развивающиеся технологии, как для новых, так и для уже существующих продуктов, определяемые в правилах внутреннего контроля организации.</w:t>
      </w:r>
    </w:p>
    <w:bookmarkEnd w:id="109"/>
    <w:bookmarkStart w:name="z72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оценке степени подверженности услуг организации рискам ОД/ФТ/ФРОМУ в соответствии с факторами рисков, указанными в пунктах 16, 17, 18 и 19 Требований, организацией учитываются дополнительные сведения, влияющие на итоговую степень риска, включая, но не ограничиваясь:</w:t>
      </w:r>
    </w:p>
    <w:bookmarkEnd w:id="110"/>
    <w:bookmarkStart w:name="z73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направленных организацией в уполномоченный орган сообщений о подозрительных операциях клиентов;</w:t>
      </w:r>
    </w:p>
    <w:bookmarkEnd w:id="111"/>
    <w:bookmarkStart w:name="z73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направленных организацией в уполномоченный орган сообщений о пороговых операциях клиентов.</w:t>
      </w:r>
    </w:p>
    <w:bookmarkEnd w:id="112"/>
    <w:bookmarkStart w:name="z73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рамках реализации программы управления рисками ОД/ФТ/ФРОМУ организацией принимаются меры по классификации клиентов с учетом категорий и факторов риска, указанных в пунктах 16, 17, 18 и 19 Требований, а также иных категорий и факторов рисков, устанавливаемых организацией.</w:t>
      </w:r>
    </w:p>
    <w:bookmarkEnd w:id="113"/>
    <w:bookmarkStart w:name="z73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Уровень риска клиента (группы клиентов) устанавливается организацией по результатам анализа имеющихся у организации сведений и информации о клиенте (клиентах) и оценивается по шкале определения уровня риска, разработанной организацией, которая состоит не менее чем из двух уровней.</w:t>
      </w:r>
    </w:p>
    <w:bookmarkEnd w:id="114"/>
    <w:bookmarkStart w:name="z73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Пересмотр уровня риска клиента (группы клиентов) осуществляется организацией по мере обновления сведений о клиенте (группе клиентов).</w:t>
      </w:r>
    </w:p>
    <w:bookmarkEnd w:id="115"/>
    <w:bookmarkStart w:name="z73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Оценка риска с использованием категорий и факторов риска, указанных в пунктах 16, 17, 18 и 19 Требований, проводится в отношении клиентов (групп клиентов) на основе результатов мониторинга операций (деловых отношений).</w:t>
      </w:r>
    </w:p>
    <w:bookmarkEnd w:id="116"/>
    <w:bookmarkStart w:name="z73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клиентам (группам клиентов), в отношении которых оценка риска ранее не проводилась и (или) с которыми деловые отношения ранее не устанавливались, организацией на основе данных, полученных до установления деловых отношений, проводится первоначальная оценка риска.</w:t>
      </w:r>
    </w:p>
    <w:bookmarkEnd w:id="117"/>
    <w:bookmarkStart w:name="z73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Организации определяют и оценивают риски ОД/ФТ/ФРОМУ, которые могут возникнуть в связи с:</w:t>
      </w:r>
    </w:p>
    <w:bookmarkEnd w:id="118"/>
    <w:bookmarkStart w:name="z73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разработкой новых продуктов и новой деловой практикой, включая новые механизмы передачи;</w:t>
      </w:r>
    </w:p>
    <w:bookmarkEnd w:id="119"/>
    <w:bookmarkStart w:name="z73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использованием новых или развивающихся технологий, как для новых, так и для уже действующих продуктов.</w:t>
      </w:r>
    </w:p>
    <w:bookmarkEnd w:id="120"/>
    <w:bookmarkStart w:name="z74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ОД/ФТ/ФРОМУ проводится до запуска новых продуктов, деловой практики или использования новых, или развивающихся технологий.</w:t>
      </w:r>
    </w:p>
    <w:bookmarkEnd w:id="121"/>
    <w:bookmarkStart w:name="z741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Программа идентификации клиентов (их представителей) и бенефициарных собственников</w:t>
      </w:r>
    </w:p>
    <w:bookmarkEnd w:id="122"/>
    <w:bookmarkStart w:name="z74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целях реализации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 по надлежащей проверке клиента (его представителя) и бенефициарного собственника организации разрабатывают программу идентификации клиентов (их представителей) и бенефициарных собственников.</w:t>
      </w:r>
    </w:p>
    <w:bookmarkEnd w:id="123"/>
    <w:bookmarkStart w:name="z74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Идентификация клиента (его представителя) и бенефициарного собственника заключается в проведении организациями мероприятий по фиксированию и проверке достоверности сведений о клиенте (его представителе), выявлению бенефициарного собственника и фиксированию сведений о нем, установлению и фиксированию предполагаемой цели деловых отношений, а также получению и фиксированию иных предусмотренных Требованиями сведений о клиенте (его представителе).</w:t>
      </w:r>
    </w:p>
    <w:bookmarkEnd w:id="124"/>
    <w:bookmarkStart w:name="z74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Идентификация и надлежащая проверка клиента (его представителя) и бенефициарного собственника осуществляется организациями на основе информации и (или) документов, предоставляемых клиентом (его представителем) либо полученных из иных источников, в том числе по итогам проверки в скоринговом модуле.</w:t>
      </w:r>
    </w:p>
    <w:bookmarkEnd w:id="125"/>
    <w:bookmarkStart w:name="z74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выявления бенефициарного собственника, сведения, представленные клиентом (его представителем) и бенефициарным собственником, сверяются со сведениями, отраженными в реестре бенефициарных собственников юридических лиц (далее – Реестр). При отсутствии в Реестре сведений по таким лицам, представленные сведения сверяются со сведениями, полученными из других источников.</w:t>
      </w:r>
    </w:p>
    <w:bookmarkEnd w:id="126"/>
    <w:bookmarkStart w:name="z74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оснований для сомнения, является ли физическое лицо, которому прямо или косвенно принадлежат более двадцати пяти процентов долей участия в уставном капитале либо размещенных (за вычетом привилегированных и выкупленных обществом) акций клиента-юридического лица, иностранной структуры без образования юридического лица, бенефициарным собственником, допускается признание бенефициарным собственником физического лица, осуществляющего контроль над клиентом-юридическим лицом, иностранной структурой без образования юридического лица иным образом, либо в интересах которого клиентом-юридическим лицом, иностранной структурой без образования юридического лица совершаются операции с деньгами и (или) иным имуществом.</w:t>
      </w:r>
    </w:p>
    <w:bookmarkEnd w:id="127"/>
    <w:bookmarkStart w:name="z74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результате принятия мер по надлежащей проверке, бенефициарный собственник клиента-юридического лица, иностранной структуры без образования юридического лица не выявлен, допускается признание бенефициарным собственником единоличного исполнительного органа либо руководителя коллегиального исполнительного органа клиента-юридического лица, иностранной структуры без образования юридического лица.</w:t>
      </w:r>
    </w:p>
    <w:bookmarkEnd w:id="128"/>
    <w:bookmarkStart w:name="z74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 в соответствии с пунктом 7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в отношении клиента, которому присвоен высокий уровень риска, применяют усиленные меры надлежащей проверки клиентов либо применяют упрощенные меры надлежащей проверки клиентов, в отношении которых присвоен низкий уровень риска.</w:t>
      </w:r>
    </w:p>
    <w:bookmarkEnd w:id="129"/>
    <w:bookmarkStart w:name="z74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С учетом требований пунктов 2, 3-1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организации проводят идентификацию клиента (его представителя) и бенефициарного собственника, проверку деловых отношений и изучение операций, включая при необходимости получение и фиксирование сведений об источнике финансирования совершаемых операций, с учетом уровня риска клиента, а также проводят проверку достоверности полученных сведений о клиенте (его представителе) и бенефициарном собственнике и устанавливают предполагаемую цель деловых отношений в случаях:</w:t>
      </w:r>
    </w:p>
    <w:bookmarkEnd w:id="130"/>
    <w:bookmarkStart w:name="z75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совершения клиентом пороговой операции (сделки);</w:t>
      </w:r>
    </w:p>
    <w:bookmarkEnd w:id="131"/>
    <w:bookmarkStart w:name="z75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совершения (попытки совершения) клиентом подозрительной операции (сделки);</w:t>
      </w:r>
    </w:p>
    <w:bookmarkEnd w:id="132"/>
    <w:bookmarkStart w:name="z75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совершения клиентом операции (сделки), имеющей характеристики, соответствующие типологиям, схемам и способам ОД/ФТ/ФРОМУ;</w:t>
      </w:r>
    </w:p>
    <w:bookmarkEnd w:id="133"/>
    <w:bookmarkStart w:name="z75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совершения клиентом необычной операции (сделки);</w:t>
      </w:r>
    </w:p>
    <w:bookmarkEnd w:id="134"/>
    <w:bookmarkStart w:name="z75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наличия оснований для сомнения в достоверности ранее полученных данных о клиенте (его представителе) и бенефициарном собственнике.</w:t>
      </w:r>
    </w:p>
    <w:bookmarkEnd w:id="135"/>
    <w:bookmarkStart w:name="z75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основания для сомнения в достоверности ранее полученных сведений о клиенте (его представителе) и бенефициарном собственнике обновление сведений о клиенте (его представителе) и бенефициарном собственнике осуществляется в течение 15 (пятнадцати) рабочих дней, следующих за днем принятия субъектом финансового мониторинга решения о наличии такого сомнения.</w:t>
      </w:r>
    </w:p>
    <w:bookmarkEnd w:id="136"/>
    <w:bookmarkStart w:name="z75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совершении клиентом операции в рамках установленных деловых отношений, идентификация клиента (его представителя) и бенефициарного собственника не проводится, если она проводилась при установлении таких деловых отношений, за исключением случаев, предусмотренных подпунктами 2), 3), 4) и 5) части первой настоящего пункта, а также необходимости обновления ранее полученных либо получения дополнительных сведений в соответствии с уровнем риска клиента и Требованиями.</w:t>
      </w:r>
    </w:p>
    <w:bookmarkEnd w:id="137"/>
    <w:bookmarkStart w:name="z75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организация проводит идентификацию клиента (его представителя) и бенефициарного собственника до установления деловых отношений. </w:t>
      </w:r>
    </w:p>
    <w:bookmarkEnd w:id="138"/>
    <w:bookmarkStart w:name="z75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Сведения, полученные в соответствии с пунктом 24 Требований, вносятся организациями в досье клиента, которое хранится организациями на протяжении всего периода деловых отношений с клиентом и не менее 5 (пяти) лет со дня их прекращения.</w:t>
      </w:r>
    </w:p>
    <w:bookmarkEnd w:id="139"/>
    <w:bookmarkStart w:name="z75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Группы клиентов, по которым организациями в соответствии с внутренними документами ведутся досье, включают, но не ограничиваются:</w:t>
      </w:r>
    </w:p>
    <w:bookmarkEnd w:id="140"/>
    <w:bookmarkStart w:name="z76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физические лица;</w:t>
      </w:r>
    </w:p>
    <w:bookmarkEnd w:id="141"/>
    <w:bookmarkStart w:name="z76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юридические лица;</w:t>
      </w:r>
    </w:p>
    <w:bookmarkEnd w:id="142"/>
    <w:bookmarkStart w:name="z76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иностранные структуры без образования юридического лица.</w:t>
      </w:r>
    </w:p>
    <w:bookmarkEnd w:id="143"/>
    <w:bookmarkStart w:name="z7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применении организациями подпункта 1) пункта 6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организации незамедлительно получают сведения о клиенте (его представителе) и бенефициарном собственнике от других субъектов финансового мониторинга, на меры надлежащей проверки клиентов которых полагаются организации, для внесения (включения) в досье клиента, а также по запросу без задержки получают копии подтверждающих документов, к которым, в том числе относятся информация, выписки из цифровых систем или баз данных других субъектов финансового мониторинга.</w:t>
      </w:r>
    </w:p>
    <w:bookmarkEnd w:id="144"/>
    <w:bookmarkStart w:name="z76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организации полагаются на меры надлежащей проверки клиентов (их представителей) и бенефициарных собственников, принятые иностранной финансовой организацией, организации устанавливают, что деятельность такой иностранной финансовой организации подлежит лицензированию, регулированию и надзору в государстве, в котором она зарегистрирована, и что иностранная финансовая организация принимает меры по надлежащей проверке, аналогичные требованиям статьи 5 Закона о ПОД/ФТ/ФРОМУ, а также хранит документы и сведения, полученные по результатам надлежащей проверки, не менее 5 (пяти) лет со дня прекращения деловых отношений с клиентом (его представителем) и бенефициарным собственником.</w:t>
      </w:r>
    </w:p>
    <w:bookmarkEnd w:id="145"/>
    <w:bookmarkStart w:name="z76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Организации, являющиеся участниками финансовой группы, при необходимости полагаются на меры надлежащей проверки клиентов (их представителей) и бенефициарных собственников, предусмотренные подпунктами 1), 2), 2-1), 2-2), 4) и 6)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принятые в отношении соответствующих клиентов (их представителей) и бенефициарных собственников другими участниками такой группы, при соблюдении условий установленных пунктом 6-1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146"/>
    <w:bookmarkStart w:name="z76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При осуществлении клиентом либо поступлении в его пользу безналичного платежа или перевода денег центральным депозитарием контролируется наличие в платежном документе и передача финансовой организации-участнику платежа (перевода) денег сведений о клиенте, предусмотренных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147"/>
    <w:bookmarkStart w:name="z76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процессе идентификации клиента (его представителя) и бенефициарного собственника организациями проводится проверка на наличие такого клиента (его представителя) и бенефициарного собственника в Перечне ФТ и Перечне ФРОМУ.</w:t>
      </w:r>
    </w:p>
    <w:bookmarkEnd w:id="148"/>
    <w:bookmarkStart w:name="z76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наличия клиента (его представителя) и бенефициарного собственника в Перечне ФТ и Перечне ФРОМУ (включения в Перечень ФТ и Перечень ФРОМУ) не зависит от уровня риска клиента и осуществляется по мере внесения изменений в Перечень ФТ и Перечень ФРОМУ (обновления Перечня ФТ и Перечня ФРОМУ).</w:t>
      </w:r>
    </w:p>
    <w:bookmarkEnd w:id="149"/>
    <w:bookmarkStart w:name="z76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Организациями в процессе идентификации клиента (его представителя) и выявления бенефициарного собственника проводится проверка на принадлежность такого клиента (его представителя) и бенефициарного собственника к публичным должностным лицам, их супругам и близким родственникам.</w:t>
      </w:r>
    </w:p>
    <w:bookmarkEnd w:id="150"/>
    <w:bookmarkStart w:name="z77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 в отношении публичных должностных лиц, указанных в абзацах шестом, седьмом и восьмом </w:t>
      </w:r>
      <w:r>
        <w:rPr>
          <w:rFonts w:ascii="Times New Roman"/>
          <w:b w:val="false"/>
          <w:i w:val="false"/>
          <w:color w:val="000000"/>
          <w:sz w:val="28"/>
        </w:rPr>
        <w:t>подпункта 3-3)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о ПОД/ФТ/ФРОМУ, их супругов и близких родственников:</w:t>
      </w:r>
    </w:p>
    <w:bookmarkEnd w:id="151"/>
    <w:bookmarkStart w:name="z77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оценку репутации публичного должностного лица в отношении причастности его к случаям ОД/ФТ/ФРОМУ;</w:t>
      </w:r>
    </w:p>
    <w:bookmarkEnd w:id="152"/>
    <w:bookmarkStart w:name="z77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получают письменное разрешение руководящего работника организаций на установление, продолжение деловых отношений с такими клиентами (их представителями) и бенефициарными собственниками;</w:t>
      </w:r>
    </w:p>
    <w:bookmarkEnd w:id="153"/>
    <w:bookmarkStart w:name="z77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предпринимают доступные меры для установления источника происхождения денег и (или) иного имущества такого клиента (его представителя) и бенефициарного собственника;</w:t>
      </w:r>
    </w:p>
    <w:bookmarkEnd w:id="154"/>
    <w:bookmarkStart w:name="z77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предпринимают на постоянной основе усиленные меры надлежащей проверки клиентов (их представителей) и бенефициарных собственников.</w:t>
      </w:r>
    </w:p>
    <w:bookmarkEnd w:id="155"/>
    <w:bookmarkStart w:name="z77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отношении публичных должностных лиц, указанных в абзацах втором, третьем, четвертом и пятом </w:t>
      </w:r>
      <w:r>
        <w:rPr>
          <w:rFonts w:ascii="Times New Roman"/>
          <w:b w:val="false"/>
          <w:i w:val="false"/>
          <w:color w:val="000000"/>
          <w:sz w:val="28"/>
        </w:rPr>
        <w:t>подпункта 3-3)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о ПОД/ФТ/ФРОМУ, их супругов и близких родственников, которым присвоен высокий уровень риска, организации, помимо мер, предусмотренных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дополнительно применяют меры, установленные подпунктами 1), 2), 3) и 4) части четвертой настоящего пункта.</w:t>
      </w:r>
    </w:p>
    <w:bookmarkEnd w:id="156"/>
    <w:bookmarkStart w:name="z77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миграционных карточках не требуется получать в отношении граждан государств, входящих в Евразийский экономический союз.</w:t>
      </w:r>
    </w:p>
    <w:bookmarkEnd w:id="157"/>
    <w:bookmarkStart w:name="z77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при идентификации физического лица (руководителя, учредителей (участников) юридического лица, иностранной структуры без образования юридического лица, бенефициарного собственника) устанавливают и фиксируют следующие данные:</w:t>
      </w:r>
    </w:p>
    <w:bookmarkEnd w:id="158"/>
    <w:bookmarkStart w:name="z77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наличии);</w:t>
      </w:r>
    </w:p>
    <w:bookmarkEnd w:id="159"/>
    <w:bookmarkStart w:name="z77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гражданство;</w:t>
      </w:r>
    </w:p>
    <w:bookmarkEnd w:id="160"/>
    <w:bookmarkStart w:name="z78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место рождения;</w:t>
      </w:r>
    </w:p>
    <w:bookmarkEnd w:id="161"/>
    <w:bookmarkStart w:name="z78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юридический адрес (для учредителей (участников), бенефициарных собственников иностранной структуры без образования юридического лица (при наличии) адрес места жительства (места нахождения);</w:t>
      </w:r>
    </w:p>
    <w:bookmarkEnd w:id="162"/>
    <w:bookmarkStart w:name="z78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документа, удостоверяющего личность, и (или) иного документа, на основании которого проводится идентификация;</w:t>
      </w:r>
    </w:p>
    <w:bookmarkEnd w:id="163"/>
    <w:bookmarkStart w:name="z78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(за исключением случаев, когда физическому лицу не присвоен индивидуальный идентификационный номер в соответствии с законодательством Республики Казахстан);</w:t>
      </w:r>
    </w:p>
    <w:bookmarkEnd w:id="164"/>
    <w:bookmarkStart w:name="z78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деятельности (для индивидуальных предпринимателей).</w:t>
      </w:r>
    </w:p>
    <w:bookmarkEnd w:id="165"/>
    <w:bookmarkStart w:name="z78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при идентификации клиента-юридического лица (учредителей (участников) клиента юридического лица, иностранной структуры без образования юридического лица) устанавливают и фиксируют следующие данные:</w:t>
      </w:r>
    </w:p>
    <w:bookmarkEnd w:id="166"/>
    <w:bookmarkStart w:name="z78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наименование;</w:t>
      </w:r>
    </w:p>
    <w:bookmarkEnd w:id="167"/>
    <w:bookmarkStart w:name="z78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дату государственной регистрации юридического лица, наименование регистрирующего органа (при их наличии);</w:t>
      </w:r>
    </w:p>
    <w:bookmarkEnd w:id="168"/>
    <w:bookmarkStart w:name="z78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места нахождения или регистрации;</w:t>
      </w:r>
    </w:p>
    <w:bookmarkEnd w:id="169"/>
    <w:bookmarkStart w:name="z78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(за исключением случаев, когда юридическому лицу не присвоен бизнес-идентификационный номер в соответствии с законодательством Республики Казахстан), либо номер, под которым юридическое лицо-нерезидент зарегистрировано в иностранном государстве;</w:t>
      </w:r>
    </w:p>
    <w:bookmarkEnd w:id="170"/>
    <w:bookmarkStart w:name="z79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руководителе (ином лице, уполномоченном действовать от имени клиента-юридического лица и клиента, иностранной структура без образования юридического лица), лице, имеющем право подписи на финансовых документах;</w:t>
      </w:r>
    </w:p>
    <w:bookmarkEnd w:id="171"/>
    <w:bookmarkStart w:name="z79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 деятельности;</w:t>
      </w:r>
    </w:p>
    <w:bookmarkEnd w:id="172"/>
    <w:bookmarkStart w:name="z79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бенефициарных собственниках.</w:t>
      </w:r>
    </w:p>
    <w:bookmarkEnd w:id="173"/>
    <w:bookmarkStart w:name="z79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при идентификации клиента-иностранной структуры без образования юридического лица устанавливают и фиксируют следующие данные:</w:t>
      </w:r>
    </w:p>
    <w:bookmarkEnd w:id="174"/>
    <w:bookmarkStart w:name="z79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наименование, номер (при наличии), под которым иностранная структура без образования юридического лица зарегистрирована в иностранном государстве (на территории), </w:t>
      </w:r>
    </w:p>
    <w:bookmarkEnd w:id="175"/>
    <w:bookmarkStart w:name="z79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места нахождения; </w:t>
      </w:r>
    </w:p>
    <w:bookmarkEnd w:id="176"/>
    <w:bookmarkStart w:name="z79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 ведения основной деятельности; </w:t>
      </w:r>
    </w:p>
    <w:bookmarkEnd w:id="177"/>
    <w:bookmarkStart w:name="z79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характер деятельности; </w:t>
      </w:r>
    </w:p>
    <w:bookmarkEnd w:id="178"/>
    <w:bookmarkStart w:name="z79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имущества, находящегося в управлении (собственности) (в отношении трастов и иных иностранных структур без образования юридического лица с аналогичной структурой или функцией).</w:t>
      </w:r>
    </w:p>
    <w:bookmarkEnd w:id="179"/>
    <w:bookmarkStart w:name="z79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Документы, представляемые клиентом (его представителем) в целях подтверждения сведений о клиенте (его представителе) и бенефициарном собственнике, проверяются на их действительность.</w:t>
      </w:r>
    </w:p>
    <w:bookmarkEnd w:id="180"/>
    <w:bookmarkStart w:name="z80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Программа идентификации клиента (его представителя) и бенефициарного собственника включает, но не ограничивается:</w:t>
      </w:r>
    </w:p>
    <w:bookmarkEnd w:id="181"/>
    <w:bookmarkStart w:name="z80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принятия клиентов на обслуживание, включая процедуру, основания и сроки принятия организациями решения об отказе в установлении деловых отношений и (или) в проведении операции, а также прекращении деловых отношений;</w:t>
      </w:r>
    </w:p>
    <w:bookmarkEnd w:id="182"/>
    <w:bookmarkStart w:name="z80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идентификации клиента (его представителя) и бенефициарного собственника, в том числе особенности процедур упрощенных и усиленных мер надлежащей проверки клиента;</w:t>
      </w:r>
    </w:p>
    <w:bookmarkEnd w:id="183"/>
    <w:bookmarkStart w:name="z80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мер, направленных на выявление организациями среди клиентов (их представителей) и бенефициарных собственников, находящихся на обслуживании или принимаемых на обслуживание, публичных должностных лиц, их супругов и близких родственников;</w:t>
      </w:r>
    </w:p>
    <w:bookmarkEnd w:id="184"/>
    <w:bookmarkStart w:name="z80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проверки клиента (его представителя) и бенефициарного собственника на наличие в Перечне ФТ и Перечне ФРОМУ;</w:t>
      </w:r>
    </w:p>
    <w:bookmarkEnd w:id="185"/>
    <w:bookmarkStart w:name="z80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особенности идентификации при дистанционном установлении деловых отношений (без личного присутствия клиента или его представителя);</w:t>
      </w:r>
    </w:p>
    <w:bookmarkEnd w:id="186"/>
    <w:bookmarkStart w:name="z80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особенности обмена сведениями, полученными в процессе идентификации клиента (его представителя) и бенефициарного собственника, а также хранения и обеспечения конфиденциальности таких сведений, в рамках выполнения групповых требований по ПОД/ФТ/ФРОМУ (при наличии);</w:t>
      </w:r>
    </w:p>
    <w:bookmarkEnd w:id="187"/>
    <w:bookmarkStart w:name="z80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особенности взаимодействия с другими организациями в целях получения сведений, необходимых для идентификации клиента (его представителя) и бенефициарного собственника;</w:t>
      </w:r>
    </w:p>
    <w:bookmarkEnd w:id="188"/>
    <w:bookmarkStart w:name="z80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порядок проверки достоверности сведений о клиенте (его представителе) и бенефициарном собственнике;</w:t>
      </w:r>
    </w:p>
    <w:bookmarkEnd w:id="189"/>
    <w:bookmarkStart w:name="z80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требования к форме, содержанию и порядку ведения досье клиента, обновления сведений, содержащихся в досье, с указанием периодичности обновления сведений;</w:t>
      </w:r>
    </w:p>
    <w:bookmarkEnd w:id="190"/>
    <w:bookmarkStart w:name="z81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порядок оценки уровня риска клиента, основания оценки такого риска;</w:t>
      </w:r>
    </w:p>
    <w:bookmarkEnd w:id="191"/>
    <w:bookmarkStart w:name="z81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порядок получения и представления по запросу организаций сведений о бенефициарных собственниках клиентов по форме и в порядке, определенных уполномоченным органом по финансовому мониторингу в соответствии с частями третьей и четвертой пункта 5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192"/>
    <w:bookmarkStart w:name="z81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организации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 на основании договора поручили иному лицу применение в отношении клиентов (их представителей) и бенефициарных собственников мер, предусмотренных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организации разрабатывают правила взаимодействия с такими лицами, которые включают:</w:t>
      </w:r>
    </w:p>
    <w:bookmarkEnd w:id="193"/>
    <w:bookmarkStart w:name="z81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заключения организациями договоров с лицами, которым поручено проведение идентификации, а также перечень должностных лиц организаций, уполномоченных заключать такие договоры;</w:t>
      </w:r>
    </w:p>
    <w:bookmarkEnd w:id="194"/>
    <w:bookmarkStart w:name="z81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идентификации клиента (его представителя) и бенефициарного собственника в соответствии с договорами, заключенными между организациями и лицами, которым поручено проведение идентификации;</w:t>
      </w:r>
    </w:p>
    <w:bookmarkEnd w:id="195"/>
    <w:bookmarkStart w:name="z81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и сроки передачи организациям сведений, полученных при проведении идентификации клиента (его представителя) и бенефициарного собственника, лицами, которым поручено проведение идентификации;</w:t>
      </w:r>
    </w:p>
    <w:bookmarkEnd w:id="196"/>
    <w:bookmarkStart w:name="z81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осуществления организациями контроля за соблюдением лицами, которым поручено проведение идентификации, требований по идентификации клиента (его представителя) и бенефициарного собственника, включая процедуру, сроки и полноту передачи организациям полученных сведений, а также меры, принимаемые организациями по устранению выявленных нарушений;</w:t>
      </w:r>
    </w:p>
    <w:bookmarkEnd w:id="197"/>
    <w:bookmarkStart w:name="z81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основания, процедуру и сроки принятия организациями решения об одностороннем отказе от исполнения договора с лицами, которым поручено проведение идентификации, в случае несоблюдения ими требований по идентификации, в том числе процедур, сроков и полноты передачи организациям полученных сведений;</w:t>
      </w:r>
    </w:p>
    <w:bookmarkEnd w:id="198"/>
    <w:bookmarkStart w:name="z81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должностных лиц организаций, уполномоченных принимать решение об одностороннем отказе от исполнения договора с лицами, которым поручено проведение идентификации;</w:t>
      </w:r>
    </w:p>
    <w:bookmarkEnd w:id="199"/>
    <w:bookmarkStart w:name="z81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об ответственности лиц, которым организации поручили проведение идентификации, за несоблюдение ими требований по идентификации клиента (его представителя) и бенефициарного собственника, включая процедуру, сроки и полноту передачи организациям полученных сведений;</w:t>
      </w:r>
    </w:p>
    <w:bookmarkEnd w:id="200"/>
    <w:bookmarkStart w:name="z82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взаимодействия организаций с лицами, которым поручено проведение идентификации, по вопросам оказания им методологической помощи в целях выполнения требований по идентификации клиента (его представителя) и бенефициарного собственника.</w:t>
      </w:r>
    </w:p>
    <w:bookmarkEnd w:id="201"/>
    <w:bookmarkStart w:name="z82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организациями дополнительных условий в правила взаимодействия.</w:t>
      </w:r>
    </w:p>
    <w:bookmarkEnd w:id="202"/>
    <w:bookmarkStart w:name="z82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Организации, поручившие на основании договора иностранной финансовой организацией применение мер надлежащей проверки клиентов (их представителей) и бенефициарных собственников, предусмотренных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учитывают возможные риски ОД/ФТ/ФРОМУ.</w:t>
      </w:r>
    </w:p>
    <w:bookmarkEnd w:id="203"/>
    <w:bookmarkStart w:name="z82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документов, представленных клиентом (его представителем), либо сверки с данными из доступных источников (базами данных), либо проверки сведений другими способами.</w:t>
      </w:r>
    </w:p>
    <w:bookmarkEnd w:id="204"/>
    <w:bookmarkStart w:name="z82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Организации не совершают действия, предусмотренные пунктами 6, 6-1 и 8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в случае регистрации, пребывания или нахождения другого субъекта финансового мониторинга или иностранной финансовой организации в государстве (на территории), которое (которая) не выполняет и (или) недостаточно выполняет рекомендации Группы разработки финансовых мер борьбы с отмыванием денег (ФАТФ).</w:t>
      </w:r>
    </w:p>
    <w:bookmarkEnd w:id="205"/>
    <w:bookmarkStart w:name="z825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Программа мониторинга и изучения операций клиентов</w:t>
      </w:r>
    </w:p>
    <w:bookmarkEnd w:id="206"/>
    <w:bookmarkStart w:name="z82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В целях реализации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 по надлежащей проверке клиента, а также по выявлению и направлению в уполномоченный орган сообщений о пороговых и подозрительных операциях, организация разрабатывает программу мониторинга и изучения операций клиентов.</w:t>
      </w:r>
    </w:p>
    <w:bookmarkEnd w:id="207"/>
    <w:bookmarkStart w:name="z82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рамках программы мониторинга и изучения операций клиентов организацией проводятся мероприятия по обновлению и (или) получению дополнительных сведений о клиентах (их представителях) и бенефициарных собственниках, включая сведения об источнике финансирования совершаемых клиентами операций, а также по изучению операций клиентов и выявлению пороговых, необычных и подозрительных операций.</w:t>
      </w:r>
    </w:p>
    <w:bookmarkEnd w:id="208"/>
    <w:bookmarkStart w:name="z82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мониторинга и изучения операций клиентов используются для ежегодной оценки степени подверженности услуг организации рискам ОД/ФТ/ФРОМУ, а также для пересмотра уровней рисков клиентов.</w:t>
      </w:r>
    </w:p>
    <w:bookmarkEnd w:id="209"/>
    <w:bookmarkStart w:name="z82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в рамках реализации программы мониторинга и изучения операций клиента сведения вносятся в досье клиента, предусмотренное пунктом 27 Требований, и (или) хранятся у организации на протяжении всего периода деловых отношений с клиентом и не менее пяти лет со дня их окончания.</w:t>
      </w:r>
    </w:p>
    <w:bookmarkEnd w:id="210"/>
    <w:bookmarkStart w:name="z83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Периодичность обновления и (или) необходимость получения дополнительных сведений о клиенте (его представителе) и бенефициарном собственнике устанавливаются с учетом уровня риска клиента (группы клиентов) и (или) степени подверженности услуг организации, которыми пользуется клиент, рискам ОД/ФТ/ФРОМУ.</w:t>
      </w:r>
    </w:p>
    <w:bookmarkEnd w:id="211"/>
    <w:bookmarkStart w:name="z83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Обновление сведений о клиенте (его представителе) и бенефициарном собственнике с высоким уровнем риска осуществляется не реже одного раза в год.</w:t>
      </w:r>
    </w:p>
    <w:bookmarkEnd w:id="212"/>
    <w:bookmarkStart w:name="z83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наличия клиента (бенефициарного собственника) в Перечне ФТ не зависит от уровня риска клиента и осуществляется по мере внесения изменений в указанные перечни (обновления перечней).</w:t>
      </w:r>
    </w:p>
    <w:bookmarkEnd w:id="213"/>
    <w:bookmarkStart w:name="z83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Степень изучения операций клиента определяется организациями с учетом уровня риска клиента (группы клиентов) и (или) степени подверженности услуг (продуктов) организаций, которыми пользуется клиент, рискам ОД/ФТ/ФРОМУ, а также с учетом имеющихся у организаций сценариев (схем) ОД/ФТ/ФРОМУ и (или) признаков необычных и подозрительных операций.</w:t>
      </w:r>
    </w:p>
    <w:bookmarkEnd w:id="214"/>
    <w:bookmarkStart w:name="z83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присвоения клиенту высокого уровня риска, а также в случае совершения клиентом подозрительной операции организациями изучаются операции, которые проводит (проводил) клиент за определенный период времени, но не менее чем за последний месяц.</w:t>
      </w:r>
    </w:p>
    <w:bookmarkEnd w:id="215"/>
    <w:bookmarkStart w:name="z83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Программа мониторинга и изучения операций клиентов включает, но не ограничивается:</w:t>
      </w:r>
    </w:p>
    <w:bookmarkEnd w:id="216"/>
    <w:bookmarkStart w:name="z83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признаков подозрительных операций, составленный на основе признаков определения подозрительной операции, определенных уполномоченным органом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ПОД/ФТ/ФРОМУ, а также разработанных организациями самостоятельно, за исключением признаков подозрительной деятельности клиента, подлежащей финансовому мониторингу;</w:t>
      </w:r>
    </w:p>
    <w:bookmarkEnd w:id="217"/>
    <w:bookmarkStart w:name="z83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распределение обязанностей между подразделениями (работниками) организаций по обновлению ранее полученных и (или) получению дополнительных сведений о клиенте (его представителе) и бенефициарном собственнике в случаях, предусмотренных пунктами 21, 35 и 36 Требований;</w:t>
      </w:r>
    </w:p>
    <w:bookmarkEnd w:id="218"/>
    <w:bookmarkStart w:name="z83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распределение обязанностей между подразделениями (работниками) организаций по выявлению и передаче между подразделениями (работниками) сведений о пороговых, необычных и подозрительных операциях;</w:t>
      </w:r>
    </w:p>
    <w:bookmarkEnd w:id="219"/>
    <w:bookmarkStart w:name="z83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порядок, основания и срок принятия ответственным работником и работником подразделения по ПОД/ФТ/ФРОМУ решения о квалификации операции клиента;</w:t>
      </w:r>
    </w:p>
    <w:bookmarkEnd w:id="220"/>
    <w:bookmarkStart w:name="z84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фиксирования (в том числе способы фиксирования) и хранения сведений о результатах изучения необычных операций, а также сведений о пороговых и подозрительных операциях;</w:t>
      </w:r>
    </w:p>
    <w:bookmarkEnd w:id="221"/>
    <w:bookmarkStart w:name="z84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порядок принятия и описание мер, принимаемых организациями в отношении клиента и его операций в случае осуществления клиентом систематически и (или) в значительных объемах необычных и (или) подозрительных операций;</w:t>
      </w:r>
    </w:p>
    <w:bookmarkEnd w:id="222"/>
    <w:bookmarkStart w:name="z84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представления в уполномоченный орган сообщений о пороговых и подозрительных операциях;</w:t>
      </w:r>
    </w:p>
    <w:bookmarkEnd w:id="223"/>
    <w:bookmarkStart w:name="z84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порядок информирования (при необходимости) органов управления, исполнительных органов организаций и должностных лиц организаций о выявлении пороговой и подозрительной операции.</w:t>
      </w:r>
    </w:p>
    <w:bookmarkEnd w:id="224"/>
    <w:bookmarkStart w:name="z84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возникновении сомнений в части правомерности квалификации операции в качестве пороговой, а также при выявлении необычной или подозрительной операции, работник организации, выявивший указанную операцию, направляет сообщение о такой операции в подразделение по ПОД/ФТ/ФРОМУ в порядке, форме и сроки, установленные внутренними документами организации.</w:t>
      </w:r>
    </w:p>
    <w:bookmarkEnd w:id="225"/>
    <w:bookmarkStart w:name="z84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одном сообщении допускается содержание информации о нескольких операциях.</w:t>
      </w:r>
    </w:p>
    <w:bookmarkEnd w:id="226"/>
    <w:bookmarkStart w:name="z84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Сообщения об операциях, указанных в части первой настоящего пункта, а также результаты их изучения, хранятся организацией не менее пяти лет со дня прекращения деловых отношений с клиентом.</w:t>
      </w:r>
    </w:p>
    <w:bookmarkEnd w:id="227"/>
    <w:bookmarkStart w:name="z847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Программа подготовки и обучения работников организации по вопросам ПОД/ФТ/ФРОМУ</w:t>
      </w:r>
    </w:p>
    <w:bookmarkEnd w:id="228"/>
    <w:bookmarkStart w:name="z84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Целью Программы подготовки и обучения работников организации по вопросам ПОД/ФТ/ФРОМУ (далее – Программа обучения) является получение работниками организации знаний и формирование навыков, необходимых для исполнения ими требований законодательства Республики Казахстан, а также правил внутреннего контроля и иных внутренних документов организации в сфере ПОД/ФТ/ФРОМУ.</w:t>
      </w:r>
    </w:p>
    <w:bookmarkEnd w:id="229"/>
    <w:bookmarkStart w:name="z84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Программа обучения разрабатывается в соответствии с требованиями к субъектам финансового мониторинга по подготовке и обучению в сфере ПОД/ФТ/ФРОМУ,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ПОД/ФТ/ФРОМУ.</w:t>
      </w:r>
    </w:p>
    <w:bookmarkEnd w:id="2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