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a5022" w14:textId="0ea502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целевых групп лиц, подлежащих обязательным медицинским осмотрам, а также правил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w:t>
      </w:r>
    </w:p>
    <w:p>
      <w:pPr>
        <w:spacing w:after="0"/>
        <w:ind w:left="0"/>
        <w:jc w:val="both"/>
      </w:pPr>
      <w:r>
        <w:rPr>
          <w:rFonts w:ascii="Times New Roman"/>
          <w:b w:val="false"/>
          <w:i w:val="false"/>
          <w:color w:val="000000"/>
          <w:sz w:val="28"/>
        </w:rPr>
        <w:t>Приказ и.о. Министра здравоохранения Республики Казахстан от 15 октября 2020 года № ҚР ДСМ-131/2020. Зарегистрирован в Министерстве юстиции Республики Казахстан 16 октября 2020 года № 21443.</w:t>
      </w:r>
    </w:p>
    <w:p>
      <w:pPr>
        <w:spacing w:after="0"/>
        <w:ind w:left="0"/>
        <w:jc w:val="both"/>
      </w:pPr>
      <w:r>
        <w:rPr>
          <w:rFonts w:ascii="Times New Roman"/>
          <w:b w:val="false"/>
          <w:i w:val="false"/>
          <w:color w:val="ff0000"/>
          <w:sz w:val="28"/>
        </w:rPr>
        <w:t xml:space="preserve">
      Сноска. Заголовок приказа – в редакции приказа и.о. Министра здравоохранения РК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пунктами 4</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статьи 86 Кодекса Республики Казахстан "О здоровье народа и системе здравоохранения", </w:t>
      </w:r>
      <w:r>
        <w:rPr>
          <w:rFonts w:ascii="Times New Roman"/>
          <w:b w:val="false"/>
          <w:i w:val="false"/>
          <w:color w:val="000000"/>
          <w:sz w:val="28"/>
        </w:rPr>
        <w:t>статьей 185</w:t>
      </w:r>
      <w:r>
        <w:rPr>
          <w:rFonts w:ascii="Times New Roman"/>
          <w:b w:val="false"/>
          <w:i w:val="false"/>
          <w:color w:val="000000"/>
          <w:sz w:val="28"/>
        </w:rPr>
        <w:t xml:space="preserve"> Трудового кодекса Республики Казахстан,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ПРИКАЗЫВАЮ:</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Утвердить:</w:t>
      </w:r>
    </w:p>
    <w:bookmarkEnd w:id="1"/>
    <w:bookmarkStart w:name="z6" w:id="2"/>
    <w:p>
      <w:pPr>
        <w:spacing w:after="0"/>
        <w:ind w:left="0"/>
        <w:jc w:val="both"/>
      </w:pPr>
      <w:r>
        <w:rPr>
          <w:rFonts w:ascii="Times New Roman"/>
          <w:b w:val="false"/>
          <w:i w:val="false"/>
          <w:color w:val="000000"/>
          <w:sz w:val="28"/>
        </w:rPr>
        <w:t xml:space="preserve">
      1) целевые группы лиц, подлежащих обязательным медицинским осмотрам и объем лабораторных и функциональных исследований,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xml:space="preserve">
      2)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3"/>
    <w:bookmarkStart w:name="z8" w:id="4"/>
    <w:p>
      <w:pPr>
        <w:spacing w:after="0"/>
        <w:ind w:left="0"/>
        <w:jc w:val="both"/>
      </w:pPr>
      <w:r>
        <w:rPr>
          <w:rFonts w:ascii="Times New Roman"/>
          <w:b w:val="false"/>
          <w:i w:val="false"/>
          <w:color w:val="000000"/>
          <w:sz w:val="28"/>
        </w:rPr>
        <w:t xml:space="preserve">
      3) медицинские противопоказания,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End w:id="4"/>
    <w:bookmarkStart w:name="z9" w:id="5"/>
    <w:p>
      <w:pPr>
        <w:spacing w:after="0"/>
        <w:ind w:left="0"/>
        <w:jc w:val="both"/>
      </w:pPr>
      <w:r>
        <w:rPr>
          <w:rFonts w:ascii="Times New Roman"/>
          <w:b w:val="false"/>
          <w:i w:val="false"/>
          <w:color w:val="000000"/>
          <w:sz w:val="28"/>
        </w:rPr>
        <w:t xml:space="preserve">
      4) перечень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приказу.</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изменением, внесенным приказом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 w:id="6"/>
    <w:p>
      <w:pPr>
        <w:spacing w:after="0"/>
        <w:ind w:left="0"/>
        <w:jc w:val="both"/>
      </w:pPr>
      <w:r>
        <w:rPr>
          <w:rFonts w:ascii="Times New Roman"/>
          <w:b w:val="false"/>
          <w:i w:val="false"/>
          <w:color w:val="000000"/>
          <w:sz w:val="28"/>
        </w:rPr>
        <w:t xml:space="preserve">
      2. Признать утратившими силу некоторые нормативные правовые акты в области здравоохранения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приказу.</w:t>
      </w:r>
    </w:p>
    <w:bookmarkEnd w:id="6"/>
    <w:bookmarkStart w:name="z11" w:id="7"/>
    <w:p>
      <w:pPr>
        <w:spacing w:after="0"/>
        <w:ind w:left="0"/>
        <w:jc w:val="both"/>
      </w:pPr>
      <w:r>
        <w:rPr>
          <w:rFonts w:ascii="Times New Roman"/>
          <w:b w:val="false"/>
          <w:i w:val="false"/>
          <w:color w:val="000000"/>
          <w:sz w:val="28"/>
        </w:rPr>
        <w:t>
      3. Комитету контроля качества и безопасности товаров и услуг Министерства здравоохранения Республики Казахстан в установленном законодательством Республики Казахстан порядке обеспечить:</w:t>
      </w:r>
    </w:p>
    <w:bookmarkEnd w:id="7"/>
    <w:bookmarkStart w:name="z12" w:id="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
    <w:bookmarkStart w:name="z13" w:id="9"/>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9"/>
    <w:bookmarkStart w:name="z14" w:id="10"/>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10"/>
    <w:bookmarkStart w:name="z15" w:id="11"/>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11"/>
    <w:bookmarkStart w:name="z16" w:id="12"/>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здравоохранения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Шоранов</w:t>
            </w:r>
            <w:r>
              <w:rPr>
                <w:rFonts w:ascii="Times New Roman"/>
                <w:b w:val="false"/>
                <w:i w:val="false"/>
                <w:color w:val="000000"/>
                <w:sz w:val="20"/>
              </w:rPr>
              <w:t>
</w:t>
            </w:r>
          </w:p>
        </w:tc>
      </w:tr>
    </w:tbl>
    <w:p>
      <w:pPr>
        <w:spacing w:after="0"/>
        <w:ind w:left="0"/>
        <w:jc w:val="both"/>
      </w:pPr>
      <w:bookmarkStart w:name="z18" w:id="13"/>
      <w:r>
        <w:rPr>
          <w:rFonts w:ascii="Times New Roman"/>
          <w:b w:val="false"/>
          <w:i w:val="false"/>
          <w:color w:val="000000"/>
          <w:sz w:val="28"/>
        </w:rPr>
        <w:t>
      "СОГЛАСОВАН"</w:t>
      </w:r>
    </w:p>
    <w:bookmarkEnd w:id="13"/>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 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9" w:id="14"/>
      <w:r>
        <w:rPr>
          <w:rFonts w:ascii="Times New Roman"/>
          <w:b w:val="false"/>
          <w:i w:val="false"/>
          <w:color w:val="000000"/>
          <w:sz w:val="28"/>
        </w:rPr>
        <w:t>
      "СОГЛАСОВАН"</w:t>
      </w:r>
    </w:p>
    <w:bookmarkEnd w:id="14"/>
    <w:p>
      <w:pPr>
        <w:spacing w:after="0"/>
        <w:ind w:left="0"/>
        <w:jc w:val="both"/>
      </w:pPr>
      <w:r>
        <w:rPr>
          <w:rFonts w:ascii="Times New Roman"/>
          <w:b w:val="false"/>
          <w:i w:val="false"/>
          <w:color w:val="000000"/>
          <w:sz w:val="28"/>
        </w:rPr>
        <w:t>Министерство труда и социальной</w:t>
      </w:r>
    </w:p>
    <w:p>
      <w:pPr>
        <w:spacing w:after="0"/>
        <w:ind w:left="0"/>
        <w:jc w:val="both"/>
      </w:pPr>
      <w:r>
        <w:rPr>
          <w:rFonts w:ascii="Times New Roman"/>
          <w:b w:val="false"/>
          <w:i w:val="false"/>
          <w:color w:val="000000"/>
          <w:sz w:val="28"/>
        </w:rPr>
        <w:t>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0" w:id="15"/>
      <w:r>
        <w:rPr>
          <w:rFonts w:ascii="Times New Roman"/>
          <w:b w:val="false"/>
          <w:i w:val="false"/>
          <w:color w:val="000000"/>
          <w:sz w:val="28"/>
        </w:rPr>
        <w:t>
      "СОГЛАСОВАН"</w:t>
      </w:r>
    </w:p>
    <w:bookmarkEnd w:id="15"/>
    <w:p>
      <w:pPr>
        <w:spacing w:after="0"/>
        <w:ind w:left="0"/>
        <w:jc w:val="both"/>
      </w:pPr>
      <w:r>
        <w:rPr>
          <w:rFonts w:ascii="Times New Roman"/>
          <w:b w:val="false"/>
          <w:i w:val="false"/>
          <w:color w:val="000000"/>
          <w:sz w:val="28"/>
        </w:rPr>
        <w:t>Министерство энергетики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1" w:id="16"/>
      <w:r>
        <w:rPr>
          <w:rFonts w:ascii="Times New Roman"/>
          <w:b w:val="false"/>
          <w:i w:val="false"/>
          <w:color w:val="000000"/>
          <w:sz w:val="28"/>
        </w:rPr>
        <w:t>
      "СОГЛАСОВАН"</w:t>
      </w:r>
    </w:p>
    <w:bookmarkEnd w:id="16"/>
    <w:p>
      <w:pPr>
        <w:spacing w:after="0"/>
        <w:ind w:left="0"/>
        <w:jc w:val="both"/>
      </w:pPr>
      <w:r>
        <w:rPr>
          <w:rFonts w:ascii="Times New Roman"/>
          <w:b w:val="false"/>
          <w:i w:val="false"/>
          <w:color w:val="000000"/>
          <w:sz w:val="28"/>
        </w:rPr>
        <w:t>Министерство юстиции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bookmarkStart w:name="z23" w:id="17"/>
    <w:p>
      <w:pPr>
        <w:spacing w:after="0"/>
        <w:ind w:left="0"/>
        <w:jc w:val="left"/>
      </w:pPr>
      <w:r>
        <w:rPr>
          <w:rFonts w:ascii="Times New Roman"/>
          <w:b/>
          <w:i w:val="false"/>
          <w:color w:val="000000"/>
        </w:rPr>
        <w:t xml:space="preserve"> Целевые группы лиц, подлежащих обязательным медицинским осмотрам и объем лабораторных и функциональных исследований</w:t>
      </w:r>
    </w:p>
    <w:bookmarkEnd w:id="17"/>
    <w:p>
      <w:pPr>
        <w:spacing w:after="0"/>
        <w:ind w:left="0"/>
        <w:jc w:val="both"/>
      </w:pPr>
      <w:r>
        <w:rPr>
          <w:rFonts w:ascii="Times New Roman"/>
          <w:b w:val="false"/>
          <w:i w:val="false"/>
          <w:color w:val="ff0000"/>
          <w:sz w:val="28"/>
        </w:rPr>
        <w:t xml:space="preserve">
      Сноска. Приложение 1 – в редакции приказа и.о. Министра здравоохранения РК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Целевые группы лиц, подлежащих обязательным медицинским осмотрам</w:t>
            </w:r>
          </w:p>
          <w:p>
            <w:pPr>
              <w:spacing w:after="20"/>
              <w:ind w:left="20"/>
              <w:jc w:val="both"/>
            </w:pPr>
            <w:r>
              <w:rPr>
                <w:rFonts w:ascii="Times New Roman"/>
                <w:b w:val="false"/>
                <w:i w:val="false"/>
                <w:color w:val="000000"/>
                <w:sz w:val="20"/>
              </w:rPr>
              <w:t>
(декретированная группа населения и работники, занятые на тяжелых работах, работах с вредными и (или) опасными условиями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Лабораторные и функциональные исследования</w:t>
            </w:r>
          </w:p>
          <w:p>
            <w:pPr>
              <w:spacing w:after="20"/>
              <w:ind w:left="20"/>
              <w:jc w:val="both"/>
            </w:pPr>
            <w:r>
              <w:rPr>
                <w:rFonts w:ascii="Times New Roman"/>
                <w:b w:val="false"/>
                <w:i w:val="false"/>
                <w:color w:val="000000"/>
                <w:sz w:val="20"/>
              </w:rPr>
              <w:t>
(при поступлении на работу/учебу и согласно периодичности осмотров)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Периодичность осмотров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Работники объектов общественного питания, кремово-кондитерских производств и детских молочных кухонь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пищевой промышленности и объектов продовольственной торговли, лица, занимающиеся перевозкой продовольственных товаров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осуществляющие государственный контроль и надзор с посещением субъектов (объектов) контроля и надзора и (или) проверки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организаций по обслуживанию пассажиров (железнодорожных вокзалов, аэровокзалов, аэропортов, морских и речных вокзалов, автовокзалов, метрополитенов)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Проводники пассажирских поездов, стюарты речного, морского и авиатранспорта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учебных заведений начального, среднего общего, профессионального, высшего образования, внешкольных учреждений, компьютерных клубов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перед началом учебного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сезонных детских и подростковых оздоровительных организаций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началом сезона)</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дошкольных организаций, школ-интернатов, детских санаторных круглогодичных оздоровительных организаций, детских домов, работники домов семейного типа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на носительство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работники родильных домов (отделений), детских больниц (отделений), отделений патологии новорожденных, отделений недоношенных</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возбудителей: дизентерии, сальмонеллеза, брюшного тифа, паратифов А и В, патогенного стафилококка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Через каждые 12 месяцев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Медицинский персонал организаций службы крови, медицинские работники хирургического, гинекологического, акушерского, гематологического, стоматологического профилей и медицинские работники, проводящие инвазивные методы диагностики и лечения, медицинский персонал, занимающийся гемодиализом, а также медицинский персонал вирусологических, бактериологических, клинических, иммунологических и паразитологических лабораторий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Флюорография, обследование на ВИЧ, </w:t>
            </w:r>
          </w:p>
          <w:p>
            <w:pPr>
              <w:spacing w:after="20"/>
              <w:ind w:left="20"/>
              <w:jc w:val="both"/>
            </w:pPr>
            <w:r>
              <w:rPr>
                <w:rFonts w:ascii="Times New Roman"/>
                <w:b w:val="false"/>
                <w:i w:val="false"/>
                <w:color w:val="000000"/>
                <w:sz w:val="20"/>
              </w:rPr>
              <w:t>
маркеры вирусного гепатита* В и вирусного гепатита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p>
            <w:pPr>
              <w:spacing w:after="20"/>
              <w:ind w:left="20"/>
              <w:jc w:val="both"/>
            </w:pPr>
            <w:r>
              <w:rPr>
                <w:rFonts w:ascii="Times New Roman"/>
                <w:b w:val="false"/>
                <w:i w:val="false"/>
                <w:color w:val="000000"/>
                <w:sz w:val="20"/>
              </w:rPr>
              <w:t>
*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Младший персонал медицинских организаций, имеющий контакт с биологическим материалом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сифилис, на носительство патогенного стафилококка, на ВИЧ,</w:t>
            </w:r>
          </w:p>
          <w:p>
            <w:pPr>
              <w:spacing w:after="20"/>
              <w:ind w:left="20"/>
              <w:jc w:val="both"/>
            </w:pPr>
            <w:r>
              <w:rPr>
                <w:rFonts w:ascii="Times New Roman"/>
                <w:b w:val="false"/>
                <w:i w:val="false"/>
                <w:color w:val="000000"/>
                <w:sz w:val="20"/>
              </w:rPr>
              <w:t>
маркеры вирусного гепатита* В и вирусного гепатита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медицинских организаций, работа которых не связана с инвазивными процедурами (за исключением контингента, указанного в пункте 9 настоящего приложения)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санаториев, домов отдыха, пансионатов, интернатов и организаций, оказывающих специальные социальные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Обследование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сферы обслуживания (бани, душевые, сауны, парикмахерские, косметологические салоны, прачечные, химчистки), работники бассейнов и водолечебниц, грязелечебниц, спортивно-оздоровительных организаций, менеджеры, администраторы, заведующие этажами гостиниц, мотелей, общежитий, кемпингов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xml:space="preserve">
Обследование на сифилис, </w:t>
            </w:r>
          </w:p>
          <w:p>
            <w:pPr>
              <w:spacing w:after="20"/>
              <w:ind w:left="20"/>
              <w:jc w:val="both"/>
            </w:pPr>
            <w:r>
              <w:rPr>
                <w:rFonts w:ascii="Times New Roman"/>
                <w:b w:val="false"/>
                <w:i w:val="false"/>
                <w:color w:val="000000"/>
                <w:sz w:val="20"/>
              </w:rPr>
              <w:t>
в том числе, осуществляющие инъекции и манипуляции с нарушением целостности кожных покровов и слизистых обследуются на маркеры вирусных гепатитов* В и 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p>
            <w:pPr>
              <w:spacing w:after="20"/>
              <w:ind w:left="20"/>
              <w:jc w:val="both"/>
            </w:pPr>
            <w:r>
              <w:rPr>
                <w:rFonts w:ascii="Times New Roman"/>
                <w:b w:val="false"/>
                <w:i w:val="false"/>
                <w:color w:val="000000"/>
                <w:sz w:val="20"/>
              </w:rPr>
              <w:t>
* через каждые 6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аптек, фармацевтических организаций (заводы, фабрики, склады), занятые изготовлением, фасовкой и реализацией лекарственных средств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водопроводных сооружений, имеющие непосредственное отношение к подготовке воды, лица, обслуживающие водопроводные сети, работники производственных лабораторий, объектов водоснабжения и канализации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носительство возбудителей: дизентерии; сальмонеллеза; брюшного тифа; паратифов А и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каждые 12 месяцев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Учащиеся (студенты) общеобразовательных школ, средних специальных и высших учебных заведений перед началом и в период прохождения практики в организациях, как работники, которых подлежат обязательным медицинским осмотрам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w:t>
            </w:r>
          </w:p>
          <w:p>
            <w:pPr>
              <w:spacing w:after="20"/>
              <w:ind w:left="20"/>
              <w:jc w:val="both"/>
            </w:pPr>
            <w:r>
              <w:rPr>
                <w:rFonts w:ascii="Times New Roman"/>
                <w:b w:val="false"/>
                <w:i w:val="false"/>
                <w:color w:val="000000"/>
                <w:sz w:val="20"/>
              </w:rPr>
              <w:t xml:space="preserve">
Лабораторные и функциональные исследования проводятся в соответствии с категорией организации, в которой будет проходить практику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осмотров соответствует с категорией организации, в которой будет проходить практику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поступающие на учебу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Флюорография, обследование на сифилис, на психоактивные вещества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перед поступлением на учебу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занятые на тяжелых работах, работах с вредными и (или) опасными условиями труда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Согласно </w:t>
            </w:r>
            <w:r>
              <w:rPr>
                <w:rFonts w:ascii="Times New Roman"/>
                <w:b w:val="false"/>
                <w:i w:val="false"/>
                <w:color w:val="000000"/>
                <w:sz w:val="20"/>
              </w:rPr>
              <w:t>приложению 4</w:t>
            </w:r>
            <w:r>
              <w:rPr>
                <w:rFonts w:ascii="Times New Roman"/>
                <w:b w:val="false"/>
                <w:i w:val="false"/>
                <w:color w:val="000000"/>
                <w:sz w:val="20"/>
              </w:rPr>
              <w:t xml:space="preserve"> к приказу</w:t>
            </w:r>
          </w:p>
          <w:p>
            <w:pPr>
              <w:spacing w:after="20"/>
              <w:ind w:left="20"/>
              <w:jc w:val="both"/>
            </w:pPr>
            <w:r>
              <w:rPr>
                <w:rFonts w:ascii="Times New Roman"/>
                <w:b w:val="false"/>
                <w:i w:val="false"/>
                <w:color w:val="000000"/>
                <w:sz w:val="20"/>
              </w:rPr>
              <w:t>
исполняющего обязанности</w:t>
            </w:r>
          </w:p>
          <w:p>
            <w:pPr>
              <w:spacing w:after="20"/>
              <w:ind w:left="20"/>
              <w:jc w:val="both"/>
            </w:pPr>
            <w:r>
              <w:rPr>
                <w:rFonts w:ascii="Times New Roman"/>
                <w:b w:val="false"/>
                <w:i w:val="false"/>
                <w:color w:val="000000"/>
                <w:sz w:val="20"/>
              </w:rPr>
              <w:t>
Министра здравоохранения</w:t>
            </w:r>
          </w:p>
          <w:p>
            <w:pPr>
              <w:spacing w:after="20"/>
              <w:ind w:left="20"/>
              <w:jc w:val="both"/>
            </w:pPr>
            <w:r>
              <w:rPr>
                <w:rFonts w:ascii="Times New Roman"/>
                <w:b w:val="false"/>
                <w:i w:val="false"/>
                <w:color w:val="000000"/>
                <w:sz w:val="20"/>
              </w:rPr>
              <w:t>
Республики Казахстан</w:t>
            </w:r>
          </w:p>
          <w:p>
            <w:pPr>
              <w:spacing w:after="20"/>
              <w:ind w:left="20"/>
              <w:jc w:val="both"/>
            </w:pPr>
            <w:r>
              <w:rPr>
                <w:rFonts w:ascii="Times New Roman"/>
                <w:b w:val="false"/>
                <w:i w:val="false"/>
                <w:color w:val="000000"/>
                <w:sz w:val="20"/>
              </w:rPr>
              <w:t>
от 15 октября 2020 года</w:t>
            </w:r>
          </w:p>
          <w:p>
            <w:pPr>
              <w:spacing w:after="20"/>
              <w:ind w:left="20"/>
              <w:jc w:val="both"/>
            </w:pPr>
            <w:r>
              <w:rPr>
                <w:rFonts w:ascii="Times New Roman"/>
                <w:b w:val="false"/>
                <w:i w:val="false"/>
                <w:color w:val="000000"/>
                <w:sz w:val="20"/>
              </w:rPr>
              <w:t>
№ ҚР ДСМ-131/2020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раз в год</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xml:space="preserve">
      1. Обязательному флюорографическому обследованию подлежат лица, указанные в пунктах 80 и 81 Правил проведения мероприятий по профилактике туберкулеза,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здравоохранения Республики Казахстан от 30 ноября 2020 года № ҚР ДСМ-214/2020 (зарегистрирован в Реестре государственной регистрации нормативных правовых актов под № 21695)</w:t>
      </w:r>
    </w:p>
    <w:p>
      <w:pPr>
        <w:spacing w:after="0"/>
        <w:ind w:left="0"/>
        <w:jc w:val="both"/>
      </w:pPr>
      <w:r>
        <w:rPr>
          <w:rFonts w:ascii="Times New Roman"/>
          <w:b w:val="false"/>
          <w:i w:val="false"/>
          <w:color w:val="000000"/>
          <w:sz w:val="28"/>
        </w:rPr>
        <w:t xml:space="preserve">
      2. Объем и периодичность лабораторных и функциональных исследований на кишечные инфекции, паразитарные заболевания, вирусные гепатиты и ВИЧ-инфекции определяются </w:t>
      </w:r>
      <w:r>
        <w:rPr>
          <w:rFonts w:ascii="Times New Roman"/>
          <w:b w:val="false"/>
          <w:i w:val="false"/>
          <w:color w:val="000000"/>
          <w:sz w:val="28"/>
        </w:rPr>
        <w:t>приказами</w:t>
      </w:r>
      <w:r>
        <w:rPr>
          <w:rFonts w:ascii="Times New Roman"/>
          <w:b w:val="false"/>
          <w:i w:val="false"/>
          <w:color w:val="000000"/>
          <w:sz w:val="28"/>
        </w:rPr>
        <w:t xml:space="preserve"> Министра здравоохранения Республики Казахстан от 5 октября 2022 года № ҚР ДСМ-111 "Об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острых кишечных инфекций" (зарегистрирован в Реестре государственной регистрации нормативных правовых актов № 30078), от 16 мая 2022 года № ҚР ДСМ-44 "</w:t>
      </w:r>
      <w:r>
        <w:rPr>
          <w:rFonts w:ascii="Times New Roman"/>
          <w:b w:val="false"/>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и санитарно-профилактических мероприятий по предупреждению паразитарных заболеваний</w:t>
      </w:r>
      <w:r>
        <w:rPr>
          <w:rFonts w:ascii="Times New Roman"/>
          <w:b w:val="false"/>
          <w:i w:val="false"/>
          <w:color w:val="000000"/>
          <w:sz w:val="28"/>
        </w:rPr>
        <w:t>" (зарегистрирован в Реестре государственной регистрации нормативных правовых актов под № 28086) и от 26 мая 2021 года № ҚР ДСМ – 44 "</w:t>
      </w:r>
      <w:r>
        <w:rPr>
          <w:rFonts w:ascii="Times New Roman"/>
          <w:b w:val="false"/>
          <w:i w:val="false"/>
          <w:color w:val="000000"/>
          <w:sz w:val="28"/>
        </w:rPr>
        <w:t>Об утверждении Санитарных правил "Санитарно-эпидемиологические требования к организации и проведению санитарно-противоэпидемических, санитарно-профилактических мероприятий по вирусным гепатитам и ВИЧ-инфекции</w:t>
      </w:r>
      <w:r>
        <w:rPr>
          <w:rFonts w:ascii="Times New Roman"/>
          <w:b w:val="false"/>
          <w:i w:val="false"/>
          <w:color w:val="000000"/>
          <w:sz w:val="28"/>
        </w:rPr>
        <w:t>" (зарегистрирован в Реестре государственной регистрации нормативных правовых актов под № 22869).</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bookmarkStart w:name="z25" w:id="18"/>
    <w:p>
      <w:pPr>
        <w:spacing w:after="0"/>
        <w:ind w:left="0"/>
        <w:jc w:val="left"/>
      </w:pPr>
      <w:r>
        <w:rPr>
          <w:rFonts w:ascii="Times New Roman"/>
          <w:b/>
          <w:i w:val="false"/>
          <w:color w:val="000000"/>
        </w:rPr>
        <w:t xml:space="preserve">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w:t>
      </w:r>
    </w:p>
    <w:bookmarkEnd w:id="18"/>
    <w:p>
      <w:pPr>
        <w:spacing w:after="0"/>
        <w:ind w:left="0"/>
        <w:jc w:val="both"/>
      </w:pPr>
      <w:r>
        <w:rPr>
          <w:rFonts w:ascii="Times New Roman"/>
          <w:b w:val="false"/>
          <w:i w:val="false"/>
          <w:color w:val="ff0000"/>
          <w:sz w:val="28"/>
        </w:rPr>
        <w:t xml:space="preserve">
      Сноска. Заголовок правил – в редакции приказа и.о. Министра здравоохранения РК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6" w:id="19"/>
    <w:p>
      <w:pPr>
        <w:spacing w:after="0"/>
        <w:ind w:left="0"/>
        <w:jc w:val="left"/>
      </w:pPr>
      <w:r>
        <w:rPr>
          <w:rFonts w:ascii="Times New Roman"/>
          <w:b/>
          <w:i w:val="false"/>
          <w:color w:val="000000"/>
        </w:rPr>
        <w:t xml:space="preserve"> Глава 1. Общие положения</w:t>
      </w:r>
    </w:p>
    <w:bookmarkEnd w:id="19"/>
    <w:bookmarkStart w:name="z27" w:id="20"/>
    <w:p>
      <w:pPr>
        <w:spacing w:after="0"/>
        <w:ind w:left="0"/>
        <w:jc w:val="both"/>
      </w:pPr>
      <w:r>
        <w:rPr>
          <w:rFonts w:ascii="Times New Roman"/>
          <w:b w:val="false"/>
          <w:i w:val="false"/>
          <w:color w:val="000000"/>
          <w:sz w:val="28"/>
        </w:rPr>
        <w:t xml:space="preserve">
      1. Настоящие Правила проведения обязательных медицинских осмотров и оказания государственной услуги "Прохождение предварительных обязательных медицинских осмотров" (далее – Правила) разработаны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86 Кодекса Республики Казахстан "О здоровье народа и системе здравоохранения" (далее – Кодекс), </w:t>
      </w:r>
      <w:r>
        <w:rPr>
          <w:rFonts w:ascii="Times New Roman"/>
          <w:b w:val="false"/>
          <w:i w:val="false"/>
          <w:color w:val="000000"/>
          <w:sz w:val="28"/>
        </w:rPr>
        <w:t>статьей 185</w:t>
      </w:r>
      <w:r>
        <w:rPr>
          <w:rFonts w:ascii="Times New Roman"/>
          <w:b w:val="false"/>
          <w:i w:val="false"/>
          <w:color w:val="000000"/>
          <w:sz w:val="28"/>
        </w:rPr>
        <w:t xml:space="preserve"> Трудового Кодекса Республики Казахстан,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xml:space="preserve">
      2. Правила определяют порядок и периодичность проведения обязательных предварительных, периодических, предсменных (предрейсовых), послесменных (послерейсовых) медицинских осмотров, в том числе декретированной группы населения, порядок оказания государственной услуги "Прохождение предварительных обязательных медицинских осмотров". </w:t>
      </w:r>
    </w:p>
    <w:bookmarkEnd w:id="21"/>
    <w:bookmarkStart w:name="z29" w:id="22"/>
    <w:p>
      <w:pPr>
        <w:spacing w:after="0"/>
        <w:ind w:left="0"/>
        <w:jc w:val="left"/>
      </w:pPr>
      <w:r>
        <w:rPr>
          <w:rFonts w:ascii="Times New Roman"/>
          <w:b/>
          <w:i w:val="false"/>
          <w:color w:val="000000"/>
        </w:rPr>
        <w:t xml:space="preserve"> Глава 2. Порядок и периодичность проведения обязательных медицинских осмотров.</w:t>
      </w:r>
    </w:p>
    <w:bookmarkEnd w:id="22"/>
    <w:bookmarkStart w:name="z30" w:id="23"/>
    <w:p>
      <w:pPr>
        <w:spacing w:after="0"/>
        <w:ind w:left="0"/>
        <w:jc w:val="both"/>
      </w:pPr>
      <w:r>
        <w:rPr>
          <w:rFonts w:ascii="Times New Roman"/>
          <w:b w:val="false"/>
          <w:i w:val="false"/>
          <w:color w:val="000000"/>
          <w:sz w:val="28"/>
        </w:rPr>
        <w:t>
      3. Обязательные медицинские осмотры подразделяются на предварительные, периодические и предсменные (предрейсовые), послесменные (послерейсовые).</w:t>
      </w:r>
    </w:p>
    <w:bookmarkEnd w:id="23"/>
    <w:bookmarkStart w:name="z31" w:id="24"/>
    <w:p>
      <w:pPr>
        <w:spacing w:after="0"/>
        <w:ind w:left="0"/>
        <w:jc w:val="both"/>
      </w:pPr>
      <w:r>
        <w:rPr>
          <w:rFonts w:ascii="Times New Roman"/>
          <w:b w:val="false"/>
          <w:i w:val="false"/>
          <w:color w:val="000000"/>
          <w:sz w:val="28"/>
        </w:rPr>
        <w:t xml:space="preserve">
      4. Обязательные предварительные, периодические, предсменные (предрейсовые), послесменные (послерейсовые) медицинские осмотры проводятся медицинскими организациями, имеющими государственную лицензию установленного образца, в соответствии с </w:t>
      </w:r>
      <w:r>
        <w:rPr>
          <w:rFonts w:ascii="Times New Roman"/>
          <w:b w:val="false"/>
          <w:i w:val="false"/>
          <w:color w:val="000000"/>
          <w:sz w:val="28"/>
        </w:rPr>
        <w:t>Законом Республики Казахстан "О разрешениях и уведомлениях</w:t>
      </w:r>
      <w:r>
        <w:rPr>
          <w:rFonts w:ascii="Times New Roman"/>
          <w:b w:val="false"/>
          <w:i w:val="false"/>
          <w:color w:val="000000"/>
          <w:sz w:val="28"/>
        </w:rPr>
        <w:t>".</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25"/>
    <w:p>
      <w:pPr>
        <w:spacing w:after="0"/>
        <w:ind w:left="0"/>
        <w:jc w:val="left"/>
      </w:pPr>
      <w:r>
        <w:rPr>
          <w:rFonts w:ascii="Times New Roman"/>
          <w:b/>
          <w:i w:val="false"/>
          <w:color w:val="000000"/>
        </w:rPr>
        <w:t xml:space="preserve"> Параграф 1. Порядок и периодичность проведения предварительных обязательных медицинских осмотров.</w:t>
      </w:r>
    </w:p>
    <w:bookmarkEnd w:id="25"/>
    <w:bookmarkStart w:name="z33" w:id="26"/>
    <w:p>
      <w:pPr>
        <w:spacing w:after="0"/>
        <w:ind w:left="0"/>
        <w:jc w:val="both"/>
      </w:pPr>
      <w:r>
        <w:rPr>
          <w:rFonts w:ascii="Times New Roman"/>
          <w:b w:val="false"/>
          <w:i w:val="false"/>
          <w:color w:val="000000"/>
          <w:sz w:val="28"/>
        </w:rPr>
        <w:t>
      5. Предварительные обязательные медицинские осмотры (далее – предварительные осмотры) проводятся при поступлении на работу или учебу с целью выяснения пригодности к выполнению обязанностей по профессии или учебе, а также предупреждения общих, профессиональных и нераспространения инфекционных и паразитарных заболеваний.</w:t>
      </w:r>
    </w:p>
    <w:bookmarkEnd w:id="26"/>
    <w:bookmarkStart w:name="z34" w:id="27"/>
    <w:p>
      <w:pPr>
        <w:spacing w:after="0"/>
        <w:ind w:left="0"/>
        <w:jc w:val="both"/>
      </w:pPr>
      <w:r>
        <w:rPr>
          <w:rFonts w:ascii="Times New Roman"/>
          <w:b w:val="false"/>
          <w:i w:val="false"/>
          <w:color w:val="000000"/>
          <w:sz w:val="28"/>
        </w:rPr>
        <w:t>
      6. При прохождении предварительного осмотра, работник или лицо, поступающее на учебу, самостоятельно предоставляет сведения о наличии у него хронических заболеваний, представляющих опасность для окружающих и являющихся медицинскими противопоказаниями к труду в условиях тяжелых работ, работ с вредными и (или) опасными условиями труда.</w:t>
      </w:r>
    </w:p>
    <w:bookmarkEnd w:id="27"/>
    <w:bookmarkStart w:name="z35" w:id="28"/>
    <w:p>
      <w:pPr>
        <w:spacing w:after="0"/>
        <w:ind w:left="0"/>
        <w:jc w:val="both"/>
      </w:pPr>
      <w:r>
        <w:rPr>
          <w:rFonts w:ascii="Times New Roman"/>
          <w:b w:val="false"/>
          <w:i w:val="false"/>
          <w:color w:val="000000"/>
          <w:sz w:val="28"/>
        </w:rPr>
        <w:t>
      7. Медицинские работники при проведении предварительного осмотра, в случае выявления заболеваний, направляют обследуемого на дообследование с проведением лабораторных и инструментальных исследований.</w:t>
      </w:r>
    </w:p>
    <w:bookmarkEnd w:id="28"/>
    <w:bookmarkStart w:name="z36" w:id="29"/>
    <w:p>
      <w:pPr>
        <w:spacing w:after="0"/>
        <w:ind w:left="0"/>
        <w:jc w:val="both"/>
      </w:pPr>
      <w:r>
        <w:rPr>
          <w:rFonts w:ascii="Times New Roman"/>
          <w:b w:val="false"/>
          <w:i w:val="false"/>
          <w:color w:val="000000"/>
          <w:sz w:val="28"/>
        </w:rPr>
        <w:t xml:space="preserve">
      8. Данные предварительного осмотра заносятся в медицинскую карту амбулаторного пациента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 с оформлением заключения о соответствии или несоответствии состояния здоровья работника или лица, поступающего на учебу, к выполняемой работе (учебе) и наличии у него противопоказаний к труду (учебе).</w:t>
      </w:r>
    </w:p>
    <w:bookmarkEnd w:id="29"/>
    <w:bookmarkStart w:name="z37" w:id="30"/>
    <w:p>
      <w:pPr>
        <w:spacing w:after="0"/>
        <w:ind w:left="0"/>
        <w:jc w:val="both"/>
      </w:pPr>
      <w:r>
        <w:rPr>
          <w:rFonts w:ascii="Times New Roman"/>
          <w:b w:val="false"/>
          <w:i w:val="false"/>
          <w:color w:val="000000"/>
          <w:sz w:val="28"/>
        </w:rPr>
        <w:t xml:space="preserve">
      9. Лицам, прошедшим предварительный осмотр и признанным пригодными к работе с вредными производственными факторами, выдается медицинская справка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w:t>
      </w:r>
    </w:p>
    <w:bookmarkEnd w:id="30"/>
    <w:bookmarkStart w:name="z38" w:id="31"/>
    <w:p>
      <w:pPr>
        <w:spacing w:after="0"/>
        <w:ind w:left="0"/>
        <w:jc w:val="left"/>
      </w:pPr>
      <w:r>
        <w:rPr>
          <w:rFonts w:ascii="Times New Roman"/>
          <w:b/>
          <w:i w:val="false"/>
          <w:color w:val="000000"/>
        </w:rPr>
        <w:t xml:space="preserve"> Параграф 2. Порядок и периодичность проведения периодических обязательных медицинских осмотров.</w:t>
      </w:r>
    </w:p>
    <w:bookmarkEnd w:id="31"/>
    <w:bookmarkStart w:name="z39" w:id="32"/>
    <w:p>
      <w:pPr>
        <w:spacing w:after="0"/>
        <w:ind w:left="0"/>
        <w:jc w:val="both"/>
      </w:pPr>
      <w:r>
        <w:rPr>
          <w:rFonts w:ascii="Times New Roman"/>
          <w:b w:val="false"/>
          <w:i w:val="false"/>
          <w:color w:val="000000"/>
          <w:sz w:val="28"/>
        </w:rPr>
        <w:t xml:space="preserve">
      10. Периодические обязательные медицинские осмотры (далее – периодический осмотр) проводятся с целью обеспечения динамического наблюдения за состоянием здоровья работающих, своевременного установления начальных признаков заболеваний, предупреждения общих, профессиональных и нераспространения инфекционных и паразитарных заболеваний. </w:t>
      </w:r>
    </w:p>
    <w:bookmarkEnd w:id="32"/>
    <w:bookmarkStart w:name="z40" w:id="33"/>
    <w:p>
      <w:pPr>
        <w:spacing w:after="0"/>
        <w:ind w:left="0"/>
        <w:jc w:val="both"/>
      </w:pPr>
      <w:r>
        <w:rPr>
          <w:rFonts w:ascii="Times New Roman"/>
          <w:b w:val="false"/>
          <w:i w:val="false"/>
          <w:color w:val="000000"/>
          <w:sz w:val="28"/>
        </w:rPr>
        <w:t>
      11. Периодичность проведения периодических осмотров:</w:t>
      </w:r>
    </w:p>
    <w:bookmarkEnd w:id="33"/>
    <w:p>
      <w:pPr>
        <w:spacing w:after="0"/>
        <w:ind w:left="0"/>
        <w:jc w:val="both"/>
      </w:pPr>
      <w:r>
        <w:rPr>
          <w:rFonts w:ascii="Times New Roman"/>
          <w:b w:val="false"/>
          <w:i w:val="false"/>
          <w:color w:val="000000"/>
          <w:sz w:val="28"/>
        </w:rPr>
        <w:t>
      1) ежегодный периодический осмотр – 1 раз в год;</w:t>
      </w:r>
    </w:p>
    <w:p>
      <w:pPr>
        <w:spacing w:after="0"/>
        <w:ind w:left="0"/>
        <w:jc w:val="both"/>
      </w:pPr>
      <w:r>
        <w:rPr>
          <w:rFonts w:ascii="Times New Roman"/>
          <w:b w:val="false"/>
          <w:i w:val="false"/>
          <w:color w:val="000000"/>
          <w:sz w:val="28"/>
        </w:rPr>
        <w:t>
      2) предсменное медицинское освидетельствование – в течении 1 часа перед началом рабочей смены;</w:t>
      </w:r>
    </w:p>
    <w:p>
      <w:pPr>
        <w:spacing w:after="0"/>
        <w:ind w:left="0"/>
        <w:jc w:val="both"/>
      </w:pPr>
      <w:r>
        <w:rPr>
          <w:rFonts w:ascii="Times New Roman"/>
          <w:b w:val="false"/>
          <w:i w:val="false"/>
          <w:color w:val="000000"/>
          <w:sz w:val="28"/>
        </w:rPr>
        <w:t>
      3) предрейсовый и послерейсовый медицинский осмотр – в течении 30 минут перед началом рейса, и в течение 30 минут после окончания рейса.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 в редакции приказа Министра здравоохранения РК от 28.01.2022 </w:t>
      </w:r>
      <w:r>
        <w:rPr>
          <w:rFonts w:ascii="Times New Roman"/>
          <w:b w:val="false"/>
          <w:i w:val="false"/>
          <w:color w:val="000000"/>
          <w:sz w:val="28"/>
        </w:rPr>
        <w:t>№ ҚР ДСМ-7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12. При проведении периодического осмотра работающих с вредными производственными факторами территориальные подразделения ведомства государственного органа в сфере санитарно-эпидемиологического благополучия населения (в том числе на транспорте):</w:t>
      </w:r>
    </w:p>
    <w:bookmarkEnd w:id="34"/>
    <w:bookmarkStart w:name="z42" w:id="35"/>
    <w:p>
      <w:pPr>
        <w:spacing w:after="0"/>
        <w:ind w:left="0"/>
        <w:jc w:val="both"/>
      </w:pPr>
      <w:r>
        <w:rPr>
          <w:rFonts w:ascii="Times New Roman"/>
          <w:b w:val="false"/>
          <w:i w:val="false"/>
          <w:color w:val="000000"/>
          <w:sz w:val="28"/>
        </w:rPr>
        <w:t>
      1) осуществляют контроль за полнотой охвата, качеством и своевременностью проведения медицинского осмотра;</w:t>
      </w:r>
    </w:p>
    <w:bookmarkEnd w:id="35"/>
    <w:bookmarkStart w:name="z43" w:id="36"/>
    <w:p>
      <w:pPr>
        <w:spacing w:after="0"/>
        <w:ind w:left="0"/>
        <w:jc w:val="both"/>
      </w:pPr>
      <w:r>
        <w:rPr>
          <w:rFonts w:ascii="Times New Roman"/>
          <w:b w:val="false"/>
          <w:i w:val="false"/>
          <w:color w:val="000000"/>
          <w:sz w:val="28"/>
        </w:rPr>
        <w:t>
      2) участвуют в обобщении результатов медицинского осмотра работников;</w:t>
      </w:r>
    </w:p>
    <w:bookmarkEnd w:id="36"/>
    <w:bookmarkStart w:name="z44" w:id="37"/>
    <w:p>
      <w:pPr>
        <w:spacing w:after="0"/>
        <w:ind w:left="0"/>
        <w:jc w:val="both"/>
      </w:pPr>
      <w:r>
        <w:rPr>
          <w:rFonts w:ascii="Times New Roman"/>
          <w:b w:val="false"/>
          <w:i w:val="false"/>
          <w:color w:val="000000"/>
          <w:sz w:val="28"/>
        </w:rPr>
        <w:t>
      3) представляют санитарно-эпидемиологическую характеристику условий труда по запросу:</w:t>
      </w:r>
    </w:p>
    <w:bookmarkEnd w:id="37"/>
    <w:bookmarkStart w:name="z45" w:id="38"/>
    <w:p>
      <w:pPr>
        <w:spacing w:after="0"/>
        <w:ind w:left="0"/>
        <w:jc w:val="both"/>
      </w:pPr>
      <w:r>
        <w:rPr>
          <w:rFonts w:ascii="Times New Roman"/>
          <w:b w:val="false"/>
          <w:i w:val="false"/>
          <w:color w:val="000000"/>
          <w:sz w:val="28"/>
        </w:rPr>
        <w:t>
       медицинской организации, обслуживающей организацию (предприятие), на которой (ом) работает (ал) работник;</w:t>
      </w:r>
    </w:p>
    <w:bookmarkEnd w:id="38"/>
    <w:bookmarkStart w:name="z46" w:id="39"/>
    <w:p>
      <w:pPr>
        <w:spacing w:after="0"/>
        <w:ind w:left="0"/>
        <w:jc w:val="both"/>
      </w:pPr>
      <w:r>
        <w:rPr>
          <w:rFonts w:ascii="Times New Roman"/>
          <w:b w:val="false"/>
          <w:i w:val="false"/>
          <w:color w:val="000000"/>
          <w:sz w:val="28"/>
        </w:rPr>
        <w:t>
      медицинской организации по месту прикрепления работника;</w:t>
      </w:r>
    </w:p>
    <w:bookmarkEnd w:id="39"/>
    <w:bookmarkStart w:name="z47" w:id="40"/>
    <w:p>
      <w:pPr>
        <w:spacing w:after="0"/>
        <w:ind w:left="0"/>
        <w:jc w:val="both"/>
      </w:pPr>
      <w:r>
        <w:rPr>
          <w:rFonts w:ascii="Times New Roman"/>
          <w:b w:val="false"/>
          <w:i w:val="false"/>
          <w:color w:val="000000"/>
          <w:sz w:val="28"/>
        </w:rPr>
        <w:t>
      медицинской организации, оказывающей специализированную помощь по профессиональной патологии;</w:t>
      </w:r>
    </w:p>
    <w:bookmarkEnd w:id="40"/>
    <w:bookmarkStart w:name="z48" w:id="41"/>
    <w:p>
      <w:pPr>
        <w:spacing w:after="0"/>
        <w:ind w:left="0"/>
        <w:jc w:val="both"/>
      </w:pPr>
      <w:r>
        <w:rPr>
          <w:rFonts w:ascii="Times New Roman"/>
          <w:b w:val="false"/>
          <w:i w:val="false"/>
          <w:color w:val="000000"/>
          <w:sz w:val="28"/>
        </w:rPr>
        <w:t>
      физических и юридических лиц, предоставившим работу работнику.</w:t>
      </w:r>
    </w:p>
    <w:bookmarkEnd w:id="41"/>
    <w:bookmarkStart w:name="z49" w:id="42"/>
    <w:p>
      <w:pPr>
        <w:spacing w:after="0"/>
        <w:ind w:left="0"/>
        <w:jc w:val="both"/>
      </w:pPr>
      <w:r>
        <w:rPr>
          <w:rFonts w:ascii="Times New Roman"/>
          <w:b w:val="false"/>
          <w:i w:val="false"/>
          <w:color w:val="000000"/>
          <w:sz w:val="28"/>
        </w:rPr>
        <w:t>
      13. Медицинская организация создает и утверждает состав врачебной комиссии для проведения медицинского осмотра и составляет Календарный план (далее - План), в котором определяет вид и объем лабораторных и других исследований с учетом специфики вредных производственных факторов, время и сроки работы врачебной комиссии после получения согласованных с территориальными подразделениями ведомства государственного органа в сфере санитарно-эпидемиологического благополучия населения списков контингента, подлежащего медицинскому осмотру. План согласовывается с администрацией организации (предприятия) (работодателем).</w:t>
      </w:r>
    </w:p>
    <w:bookmarkEnd w:id="42"/>
    <w:bookmarkStart w:name="z50" w:id="43"/>
    <w:p>
      <w:pPr>
        <w:spacing w:after="0"/>
        <w:ind w:left="0"/>
        <w:jc w:val="both"/>
      </w:pPr>
      <w:r>
        <w:rPr>
          <w:rFonts w:ascii="Times New Roman"/>
          <w:b w:val="false"/>
          <w:i w:val="false"/>
          <w:color w:val="000000"/>
          <w:sz w:val="28"/>
        </w:rPr>
        <w:t xml:space="preserve">
      14. В состав врачебной комиссии входят следующие медицинские работники: терапевт, хирург, невропатолог, оториноларинголог, офтальмолог, дерматовенеролог, гинеколог, рентгенолог, врач по функциональной диагностике, врач-лаборант, прошедшие подготовку по профессиональной патологии. </w:t>
      </w:r>
    </w:p>
    <w:bookmarkEnd w:id="43"/>
    <w:bookmarkStart w:name="z51" w:id="44"/>
    <w:p>
      <w:pPr>
        <w:spacing w:after="0"/>
        <w:ind w:left="0"/>
        <w:jc w:val="both"/>
      </w:pPr>
      <w:r>
        <w:rPr>
          <w:rFonts w:ascii="Times New Roman"/>
          <w:b w:val="false"/>
          <w:i w:val="false"/>
          <w:color w:val="000000"/>
          <w:sz w:val="28"/>
        </w:rPr>
        <w:t xml:space="preserve">
      Председателем врачебной комиссии является врач-профпатолог, имеющий профессиональную переподготовку по профпатологии и сертификат специалиста (профпатолога). </w:t>
      </w:r>
    </w:p>
    <w:bookmarkEnd w:id="44"/>
    <w:bookmarkStart w:name="z52" w:id="45"/>
    <w:p>
      <w:pPr>
        <w:spacing w:after="0"/>
        <w:ind w:left="0"/>
        <w:jc w:val="both"/>
      </w:pPr>
      <w:r>
        <w:rPr>
          <w:rFonts w:ascii="Times New Roman"/>
          <w:b w:val="false"/>
          <w:i w:val="false"/>
          <w:color w:val="000000"/>
          <w:sz w:val="28"/>
        </w:rPr>
        <w:t>
      К работе врачебной комиссии привлекаются и другие специалисты (стоматолог, кардиолог, аллерголог, эндокринолог, фтизиатр, гематолог), прошедшие подготовку по профессиональной патологии. Медицинские работники, участвующие в медицинском осмотре, ознакамливаются с характеристикой производственных факторов и условиями труда работников, представленной работодателем.</w:t>
      </w:r>
    </w:p>
    <w:bookmarkEnd w:id="45"/>
    <w:bookmarkStart w:name="z53" w:id="46"/>
    <w:p>
      <w:pPr>
        <w:spacing w:after="0"/>
        <w:ind w:left="0"/>
        <w:jc w:val="both"/>
      </w:pPr>
      <w:r>
        <w:rPr>
          <w:rFonts w:ascii="Times New Roman"/>
          <w:b w:val="false"/>
          <w:i w:val="false"/>
          <w:color w:val="000000"/>
          <w:sz w:val="28"/>
        </w:rPr>
        <w:t xml:space="preserve">
      15. По окончанию проведения медицинского осмотра в течение 30 календарных дней председатель врачебной комиссии обобщает результаты, составляет заключительный акт в 4-х экземплярах по форме в соответствии с </w:t>
      </w:r>
      <w:r>
        <w:rPr>
          <w:rFonts w:ascii="Times New Roman"/>
          <w:b w:val="false"/>
          <w:i w:val="false"/>
          <w:color w:val="000000"/>
          <w:sz w:val="28"/>
        </w:rPr>
        <w:t>приложением 1</w:t>
      </w:r>
      <w:r>
        <w:rPr>
          <w:rFonts w:ascii="Times New Roman"/>
          <w:b w:val="false"/>
          <w:i w:val="false"/>
          <w:color w:val="000000"/>
          <w:sz w:val="28"/>
        </w:rPr>
        <w:t xml:space="preserve"> к настоящим Правилам, предоставляет в территориальные подразделения ведомства государственного органа в сфере санитарно-эпидемиологического благополучия населения (в том числе на транспорте).</w:t>
      </w:r>
    </w:p>
    <w:bookmarkEnd w:id="46"/>
    <w:bookmarkStart w:name="z54" w:id="47"/>
    <w:p>
      <w:pPr>
        <w:spacing w:after="0"/>
        <w:ind w:left="0"/>
        <w:jc w:val="both"/>
      </w:pPr>
      <w:r>
        <w:rPr>
          <w:rFonts w:ascii="Times New Roman"/>
          <w:b w:val="false"/>
          <w:i w:val="false"/>
          <w:color w:val="000000"/>
          <w:sz w:val="28"/>
        </w:rPr>
        <w:t xml:space="preserve">
      К заключительному акту прилагается поименный список лиц, которым рекомендован перевод на другую работу, показано стационарное и санаторно-курортное лечение, лечебно-профилактическое питание, динамическое наблюдение. </w:t>
      </w:r>
    </w:p>
    <w:bookmarkEnd w:id="47"/>
    <w:bookmarkStart w:name="z55" w:id="48"/>
    <w:p>
      <w:pPr>
        <w:spacing w:after="0"/>
        <w:ind w:left="0"/>
        <w:jc w:val="both"/>
      </w:pPr>
      <w:r>
        <w:rPr>
          <w:rFonts w:ascii="Times New Roman"/>
          <w:b w:val="false"/>
          <w:i w:val="false"/>
          <w:color w:val="000000"/>
          <w:sz w:val="28"/>
        </w:rPr>
        <w:t>
      Заключительный акт, после подписания руководителем медицинской организации, направляется для исполнения администрации организации (предприятия), в территориальные подразделения ведомства государственного органа в сфере санитарно-эпидемиологического благополучия населения (в том числе на транспорте), один экземпляр остается в медицинской организации, проводившей медицинский осмотр.</w:t>
      </w:r>
    </w:p>
    <w:bookmarkEnd w:id="48"/>
    <w:bookmarkStart w:name="z56" w:id="49"/>
    <w:p>
      <w:pPr>
        <w:spacing w:after="0"/>
        <w:ind w:left="0"/>
        <w:jc w:val="both"/>
      </w:pPr>
      <w:r>
        <w:rPr>
          <w:rFonts w:ascii="Times New Roman"/>
          <w:b w:val="false"/>
          <w:i w:val="false"/>
          <w:color w:val="000000"/>
          <w:sz w:val="28"/>
        </w:rPr>
        <w:t>
      16. Медицинская организация, проводившая обязательный периодический медицинский осмотр, результаты обследования каждого работника, вводит в медицинскую цифровую систему.</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 w:id="50"/>
    <w:p>
      <w:pPr>
        <w:spacing w:after="0"/>
        <w:ind w:left="0"/>
        <w:jc w:val="both"/>
      </w:pPr>
      <w:r>
        <w:rPr>
          <w:rFonts w:ascii="Times New Roman"/>
          <w:b w:val="false"/>
          <w:i w:val="false"/>
          <w:color w:val="000000"/>
          <w:sz w:val="28"/>
        </w:rPr>
        <w:t xml:space="preserve">
      17. Медицинская организация представляет сводный отчет о результатах проведенного медицинского осмотра в территориальные подразделения ведомства государственного органа в сфере санитарно-эпидемиологического благополучия населения (в том числе на транспорте), по форме в соответствии с </w:t>
      </w:r>
      <w:r>
        <w:rPr>
          <w:rFonts w:ascii="Times New Roman"/>
          <w:b w:val="false"/>
          <w:i w:val="false"/>
          <w:color w:val="000000"/>
          <w:sz w:val="28"/>
        </w:rPr>
        <w:t>приложением 2</w:t>
      </w:r>
      <w:r>
        <w:rPr>
          <w:rFonts w:ascii="Times New Roman"/>
          <w:b w:val="false"/>
          <w:i w:val="false"/>
          <w:color w:val="000000"/>
          <w:sz w:val="28"/>
        </w:rPr>
        <w:t xml:space="preserve"> к настоящим Правилам.</w:t>
      </w:r>
    </w:p>
    <w:bookmarkEnd w:id="50"/>
    <w:bookmarkStart w:name="z58" w:id="51"/>
    <w:p>
      <w:pPr>
        <w:spacing w:after="0"/>
        <w:ind w:left="0"/>
        <w:jc w:val="both"/>
      </w:pPr>
      <w:r>
        <w:rPr>
          <w:rFonts w:ascii="Times New Roman"/>
          <w:b w:val="false"/>
          <w:i w:val="false"/>
          <w:color w:val="000000"/>
          <w:sz w:val="28"/>
        </w:rPr>
        <w:t xml:space="preserve">
      18. Данные осмотра заносятся в медицинскую карту амбулаторного пациента по форме, утвержденной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 Каждый медицинский работник, принимающий участие в осмотре, дает свое заключение о профессиональной пригодности. </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18 с изменением, внесенным приказом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 w:id="52"/>
    <w:p>
      <w:pPr>
        <w:spacing w:after="0"/>
        <w:ind w:left="0"/>
        <w:jc w:val="both"/>
      </w:pPr>
      <w:r>
        <w:rPr>
          <w:rFonts w:ascii="Times New Roman"/>
          <w:b w:val="false"/>
          <w:i w:val="false"/>
          <w:color w:val="000000"/>
          <w:sz w:val="28"/>
        </w:rPr>
        <w:t>
      19. По итогам проведения периодического осмотра в случае диагностирования инфекционного или паразитарного заболевания, выявления носительства возбудителей инфекционных заболеваний, являющихся противопоказаниями к выполняемой работе, ответственный медицинский работник медицинской организации направляет экстренное извещение в территориальные подразделения государственного органа в сфере санитарно-эпидемиологического благополучия населения и направляет больного для лечения в соответствующую медицинскую организацию.</w:t>
      </w:r>
    </w:p>
    <w:bookmarkEnd w:id="52"/>
    <w:bookmarkStart w:name="z61" w:id="53"/>
    <w:p>
      <w:pPr>
        <w:spacing w:after="0"/>
        <w:ind w:left="0"/>
        <w:jc w:val="both"/>
      </w:pPr>
      <w:r>
        <w:rPr>
          <w:rFonts w:ascii="Times New Roman"/>
          <w:b w:val="false"/>
          <w:i w:val="false"/>
          <w:color w:val="000000"/>
          <w:sz w:val="28"/>
        </w:rPr>
        <w:t>
      Территориальные подразделения государственного органа в сфере санитарно-эпидемиологического благополучия населения (в том числе на транспорте) после получения экстренного извещения, отстраняют таких лиц от работы.</w:t>
      </w:r>
    </w:p>
    <w:bookmarkEnd w:id="53"/>
    <w:bookmarkStart w:name="z62" w:id="54"/>
    <w:p>
      <w:pPr>
        <w:spacing w:after="0"/>
        <w:ind w:left="0"/>
        <w:jc w:val="both"/>
      </w:pPr>
      <w:r>
        <w:rPr>
          <w:rFonts w:ascii="Times New Roman"/>
          <w:b w:val="false"/>
          <w:i w:val="false"/>
          <w:color w:val="000000"/>
          <w:sz w:val="28"/>
        </w:rPr>
        <w:t>
      20. Работодатель совместно с медицинской организацией, обслуживающей организацию (предприятие) или с территориальной медицинской организацией по месту прикрепления работника:</w:t>
      </w:r>
    </w:p>
    <w:bookmarkEnd w:id="54"/>
    <w:bookmarkStart w:name="z63" w:id="55"/>
    <w:p>
      <w:pPr>
        <w:spacing w:after="0"/>
        <w:ind w:left="0"/>
        <w:jc w:val="both"/>
      </w:pPr>
      <w:r>
        <w:rPr>
          <w:rFonts w:ascii="Times New Roman"/>
          <w:b w:val="false"/>
          <w:i w:val="false"/>
          <w:color w:val="000000"/>
          <w:sz w:val="28"/>
        </w:rPr>
        <w:t xml:space="preserve">
      1) составляет не позднее 1 декабря список лиц подлежащих обязательному медицинскому осмотру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руководствуясь Перечнем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утверждаемый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86 Кодекса, с последующим согласованием с территориальными подразделениями ведомства государственного органа в сфере санитарно-эпидемиологического благополучия населения (в том числе на транспорте);</w:t>
      </w:r>
    </w:p>
    <w:bookmarkEnd w:id="55"/>
    <w:bookmarkStart w:name="z64" w:id="56"/>
    <w:p>
      <w:pPr>
        <w:spacing w:after="0"/>
        <w:ind w:left="0"/>
        <w:jc w:val="both"/>
      </w:pPr>
      <w:r>
        <w:rPr>
          <w:rFonts w:ascii="Times New Roman"/>
          <w:b w:val="false"/>
          <w:i w:val="false"/>
          <w:color w:val="000000"/>
          <w:sz w:val="28"/>
        </w:rPr>
        <w:t>
      2) разрабатывает ежегодный план мероприятий по оздоровлению работников и улучшению условий труда, согласованный с территориальным подразделением ведомства государственного органа в сфере санитарно-эпидемиологического благополучия населения (в том числе на транспорте);</w:t>
      </w:r>
    </w:p>
    <w:bookmarkEnd w:id="56"/>
    <w:bookmarkStart w:name="z65" w:id="57"/>
    <w:p>
      <w:pPr>
        <w:spacing w:after="0"/>
        <w:ind w:left="0"/>
        <w:jc w:val="both"/>
      </w:pPr>
      <w:r>
        <w:rPr>
          <w:rFonts w:ascii="Times New Roman"/>
          <w:b w:val="false"/>
          <w:i w:val="false"/>
          <w:color w:val="000000"/>
          <w:sz w:val="28"/>
        </w:rPr>
        <w:t>
      3) не допускает к работе лиц, не прошедших медицинский осмотр или признанных непригодными к работе по состоянию здоровья или имеющих медицинские противопоказания к труду;</w:t>
      </w:r>
    </w:p>
    <w:bookmarkEnd w:id="57"/>
    <w:bookmarkStart w:name="z66" w:id="58"/>
    <w:p>
      <w:pPr>
        <w:spacing w:after="0"/>
        <w:ind w:left="0"/>
        <w:jc w:val="both"/>
      </w:pPr>
      <w:r>
        <w:rPr>
          <w:rFonts w:ascii="Times New Roman"/>
          <w:b w:val="false"/>
          <w:i w:val="false"/>
          <w:color w:val="000000"/>
          <w:sz w:val="28"/>
        </w:rPr>
        <w:t>
      4) в случае выявления у работника подозрения на хроническое профессиональное заболевание (установления предварительного диагноза), на основании заключительного акта обеспечивает своевременное направление его в медицинскую организацию, оказывающую специализированную помощь по профессиональной патологии для проведения экспертизы связи заболевания с выполнением работником трудовых (служебных) обязанностей не позднее трех рабочих дней со дня получения санитарно-эпидемиологической характеристики условий труда;</w:t>
      </w:r>
    </w:p>
    <w:bookmarkEnd w:id="58"/>
    <w:bookmarkStart w:name="z67" w:id="59"/>
    <w:p>
      <w:pPr>
        <w:spacing w:after="0"/>
        <w:ind w:left="0"/>
        <w:jc w:val="both"/>
      </w:pPr>
      <w:r>
        <w:rPr>
          <w:rFonts w:ascii="Times New Roman"/>
          <w:b w:val="false"/>
          <w:i w:val="false"/>
          <w:color w:val="000000"/>
          <w:sz w:val="28"/>
        </w:rPr>
        <w:t>
      5) выполняет рекомендации заключительного акта по результатам проведенного медицинского осмотра работников.</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изменением, внесенным приказом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60"/>
    <w:p>
      <w:pPr>
        <w:spacing w:after="0"/>
        <w:ind w:left="0"/>
        <w:jc w:val="both"/>
      </w:pPr>
      <w:r>
        <w:rPr>
          <w:rFonts w:ascii="Times New Roman"/>
          <w:b w:val="false"/>
          <w:i w:val="false"/>
          <w:color w:val="000000"/>
          <w:sz w:val="28"/>
        </w:rPr>
        <w:t>
      21. По результатам медицинского осмотра медицинской организацией, обслуживающей организацию (предприятие), или территориальной медицинской организацией формируются группы, с последующим определением принадлежности работника к одной из групп, в том числе диспансерных и выдачей рекомендаций по профилактике профессиональных и социально-значимых заболеваний, а также по дальнейшему наблюдению, лечению и реабилитации по следующим категориям:</w:t>
      </w:r>
    </w:p>
    <w:bookmarkEnd w:id="60"/>
    <w:bookmarkStart w:name="z69" w:id="61"/>
    <w:p>
      <w:pPr>
        <w:spacing w:after="0"/>
        <w:ind w:left="0"/>
        <w:jc w:val="both"/>
      </w:pPr>
      <w:r>
        <w:rPr>
          <w:rFonts w:ascii="Times New Roman"/>
          <w:b w:val="false"/>
          <w:i w:val="false"/>
          <w:color w:val="000000"/>
          <w:sz w:val="28"/>
        </w:rPr>
        <w:t>
      1) здоровые работники, не нуждающиеся в реабилитации;</w:t>
      </w:r>
    </w:p>
    <w:bookmarkEnd w:id="61"/>
    <w:bookmarkStart w:name="z70" w:id="62"/>
    <w:p>
      <w:pPr>
        <w:spacing w:after="0"/>
        <w:ind w:left="0"/>
        <w:jc w:val="both"/>
      </w:pPr>
      <w:r>
        <w:rPr>
          <w:rFonts w:ascii="Times New Roman"/>
          <w:b w:val="false"/>
          <w:i w:val="false"/>
          <w:color w:val="000000"/>
          <w:sz w:val="28"/>
        </w:rPr>
        <w:t>
      2) практически здоровые работники, имеющие нестойкие функциональные изменения различных органов и систем;</w:t>
      </w:r>
    </w:p>
    <w:bookmarkEnd w:id="62"/>
    <w:bookmarkStart w:name="z71" w:id="63"/>
    <w:p>
      <w:pPr>
        <w:spacing w:after="0"/>
        <w:ind w:left="0"/>
        <w:jc w:val="both"/>
      </w:pPr>
      <w:r>
        <w:rPr>
          <w:rFonts w:ascii="Times New Roman"/>
          <w:b w:val="false"/>
          <w:i w:val="false"/>
          <w:color w:val="000000"/>
          <w:sz w:val="28"/>
        </w:rPr>
        <w:t>
      3) работники, имеющие начальные формы общих заболеваний;</w:t>
      </w:r>
    </w:p>
    <w:bookmarkEnd w:id="63"/>
    <w:bookmarkStart w:name="z72" w:id="64"/>
    <w:p>
      <w:pPr>
        <w:spacing w:after="0"/>
        <w:ind w:left="0"/>
        <w:jc w:val="both"/>
      </w:pPr>
      <w:r>
        <w:rPr>
          <w:rFonts w:ascii="Times New Roman"/>
          <w:b w:val="false"/>
          <w:i w:val="false"/>
          <w:color w:val="000000"/>
          <w:sz w:val="28"/>
        </w:rPr>
        <w:t>
      4) работники, имеющие выраженные формы общих заболеваний, как являющиеся, так и не являющиеся противопоказанием для продолжения работы в профессии;</w:t>
      </w:r>
    </w:p>
    <w:bookmarkEnd w:id="64"/>
    <w:bookmarkStart w:name="z73" w:id="65"/>
    <w:p>
      <w:pPr>
        <w:spacing w:after="0"/>
        <w:ind w:left="0"/>
        <w:jc w:val="both"/>
      </w:pPr>
      <w:r>
        <w:rPr>
          <w:rFonts w:ascii="Times New Roman"/>
          <w:b w:val="false"/>
          <w:i w:val="false"/>
          <w:color w:val="000000"/>
          <w:sz w:val="28"/>
        </w:rPr>
        <w:t>
      5) работники, имеющие признаки воздействия на организм вредных производственных факторов;</w:t>
      </w:r>
    </w:p>
    <w:bookmarkEnd w:id="65"/>
    <w:bookmarkStart w:name="z74" w:id="66"/>
    <w:p>
      <w:pPr>
        <w:spacing w:after="0"/>
        <w:ind w:left="0"/>
        <w:jc w:val="both"/>
      </w:pPr>
      <w:r>
        <w:rPr>
          <w:rFonts w:ascii="Times New Roman"/>
          <w:b w:val="false"/>
          <w:i w:val="false"/>
          <w:color w:val="000000"/>
          <w:sz w:val="28"/>
        </w:rPr>
        <w:t>
      6) работники, имеющие признаки профессиональных заболеваний.</w:t>
      </w:r>
    </w:p>
    <w:bookmarkEnd w:id="66"/>
    <w:p>
      <w:pPr>
        <w:spacing w:after="0"/>
        <w:ind w:left="0"/>
        <w:jc w:val="both"/>
      </w:pPr>
      <w:r>
        <w:rPr>
          <w:rFonts w:ascii="Times New Roman"/>
          <w:b w:val="false"/>
          <w:i w:val="false"/>
          <w:color w:val="000000"/>
          <w:sz w:val="28"/>
        </w:rPr>
        <w:t>
      Работники, предусмотренные в подпунктах 4) и 5) настоящего пункта, имеющие непрерывный трудовой стаж во вредных и (или) опасных производственных условиях не менее восьми лет проходят периодический медицинский осмотр в организации здравоохранения, оказывающей специализированную медицинскую помощь в области профессиональной патологии и экспертизы один раз в 5 лет.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с изменением, внесенным приказом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67"/>
    <w:p>
      <w:pPr>
        <w:spacing w:after="0"/>
        <w:ind w:left="0"/>
        <w:jc w:val="both"/>
      </w:pPr>
      <w:r>
        <w:rPr>
          <w:rFonts w:ascii="Times New Roman"/>
          <w:b w:val="false"/>
          <w:i w:val="false"/>
          <w:color w:val="000000"/>
          <w:sz w:val="28"/>
        </w:rPr>
        <w:t>
      22. Работники, имеющие выраженные формы общих заболеваний направляются на реабилитацию в медицинские организации.</w:t>
      </w:r>
    </w:p>
    <w:bookmarkEnd w:id="67"/>
    <w:bookmarkStart w:name="z76" w:id="68"/>
    <w:p>
      <w:pPr>
        <w:spacing w:after="0"/>
        <w:ind w:left="0"/>
        <w:jc w:val="both"/>
      </w:pPr>
      <w:r>
        <w:rPr>
          <w:rFonts w:ascii="Times New Roman"/>
          <w:b w:val="false"/>
          <w:i w:val="false"/>
          <w:color w:val="000000"/>
          <w:sz w:val="28"/>
        </w:rPr>
        <w:t>
      23. После медицинской реабилитации осуществляется экспертиза их профессиональной пригодности. Работники, признанные годными к профессиональному труду, подлежат диспансерному наблюдению в группе лиц с начальными формами общих заболеваний.</w:t>
      </w:r>
    </w:p>
    <w:bookmarkEnd w:id="68"/>
    <w:bookmarkStart w:name="z77" w:id="69"/>
    <w:p>
      <w:pPr>
        <w:spacing w:after="0"/>
        <w:ind w:left="0"/>
        <w:jc w:val="both"/>
      </w:pPr>
      <w:r>
        <w:rPr>
          <w:rFonts w:ascii="Times New Roman"/>
          <w:b w:val="false"/>
          <w:i w:val="false"/>
          <w:color w:val="000000"/>
          <w:sz w:val="28"/>
        </w:rPr>
        <w:t>
      24. Работники, имеющие признаки воздействия на организм вредных производственных факторов и признаки профессиональных заболеваний, а также в случаях затруднения определения профессиональной пригодности или в случаях несогласия работника, работодателя, страховой компании с заключением врачебной комиссии, с целью экспертизы профессиональной пригодности направляются медицинскую организацию, оказывающую специализированную помощь по профессиональной патологии.</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8" w:id="70"/>
    <w:p>
      <w:pPr>
        <w:spacing w:after="0"/>
        <w:ind w:left="0"/>
        <w:jc w:val="both"/>
      </w:pPr>
      <w:r>
        <w:rPr>
          <w:rFonts w:ascii="Times New Roman"/>
          <w:b w:val="false"/>
          <w:i w:val="false"/>
          <w:color w:val="000000"/>
          <w:sz w:val="28"/>
        </w:rPr>
        <w:t>
      25. Перечень профессий декретированных групп населения, а также объем и кратность осмотров дополняются при наличии эпидемиологических показаний на конкретной административной территории в соответствии с постановлением Главного государственного санитарного врача соответствующей территории.</w:t>
      </w:r>
    </w:p>
    <w:bookmarkEnd w:id="70"/>
    <w:bookmarkStart w:name="z79" w:id="71"/>
    <w:p>
      <w:pPr>
        <w:spacing w:after="0"/>
        <w:ind w:left="0"/>
        <w:jc w:val="left"/>
      </w:pPr>
      <w:r>
        <w:rPr>
          <w:rFonts w:ascii="Times New Roman"/>
          <w:b/>
          <w:i w:val="false"/>
          <w:color w:val="000000"/>
        </w:rPr>
        <w:t xml:space="preserve"> Параграф 3. Порядок и периодичность проведения предсменных (предрейсовых) обязательных и послесменных (послерейсовых) медицинских осмотров.</w:t>
      </w:r>
    </w:p>
    <w:bookmarkEnd w:id="71"/>
    <w:bookmarkStart w:name="z80" w:id="72"/>
    <w:p>
      <w:pPr>
        <w:spacing w:after="0"/>
        <w:ind w:left="0"/>
        <w:jc w:val="both"/>
      </w:pPr>
      <w:r>
        <w:rPr>
          <w:rFonts w:ascii="Times New Roman"/>
          <w:b w:val="false"/>
          <w:i w:val="false"/>
          <w:color w:val="000000"/>
          <w:sz w:val="28"/>
        </w:rPr>
        <w:t>
      26. Предсменные (предрейсовые) обязательные медицинские осмотры (далее – предсменные осмотры) проводятся в целях установления или подтверждения наличия или отсутствия у физического лица заболевания, определения состояния здоровья, а также временной нетрудоспособности, профессиональной пригодности к работе в заступаемую смену (рейс), в том числе употребления алкогольных напитков, наркотических, психоактивных веществ или остаточных явлений такого употребления.</w:t>
      </w:r>
    </w:p>
    <w:bookmarkEnd w:id="72"/>
    <w:bookmarkStart w:name="z81" w:id="73"/>
    <w:p>
      <w:pPr>
        <w:spacing w:after="0"/>
        <w:ind w:left="0"/>
        <w:jc w:val="both"/>
      </w:pPr>
      <w:r>
        <w:rPr>
          <w:rFonts w:ascii="Times New Roman"/>
          <w:b w:val="false"/>
          <w:i w:val="false"/>
          <w:color w:val="000000"/>
          <w:sz w:val="28"/>
        </w:rPr>
        <w:t>
      27. Послесменные (послерейсовые) медицинские осмотры (далее – послесменные осмотры) проводятся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употребления алкогольных напитков, наркотических, психоактивных веществ или остаточных явлений такого употребления.</w:t>
      </w:r>
    </w:p>
    <w:bookmarkEnd w:id="73"/>
    <w:bookmarkStart w:name="z82" w:id="74"/>
    <w:p>
      <w:pPr>
        <w:spacing w:after="0"/>
        <w:ind w:left="0"/>
        <w:jc w:val="both"/>
      </w:pPr>
      <w:r>
        <w:rPr>
          <w:rFonts w:ascii="Times New Roman"/>
          <w:b w:val="false"/>
          <w:i w:val="false"/>
          <w:color w:val="000000"/>
          <w:sz w:val="28"/>
        </w:rPr>
        <w:t>
      28. Работодатели обеспечивают за счет собственных средств своевременное прохождение предсменных (предрейсовых), послесменных (послерейсовых) обязательных медицинских осмотров работниками, занятыми на тяжелых работах, работах с вредными и (или) опасными условиями труда, машинами и механизмами, в соответствии с законодательством Республики Казахстан в области здравоохранения.</w:t>
      </w:r>
    </w:p>
    <w:bookmarkEnd w:id="74"/>
    <w:bookmarkStart w:name="z83" w:id="75"/>
    <w:p>
      <w:pPr>
        <w:spacing w:after="0"/>
        <w:ind w:left="0"/>
        <w:jc w:val="both"/>
      </w:pPr>
      <w:r>
        <w:rPr>
          <w:rFonts w:ascii="Times New Roman"/>
          <w:b w:val="false"/>
          <w:i w:val="false"/>
          <w:color w:val="000000"/>
          <w:sz w:val="28"/>
        </w:rPr>
        <w:t>
      29. Для проведения предсменного и послесменного осмотров организация или медицинская организация выделяет специальное помещение, оборудованное системами отопления, водоснабжения, канализования, освещения, обрудованное медицинским оборудованием и инструментарием.</w:t>
      </w:r>
    </w:p>
    <w:bookmarkEnd w:id="75"/>
    <w:bookmarkStart w:name="z84" w:id="76"/>
    <w:p>
      <w:pPr>
        <w:spacing w:after="0"/>
        <w:ind w:left="0"/>
        <w:jc w:val="both"/>
      </w:pPr>
      <w:r>
        <w:rPr>
          <w:rFonts w:ascii="Times New Roman"/>
          <w:b w:val="false"/>
          <w:i w:val="false"/>
          <w:color w:val="000000"/>
          <w:sz w:val="28"/>
        </w:rPr>
        <w:t>
      30. Предсменный осмотр проводится перед началом рабочей смены (дежурства), послесменный осмотр проводится после рабочей смены (дежурства) при предъявлении маршрутного (путевого) листа, задания на выполнение наряда.</w:t>
      </w:r>
    </w:p>
    <w:bookmarkEnd w:id="76"/>
    <w:bookmarkStart w:name="z85" w:id="77"/>
    <w:p>
      <w:pPr>
        <w:spacing w:after="0"/>
        <w:ind w:left="0"/>
        <w:jc w:val="both"/>
      </w:pPr>
      <w:r>
        <w:rPr>
          <w:rFonts w:ascii="Times New Roman"/>
          <w:b w:val="false"/>
          <w:i w:val="false"/>
          <w:color w:val="000000"/>
          <w:sz w:val="28"/>
        </w:rPr>
        <w:t>
      31. Предсменный и послесменный осмотры проводится индивидуально и включает в себя:</w:t>
      </w:r>
    </w:p>
    <w:bookmarkEnd w:id="77"/>
    <w:bookmarkStart w:name="z86" w:id="78"/>
    <w:p>
      <w:pPr>
        <w:spacing w:after="0"/>
        <w:ind w:left="0"/>
        <w:jc w:val="both"/>
      </w:pPr>
      <w:r>
        <w:rPr>
          <w:rFonts w:ascii="Times New Roman"/>
          <w:b w:val="false"/>
          <w:i w:val="false"/>
          <w:color w:val="000000"/>
          <w:sz w:val="28"/>
        </w:rPr>
        <w:t>
      1) опрос, осмотр и оценку внешнего вида, походки, позы обследуемого, адекватности поведения и эмоциональных реакций, связанности и четкости речи, мимики, сознания, состояния кожных покровов и видимых слизистых оболочек, окраски склер, величины зрачков, особенностей дыхания;</w:t>
      </w:r>
    </w:p>
    <w:bookmarkEnd w:id="78"/>
    <w:bookmarkStart w:name="z87" w:id="79"/>
    <w:p>
      <w:pPr>
        <w:spacing w:after="0"/>
        <w:ind w:left="0"/>
        <w:jc w:val="both"/>
      </w:pPr>
      <w:r>
        <w:rPr>
          <w:rFonts w:ascii="Times New Roman"/>
          <w:b w:val="false"/>
          <w:i w:val="false"/>
          <w:color w:val="000000"/>
          <w:sz w:val="28"/>
        </w:rPr>
        <w:t>
      2) измерение и оценку артериального давления, частоты и качественных характеристик пульса, измерение температуры тела, в случае необходимости (при наличии жалоб или показаний).</w:t>
      </w:r>
    </w:p>
    <w:bookmarkEnd w:id="79"/>
    <w:bookmarkStart w:name="z88" w:id="80"/>
    <w:p>
      <w:pPr>
        <w:spacing w:after="0"/>
        <w:ind w:left="0"/>
        <w:jc w:val="both"/>
      </w:pPr>
      <w:r>
        <w:rPr>
          <w:rFonts w:ascii="Times New Roman"/>
          <w:b w:val="false"/>
          <w:i w:val="false"/>
          <w:color w:val="000000"/>
          <w:sz w:val="28"/>
        </w:rPr>
        <w:t>
      32. При отсутствии жалоб, объективных признаков заболеваний и нарушений функционального состояния организма, осмотренный допускается к работе.</w:t>
      </w:r>
    </w:p>
    <w:bookmarkEnd w:id="80"/>
    <w:bookmarkStart w:name="z89" w:id="81"/>
    <w:p>
      <w:pPr>
        <w:spacing w:after="0"/>
        <w:ind w:left="0"/>
        <w:jc w:val="both"/>
      </w:pPr>
      <w:r>
        <w:rPr>
          <w:rFonts w:ascii="Times New Roman"/>
          <w:b w:val="false"/>
          <w:i w:val="false"/>
          <w:color w:val="000000"/>
          <w:sz w:val="28"/>
        </w:rPr>
        <w:t>
      33. Медицинский работник, проводивший предсменный и/или послесменный медицинский осмотр и обнаруживший признаки употребления алкогольных напитков, наркотических, психоактивных веществ или остаточных явлений такого употребления у работника (запах алкоголя изо рта, неустойчивость позы, нарушение речи, выраженное дрожание пальцев рук, изменение окраски кожных покровов, положительное показание пробы алкотеста) принимает решение и направляет работника в медицинскую организацию на медицинское освидетельствование не позднее двух часов с момента обнаружения признаков.</w:t>
      </w:r>
    </w:p>
    <w:bookmarkEnd w:id="81"/>
    <w:bookmarkStart w:name="z90" w:id="82"/>
    <w:p>
      <w:pPr>
        <w:spacing w:after="0"/>
        <w:ind w:left="0"/>
        <w:jc w:val="both"/>
      </w:pPr>
      <w:r>
        <w:rPr>
          <w:rFonts w:ascii="Times New Roman"/>
          <w:b w:val="false"/>
          <w:i w:val="false"/>
          <w:color w:val="000000"/>
          <w:sz w:val="28"/>
        </w:rPr>
        <w:t xml:space="preserve">
      34. Информация о выявленных случаях употребления алкогольных напитков, наркотических, психоактивных веществ или остаточных явлений такого употребления сообщается немедленно работодателю. </w:t>
      </w:r>
    </w:p>
    <w:bookmarkEnd w:id="82"/>
    <w:bookmarkStart w:name="z91" w:id="83"/>
    <w:p>
      <w:pPr>
        <w:spacing w:after="0"/>
        <w:ind w:left="0"/>
        <w:jc w:val="both"/>
      </w:pPr>
      <w:r>
        <w:rPr>
          <w:rFonts w:ascii="Times New Roman"/>
          <w:b w:val="false"/>
          <w:i w:val="false"/>
          <w:color w:val="000000"/>
          <w:sz w:val="28"/>
        </w:rPr>
        <w:t>
      35. Медицинские работники анализируют причины отстранения лиц, работающих по указанной профессии, и на основе анализа формируют группы риска, куда включаются лица, склонные к злоупотреблению алкогольных напитков, наркотических или психоактивных веществ, длительно и часто болеющие (страдающие хроническими заболеваниями).</w:t>
      </w:r>
    </w:p>
    <w:bookmarkEnd w:id="83"/>
    <w:bookmarkStart w:name="z92" w:id="84"/>
    <w:p>
      <w:pPr>
        <w:spacing w:after="0"/>
        <w:ind w:left="0"/>
        <w:jc w:val="both"/>
      </w:pPr>
      <w:r>
        <w:rPr>
          <w:rFonts w:ascii="Times New Roman"/>
          <w:b w:val="false"/>
          <w:i w:val="false"/>
          <w:color w:val="000000"/>
          <w:sz w:val="28"/>
        </w:rPr>
        <w:t>
      36. Информация о случаях отстранения по причине заболевания работающих по указанной профессии, а также о работниках транспортных средств, входящих в группы риска, ежемесячно в срок не позднее 5-го числа месяца, следующего за отчетным, предоставляется ответственному лицу работодателя.</w:t>
      </w:r>
    </w:p>
    <w:bookmarkEnd w:id="84"/>
    <w:bookmarkStart w:name="z332" w:id="85"/>
    <w:p>
      <w:pPr>
        <w:spacing w:after="0"/>
        <w:ind w:left="0"/>
        <w:jc w:val="both"/>
      </w:pPr>
      <w:r>
        <w:rPr>
          <w:rFonts w:ascii="Times New Roman"/>
          <w:b w:val="false"/>
          <w:i w:val="false"/>
          <w:color w:val="000000"/>
          <w:sz w:val="28"/>
        </w:rPr>
        <w:t>
      36-1. Предсменные и послесменные осмотры проводятся согласно списка профессий, требующих предсменного медицинского освидетельствования и списка профессий, требующих предрейсового и послерейсового медицинского осмотра приведенных в таблицах 1 и 2 приложения 4-1 настоящих Правил.</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36-1 в соответствии с приказом Министра здравоохранения РК от 28.01.2022 </w:t>
      </w:r>
      <w:r>
        <w:rPr>
          <w:rFonts w:ascii="Times New Roman"/>
          <w:b w:val="false"/>
          <w:i w:val="false"/>
          <w:color w:val="000000"/>
          <w:sz w:val="28"/>
        </w:rPr>
        <w:t>№ ҚР ДСМ-7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3" w:id="86"/>
    <w:p>
      <w:pPr>
        <w:spacing w:after="0"/>
        <w:ind w:left="0"/>
        <w:jc w:val="both"/>
      </w:pPr>
      <w:r>
        <w:rPr>
          <w:rFonts w:ascii="Times New Roman"/>
          <w:b w:val="false"/>
          <w:i w:val="false"/>
          <w:color w:val="000000"/>
          <w:sz w:val="28"/>
        </w:rPr>
        <w:t xml:space="preserve">
      37. Результаты проведения предсменного и послесменного медицинского осмотра регистрируются в Журнале проведения предсменного и послесменного медицинского осмотра работников,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(далее - Журнал). </w:t>
      </w:r>
    </w:p>
    <w:bookmarkEnd w:id="86"/>
    <w:bookmarkStart w:name="z94" w:id="87"/>
    <w:p>
      <w:pPr>
        <w:spacing w:after="0"/>
        <w:ind w:left="0"/>
        <w:jc w:val="both"/>
      </w:pPr>
      <w:r>
        <w:rPr>
          <w:rFonts w:ascii="Times New Roman"/>
          <w:b w:val="false"/>
          <w:i w:val="false"/>
          <w:color w:val="000000"/>
          <w:sz w:val="28"/>
        </w:rPr>
        <w:t>
      38. Журнал ведется на бумажном носителе, страницы которого должны быть прошнурованы, пронумерованы, скреплены печатью организации или на электронном носителе с учетом требований законодательства о персональных данных и обязательной возможностью распечатки страницы. В случае ведения Журнала, в электронном виде внесенные в них сведения заверяются электронной цифровой подписью.</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Министра здравоохранения РК от 07.12.2021 </w:t>
      </w:r>
      <w:r>
        <w:rPr>
          <w:rFonts w:ascii="Times New Roman"/>
          <w:b w:val="false"/>
          <w:i w:val="false"/>
          <w:color w:val="000000"/>
          <w:sz w:val="28"/>
        </w:rPr>
        <w:t>№ ҚР ДСМ-125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88"/>
    <w:p>
      <w:pPr>
        <w:spacing w:after="0"/>
        <w:ind w:left="0"/>
        <w:jc w:val="both"/>
      </w:pPr>
      <w:r>
        <w:rPr>
          <w:rFonts w:ascii="Times New Roman"/>
          <w:b w:val="false"/>
          <w:i w:val="false"/>
          <w:color w:val="000000"/>
          <w:sz w:val="28"/>
        </w:rPr>
        <w:t>
      39. Результаты предсменных (предрейсовых) и послесменных (послерейсовых) медицинского осмотра работников транспортных средств отмечаются в путевом листе штампом с указанием даты, времени и подписью медицинского работника, и подписью самого работника, либо стикером с QR кодом. Заполненный Журнал и данные на электронном носителе хранятся в течение 5 лет в архиве у работодателя.</w:t>
      </w:r>
    </w:p>
    <w:bookmarkEnd w:id="88"/>
    <w:bookmarkStart w:name="z96" w:id="89"/>
    <w:p>
      <w:pPr>
        <w:spacing w:after="0"/>
        <w:ind w:left="0"/>
        <w:jc w:val="both"/>
      </w:pPr>
      <w:r>
        <w:rPr>
          <w:rFonts w:ascii="Times New Roman"/>
          <w:b w:val="false"/>
          <w:i w:val="false"/>
          <w:color w:val="000000"/>
          <w:sz w:val="28"/>
        </w:rPr>
        <w:t xml:space="preserve">
      40. Медицинский осмотр пилотов, бортинженеров (бортмеханики, бортоператоры, бортрадисты), штурманов, авиадиспетчеров, бортпроводников, а также персонала и лиц, поступающих на учебу и обучающихся в учебных заведениях по подготовке специалистов (пилотов, авиадиспетчеров), обслуживающих воздушное движение, проводятся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медицинского освидетельствования и осмотра в гражданской авиации Республики Казахстан, утвержденными приказом Министра по инвестициям и развитию Республики Казахстан от 5 июня 2017 года № 324 (зарегистрирован в Реестре государственной регистрации нормативных правовых актов под № 15325).</w:t>
      </w:r>
    </w:p>
    <w:bookmarkEnd w:id="89"/>
    <w:bookmarkStart w:name="z97" w:id="90"/>
    <w:p>
      <w:pPr>
        <w:spacing w:after="0"/>
        <w:ind w:left="0"/>
        <w:jc w:val="left"/>
      </w:pPr>
      <w:r>
        <w:rPr>
          <w:rFonts w:ascii="Times New Roman"/>
          <w:b/>
          <w:i w:val="false"/>
          <w:color w:val="000000"/>
        </w:rPr>
        <w:t xml:space="preserve"> Глава 3. Порядок оказания государственной услуги "Прохождение предварительных обязательных медицинских осмотров".</w:t>
      </w:r>
    </w:p>
    <w:bookmarkEnd w:id="90"/>
    <w:bookmarkStart w:name="z98" w:id="91"/>
    <w:p>
      <w:pPr>
        <w:spacing w:after="0"/>
        <w:ind w:left="0"/>
        <w:jc w:val="both"/>
      </w:pPr>
      <w:r>
        <w:rPr>
          <w:rFonts w:ascii="Times New Roman"/>
          <w:b w:val="false"/>
          <w:i w:val="false"/>
          <w:color w:val="000000"/>
          <w:sz w:val="28"/>
        </w:rPr>
        <w:t xml:space="preserve">
      41. Государственная услуга "Прохождение предварительных обязательных медицинских осмотров" оказывается медицинскими организациями здравоохранения (далее – Услугодатель). </w:t>
      </w:r>
    </w:p>
    <w:bookmarkEnd w:id="91"/>
    <w:bookmarkStart w:name="z99" w:id="92"/>
    <w:p>
      <w:pPr>
        <w:spacing w:after="0"/>
        <w:ind w:left="0"/>
        <w:jc w:val="both"/>
      </w:pPr>
      <w:r>
        <w:rPr>
          <w:rFonts w:ascii="Times New Roman"/>
          <w:b w:val="false"/>
          <w:i w:val="false"/>
          <w:color w:val="000000"/>
          <w:sz w:val="28"/>
        </w:rPr>
        <w:t xml:space="preserve">
      42. Перечень основных требований к оказанию государственной услуги "Прохождение предварительных обязательных медицинских осмотров", включающий способы предоставления, срок, форму оказания государственной услуги и результат оказания государственной услуги приведен в Перечне основных требований к оказанию государственной услуги "Прохождение предварительных обязательных медицинских осмотров"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92"/>
    <w:p>
      <w:pPr>
        <w:spacing w:after="0"/>
        <w:ind w:left="0"/>
        <w:jc w:val="both"/>
      </w:pPr>
      <w:r>
        <w:rPr>
          <w:rFonts w:ascii="Times New Roman"/>
          <w:b w:val="false"/>
          <w:i w:val="false"/>
          <w:color w:val="000000"/>
          <w:sz w:val="28"/>
        </w:rPr>
        <w:t>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субъекты здравоохранения, оператору цифровой инфраструктуры "цифрового правительства" и Единый контакт-центр.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Министра здравоохранения РК от 02.05.2024 </w:t>
      </w:r>
      <w:r>
        <w:rPr>
          <w:rFonts w:ascii="Times New Roman"/>
          <w:b w:val="false"/>
          <w:i w:val="false"/>
          <w:color w:val="000000"/>
          <w:sz w:val="28"/>
        </w:rPr>
        <w:t>№ 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0" w:id="93"/>
    <w:p>
      <w:pPr>
        <w:spacing w:after="0"/>
        <w:ind w:left="0"/>
        <w:jc w:val="both"/>
      </w:pPr>
      <w:r>
        <w:rPr>
          <w:rFonts w:ascii="Times New Roman"/>
          <w:b w:val="false"/>
          <w:i w:val="false"/>
          <w:color w:val="000000"/>
          <w:sz w:val="28"/>
        </w:rPr>
        <w:t>
      43. Для получения государственной услуги физическое лицо обращается к услугодателю с предоставлением пакета документов, указанных в пункте 6 Перечня основных требований к оказанию государственной услуги "Прохождение предварительных обязательных медицинских осмотров.</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здравоохранения РК от 01.12.2022 </w:t>
      </w:r>
      <w:r>
        <w:rPr>
          <w:rFonts w:ascii="Times New Roman"/>
          <w:b w:val="false"/>
          <w:i w:val="false"/>
          <w:color w:val="000000"/>
          <w:sz w:val="28"/>
        </w:rPr>
        <w:t>№ ҚР ДСМ-148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3" w:id="94"/>
    <w:p>
      <w:pPr>
        <w:spacing w:after="0"/>
        <w:ind w:left="0"/>
        <w:jc w:val="both"/>
      </w:pPr>
      <w:r>
        <w:rPr>
          <w:rFonts w:ascii="Times New Roman"/>
          <w:b w:val="false"/>
          <w:i w:val="false"/>
          <w:color w:val="000000"/>
          <w:sz w:val="28"/>
        </w:rPr>
        <w:t>
      44. Прием документов осуществляется через услугодателя (медицинские организации), а выдача результатов оказания государственной услуги осуществляется через веб-портал "цифрового правительства" (далее – портал).</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4" w:id="95"/>
    <w:p>
      <w:pPr>
        <w:spacing w:after="0"/>
        <w:ind w:left="0"/>
        <w:jc w:val="both"/>
      </w:pPr>
      <w:r>
        <w:rPr>
          <w:rFonts w:ascii="Times New Roman"/>
          <w:b w:val="false"/>
          <w:i w:val="false"/>
          <w:color w:val="000000"/>
          <w:sz w:val="28"/>
        </w:rPr>
        <w:t xml:space="preserve">
      45. Услугодатель обеспечивает внесение данных о стадии оказания государственной услуги в цифровую систему мониторинга оказания государственных услуг согласно </w:t>
      </w:r>
      <w:r>
        <w:rPr>
          <w:rFonts w:ascii="Times New Roman"/>
          <w:b w:val="false"/>
          <w:i w:val="false"/>
          <w:color w:val="000000"/>
          <w:sz w:val="28"/>
        </w:rPr>
        <w:t>приказу</w:t>
      </w:r>
      <w:r>
        <w:rPr>
          <w:rFonts w:ascii="Times New Roman"/>
          <w:b w:val="false"/>
          <w:i w:val="false"/>
          <w:color w:val="000000"/>
          <w:sz w:val="28"/>
        </w:rPr>
        <w:t xml:space="preserve"> исполняющего обязанности Министра транспорта и коммуникаций Республики Казахстан от 14 июня 2013 года № 452 "Об утверждении Правил внесения данных в цифровую систему мониторинга оказания государственных или социально ответственных услуг о стадии их оказания" (зарегистрирован в Реестре государственной регистрации нормативных правовых актов № 8555).</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5" w:id="96"/>
    <w:p>
      <w:pPr>
        <w:spacing w:after="0"/>
        <w:ind w:left="0"/>
        <w:jc w:val="both"/>
      </w:pPr>
      <w:r>
        <w:rPr>
          <w:rFonts w:ascii="Times New Roman"/>
          <w:b w:val="false"/>
          <w:i w:val="false"/>
          <w:color w:val="000000"/>
          <w:sz w:val="28"/>
        </w:rPr>
        <w:t>
      46. Адреса мест оказания государственной услуги размещены на интернет-ресурсах управлений здравоохранения (общественного здравоохранения) столицы, областей и городов республиканского значения, а также интернет-ресурсах медицинских организаций, оказывающих первичную медико-санитарную помощь.</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 w:id="97"/>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97"/>
    <w:p>
      <w:pPr>
        <w:spacing w:after="0"/>
        <w:ind w:left="0"/>
        <w:jc w:val="both"/>
      </w:pPr>
      <w:r>
        <w:rPr>
          <w:rFonts w:ascii="Times New Roman"/>
          <w:b w:val="false"/>
          <w:i w:val="false"/>
          <w:color w:val="ff0000"/>
          <w:sz w:val="28"/>
        </w:rPr>
        <w:t xml:space="preserve">
      Сноска. Глава 4 - в редакции приказа Министра здравоохранения РК от 07.12.2021 </w:t>
      </w:r>
      <w:r>
        <w:rPr>
          <w:rFonts w:ascii="Times New Roman"/>
          <w:b w:val="false"/>
          <w:i w:val="false"/>
          <w:color w:val="ff0000"/>
          <w:sz w:val="28"/>
        </w:rPr>
        <w:t>№ ҚР ДСМ-125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23" w:id="98"/>
    <w:p>
      <w:pPr>
        <w:spacing w:after="0"/>
        <w:ind w:left="0"/>
        <w:jc w:val="both"/>
      </w:pPr>
      <w:r>
        <w:rPr>
          <w:rFonts w:ascii="Times New Roman"/>
          <w:b w:val="false"/>
          <w:i w:val="false"/>
          <w:color w:val="000000"/>
          <w:sz w:val="28"/>
        </w:rPr>
        <w:t>
      47.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98"/>
    <w:bookmarkStart w:name="z324" w:id="99"/>
    <w:p>
      <w:pPr>
        <w:spacing w:after="0"/>
        <w:ind w:left="0"/>
        <w:jc w:val="both"/>
      </w:pPr>
      <w:r>
        <w:rPr>
          <w:rFonts w:ascii="Times New Roman"/>
          <w:b w:val="false"/>
          <w:i w:val="false"/>
          <w:color w:val="000000"/>
          <w:sz w:val="28"/>
        </w:rPr>
        <w:t>
      48. Жалоба услугополучателя, поступившая в адрес услугодателя, непосредственно оказывающих государственные услуги, в соответствии с пунктом 2 статьи 25 Закона подлежит рассмотрению в течение пяти рабочих дней со дня ее регистрации.</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 – в редакции приказа и.о. Министра здравоохранения РК от 16.09.2026 </w:t>
      </w:r>
      <w:r>
        <w:rPr>
          <w:rFonts w:ascii="Times New Roman"/>
          <w:b w:val="false"/>
          <w:i w:val="false"/>
          <w:color w:val="00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5" w:id="100"/>
    <w:p>
      <w:pPr>
        <w:spacing w:after="0"/>
        <w:ind w:left="0"/>
        <w:jc w:val="both"/>
      </w:pPr>
      <w:r>
        <w:rPr>
          <w:rFonts w:ascii="Times New Roman"/>
          <w:b w:val="false"/>
          <w:i w:val="false"/>
          <w:color w:val="000000"/>
          <w:sz w:val="28"/>
        </w:rPr>
        <w:t>
      49.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100"/>
    <w:bookmarkStart w:name="z326" w:id="101"/>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101"/>
    <w:bookmarkStart w:name="z327" w:id="102"/>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102"/>
    <w:bookmarkStart w:name="z328" w:id="103"/>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103"/>
    <w:bookmarkStart w:name="z329" w:id="104"/>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104"/>
    <w:bookmarkStart w:name="z330" w:id="105"/>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105"/>
    <w:bookmarkStart w:name="z331" w:id="106"/>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10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и периодичности проведения</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r>
              <w:br/>
            </w:r>
            <w:r>
              <w:rPr>
                <w:rFonts w:ascii="Times New Roman"/>
                <w:b w:val="false"/>
                <w:i w:val="false"/>
                <w:color w:val="000000"/>
                <w:sz w:val="20"/>
              </w:rPr>
              <w:t>и оказания 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"Прохождение предварительных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обязательных медицинских осмотров"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14" w:id="107"/>
    <w:p>
      <w:pPr>
        <w:spacing w:after="0"/>
        <w:ind w:left="0"/>
        <w:jc w:val="both"/>
      </w:pPr>
      <w:r>
        <w:rPr>
          <w:rFonts w:ascii="Times New Roman"/>
          <w:b w:val="false"/>
          <w:i w:val="false"/>
          <w:color w:val="000000"/>
          <w:sz w:val="28"/>
        </w:rPr>
        <w:t>
                   Заключительный акт от "___" ___________ 20 ___ г.</w:t>
      </w:r>
    </w:p>
    <w:bookmarkEnd w:id="107"/>
    <w:p>
      <w:pPr>
        <w:spacing w:after="0"/>
        <w:ind w:left="0"/>
        <w:jc w:val="both"/>
      </w:pPr>
      <w:bookmarkStart w:name="z115" w:id="108"/>
      <w:r>
        <w:rPr>
          <w:rFonts w:ascii="Times New Roman"/>
          <w:b w:val="false"/>
          <w:i w:val="false"/>
          <w:color w:val="000000"/>
          <w:sz w:val="28"/>
        </w:rPr>
        <w:t>
      Наименование организации________________________________________</w:t>
      </w:r>
    </w:p>
    <w:bookmarkEnd w:id="108"/>
    <w:p>
      <w:pPr>
        <w:spacing w:after="0"/>
        <w:ind w:left="0"/>
        <w:jc w:val="both"/>
      </w:pPr>
      <w:r>
        <w:rPr>
          <w:rFonts w:ascii="Times New Roman"/>
          <w:b w:val="false"/>
          <w:i w:val="false"/>
          <w:color w:val="000000"/>
          <w:sz w:val="28"/>
        </w:rPr>
        <w:t>По договору, без договора (нужное подчеркнуть)</w:t>
      </w:r>
    </w:p>
    <w:p>
      <w:pPr>
        <w:spacing w:after="0"/>
        <w:ind w:left="0"/>
        <w:jc w:val="both"/>
      </w:pPr>
      <w:r>
        <w:rPr>
          <w:rFonts w:ascii="Times New Roman"/>
          <w:b w:val="false"/>
          <w:i w:val="false"/>
          <w:color w:val="000000"/>
          <w:sz w:val="28"/>
        </w:rPr>
        <w:t>Медосмотр проводился с _________ по ___________ комиссией:</w:t>
      </w:r>
    </w:p>
    <w:p>
      <w:pPr>
        <w:spacing w:after="0"/>
        <w:ind w:left="0"/>
        <w:jc w:val="both"/>
      </w:pPr>
      <w:r>
        <w:rPr>
          <w:rFonts w:ascii="Times New Roman"/>
          <w:b w:val="false"/>
          <w:i w:val="false"/>
          <w:color w:val="000000"/>
          <w:sz w:val="28"/>
        </w:rPr>
        <w:t>Председатель комиссии: __________________________________________</w:t>
      </w:r>
    </w:p>
    <w:p>
      <w:pPr>
        <w:spacing w:after="0"/>
        <w:ind w:left="0"/>
        <w:jc w:val="both"/>
      </w:pPr>
      <w:r>
        <w:rPr>
          <w:rFonts w:ascii="Times New Roman"/>
          <w:b w:val="false"/>
          <w:i w:val="false"/>
          <w:color w:val="000000"/>
          <w:sz w:val="28"/>
        </w:rPr>
        <w:t xml:space="preserve">                               (Ф.И.О (при его наличии)</w:t>
      </w:r>
    </w:p>
    <w:p>
      <w:pPr>
        <w:spacing w:after="0"/>
        <w:ind w:left="0"/>
        <w:jc w:val="both"/>
      </w:pPr>
      <w:r>
        <w:rPr>
          <w:rFonts w:ascii="Times New Roman"/>
          <w:b w:val="false"/>
          <w:i w:val="false"/>
          <w:color w:val="000000"/>
          <w:sz w:val="28"/>
        </w:rPr>
        <w:t>Члены комиссии (Ф.И.О (при его наличии), должность)</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bookmarkStart w:name="z116" w:id="109"/>
    <w:p>
      <w:pPr>
        <w:spacing w:after="0"/>
        <w:ind w:left="0"/>
        <w:jc w:val="both"/>
      </w:pPr>
      <w:r>
        <w:rPr>
          <w:rFonts w:ascii="Times New Roman"/>
          <w:b w:val="false"/>
          <w:i w:val="false"/>
          <w:color w:val="000000"/>
          <w:sz w:val="28"/>
        </w:rPr>
        <w:t>
      1. Число работников организации (предприятия), цеха:</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 w:id="110"/>
    <w:p>
      <w:pPr>
        <w:spacing w:after="0"/>
        <w:ind w:left="0"/>
        <w:jc w:val="both"/>
      </w:pPr>
      <w:r>
        <w:rPr>
          <w:rFonts w:ascii="Times New Roman"/>
          <w:b w:val="false"/>
          <w:i w:val="false"/>
          <w:color w:val="000000"/>
          <w:sz w:val="28"/>
        </w:rPr>
        <w:t>
      2. Число работников организации (предприятия), цеха, работающих с вредными и (или) опасными веществами и производственными факторами, а также на работах*:</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8" w:id="111"/>
    <w:p>
      <w:pPr>
        <w:spacing w:after="0"/>
        <w:ind w:left="0"/>
        <w:jc w:val="both"/>
      </w:pPr>
      <w:r>
        <w:rPr>
          <w:rFonts w:ascii="Times New Roman"/>
          <w:b w:val="false"/>
          <w:i w:val="false"/>
          <w:color w:val="000000"/>
          <w:sz w:val="28"/>
        </w:rPr>
        <w:t>
      3. Число работников, подлежащих медицинскому осмотру (обследованию), работающих в контакте с вредными и (или) опасными веществами и производственными факторами, а также на работах* в данном году:</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 w:id="112"/>
    <w:p>
      <w:pPr>
        <w:spacing w:after="0"/>
        <w:ind w:left="0"/>
        <w:jc w:val="both"/>
      </w:pPr>
      <w:r>
        <w:rPr>
          <w:rFonts w:ascii="Times New Roman"/>
          <w:b w:val="false"/>
          <w:i w:val="false"/>
          <w:color w:val="000000"/>
          <w:sz w:val="28"/>
        </w:rPr>
        <w:t>
      4. Число работников, прошедших медицинский осмотр (обследования):</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 w:id="113"/>
    <w:p>
      <w:pPr>
        <w:spacing w:after="0"/>
        <w:ind w:left="0"/>
        <w:jc w:val="both"/>
      </w:pPr>
      <w:r>
        <w:rPr>
          <w:rFonts w:ascii="Times New Roman"/>
          <w:b w:val="false"/>
          <w:i w:val="false"/>
          <w:color w:val="000000"/>
          <w:sz w:val="28"/>
        </w:rPr>
        <w:t>
      5. % охвата периодическими медицинскими осмотрами:</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1" w:id="114"/>
    <w:p>
      <w:pPr>
        <w:spacing w:after="0"/>
        <w:ind w:left="0"/>
        <w:jc w:val="both"/>
      </w:pPr>
      <w:r>
        <w:rPr>
          <w:rFonts w:ascii="Times New Roman"/>
          <w:b w:val="false"/>
          <w:i w:val="false"/>
          <w:color w:val="000000"/>
          <w:sz w:val="28"/>
        </w:rPr>
        <w:t>
      6. Число работников, не завершивших/не прошедших периодический медицинский осмотр (обследования):</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2" w:id="115"/>
    <w:p>
      <w:pPr>
        <w:spacing w:after="0"/>
        <w:ind w:left="0"/>
        <w:jc w:val="both"/>
      </w:pPr>
      <w:r>
        <w:rPr>
          <w:rFonts w:ascii="Times New Roman"/>
          <w:b w:val="false"/>
          <w:i w:val="false"/>
          <w:color w:val="000000"/>
          <w:sz w:val="28"/>
        </w:rPr>
        <w:t>
      Поименный список работников, не завершивших медицинский осмотр (обследование):</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Подразделение организации (предприятия)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3" w:id="116"/>
    <w:p>
      <w:pPr>
        <w:spacing w:after="0"/>
        <w:ind w:left="0"/>
        <w:jc w:val="both"/>
      </w:pPr>
      <w:r>
        <w:rPr>
          <w:rFonts w:ascii="Times New Roman"/>
          <w:b w:val="false"/>
          <w:i w:val="false"/>
          <w:color w:val="000000"/>
          <w:sz w:val="28"/>
        </w:rPr>
        <w:t>
      7. Число работников, не прошедших медицинский осмотр (обследование):</w:t>
      </w:r>
    </w:p>
    <w:bookmarkEnd w:id="1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причинам из общего числа: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больничный лист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командировка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очередной отпуск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увольнение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 от прохождения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 w:id="117"/>
    <w:p>
      <w:pPr>
        <w:spacing w:after="0"/>
        <w:ind w:left="0"/>
        <w:jc w:val="both"/>
      </w:pPr>
      <w:r>
        <w:rPr>
          <w:rFonts w:ascii="Times New Roman"/>
          <w:b w:val="false"/>
          <w:i w:val="false"/>
          <w:color w:val="000000"/>
          <w:sz w:val="28"/>
        </w:rPr>
        <w:t>
      Поименный список работников, не прошедших периодический медицинский осмотр (обследование):</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Подразделение организации (предприятия)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 w:id="118"/>
    <w:p>
      <w:pPr>
        <w:spacing w:after="0"/>
        <w:ind w:left="0"/>
        <w:jc w:val="both"/>
      </w:pPr>
      <w:r>
        <w:rPr>
          <w:rFonts w:ascii="Times New Roman"/>
          <w:b w:val="false"/>
          <w:i w:val="false"/>
          <w:color w:val="000000"/>
          <w:sz w:val="28"/>
        </w:rPr>
        <w:t>
      8. Заключение по результатам данного периодического медицинского осмотра (обследования)</w:t>
      </w:r>
    </w:p>
    <w:bookmarkEnd w:id="118"/>
    <w:bookmarkStart w:name="z126" w:id="119"/>
    <w:p>
      <w:pPr>
        <w:spacing w:after="0"/>
        <w:ind w:left="0"/>
        <w:jc w:val="both"/>
      </w:pPr>
      <w:r>
        <w:rPr>
          <w:rFonts w:ascii="Times New Roman"/>
          <w:b w:val="false"/>
          <w:i w:val="false"/>
          <w:color w:val="000000"/>
          <w:sz w:val="28"/>
        </w:rPr>
        <w:t>
      Сводная таблица 1</w:t>
      </w:r>
    </w:p>
    <w:bookmarkEnd w:id="1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Результаты периодического медицинского осмотра (обследования)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женщин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профпригодных к работе с вредными и (или) опасными веществами и производственными факторами, к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временно профнепригодных к работе с вредными и (или) опасными веществами и производственными факторами, к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постоянно профнепригодных к работе с вредными и (или) опасными веществами и производственными факторами, к видам работ*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дообследовании (заключение не дано)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с подозрением на профессиональное заболевание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амбулаторном обследовании и лечении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стационарном обследовании и лечении: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санаторно-курортном лечении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лечебно-профилактическом питании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Число лиц, нуждающихся в диспансерном наблюдении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7" w:id="120"/>
    <w:p>
      <w:pPr>
        <w:spacing w:after="0"/>
        <w:ind w:left="0"/>
        <w:jc w:val="both"/>
      </w:pPr>
      <w:r>
        <w:rPr>
          <w:rFonts w:ascii="Times New Roman"/>
          <w:b w:val="false"/>
          <w:i w:val="false"/>
          <w:color w:val="000000"/>
          <w:sz w:val="28"/>
        </w:rPr>
        <w:t>
      Сводная таблица 2</w:t>
      </w:r>
    </w:p>
    <w:bookmarkEnd w:id="1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участок</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вредные и (или) опасные вещества и производственные факторы, виды работ**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работы с вредными и (или) опасными веществами и производственные факторы, виды работ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заболевания по МКБ-10, группа диспансерного</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121"/>
    <w:p>
      <w:pPr>
        <w:spacing w:after="0"/>
        <w:ind w:left="0"/>
        <w:jc w:val="both"/>
      </w:pPr>
      <w:r>
        <w:rPr>
          <w:rFonts w:ascii="Times New Roman"/>
          <w:b w:val="false"/>
          <w:i w:val="false"/>
          <w:color w:val="000000"/>
          <w:sz w:val="28"/>
        </w:rPr>
        <w:t>
      Продолжение таблицы:</w:t>
      </w:r>
    </w:p>
    <w:bookmarkEnd w:id="1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заболевание выявлено впервые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 пригоден к работам*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временно проф- непригоден к работам*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постоянно проф непригоден к работам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заключение не дано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обследовании в центре профпатологии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 w:id="122"/>
    <w:p>
      <w:pPr>
        <w:spacing w:after="0"/>
        <w:ind w:left="0"/>
        <w:jc w:val="both"/>
      </w:pPr>
      <w:r>
        <w:rPr>
          <w:rFonts w:ascii="Times New Roman"/>
          <w:b w:val="false"/>
          <w:i w:val="false"/>
          <w:color w:val="000000"/>
          <w:sz w:val="28"/>
        </w:rPr>
        <w:t>
      Продолжение таблицы:</w:t>
      </w:r>
    </w:p>
    <w:bookmarkEnd w:id="1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амбулаторном обследовании и лечении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стационарном обследовании и лечении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санаторно-курортном лечении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лечебно-профилактическом питании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нуждается в диспансерном наблюдении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0" w:id="123"/>
    <w:p>
      <w:pPr>
        <w:spacing w:after="0"/>
        <w:ind w:left="0"/>
        <w:jc w:val="both"/>
      </w:pPr>
      <w:r>
        <w:rPr>
          <w:rFonts w:ascii="Times New Roman"/>
          <w:b w:val="false"/>
          <w:i w:val="false"/>
          <w:color w:val="000000"/>
          <w:sz w:val="28"/>
        </w:rPr>
        <w:t>
      9. выявлено лиц с подозрением на профессиональное заболевание:</w:t>
      </w:r>
    </w:p>
    <w:bookmarkEnd w:id="1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подразделение организации (предприятия)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профессия, должность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вредные и (или) опасные вещества и производственные факторы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1" w:id="124"/>
    <w:p>
      <w:pPr>
        <w:spacing w:after="0"/>
        <w:ind w:left="0"/>
        <w:jc w:val="both"/>
      </w:pPr>
      <w:r>
        <w:rPr>
          <w:rFonts w:ascii="Times New Roman"/>
          <w:b w:val="false"/>
          <w:i w:val="false"/>
          <w:color w:val="000000"/>
          <w:sz w:val="28"/>
        </w:rPr>
        <w:t>
      10. Выявлено впервые в жизни хронических соматических заболеваний:</w:t>
      </w:r>
    </w:p>
    <w:bookmarkEnd w:id="1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заболевания по МКБ-10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 w:id="125"/>
    <w:p>
      <w:pPr>
        <w:spacing w:after="0"/>
        <w:ind w:left="0"/>
        <w:jc w:val="both"/>
      </w:pPr>
      <w:r>
        <w:rPr>
          <w:rFonts w:ascii="Times New Roman"/>
          <w:b w:val="false"/>
          <w:i w:val="false"/>
          <w:color w:val="000000"/>
          <w:sz w:val="28"/>
        </w:rPr>
        <w:t>
      11. Выявлено впервые в жизни хронических профессиональных заболеваний:</w:t>
      </w:r>
    </w:p>
    <w:bookmarkEnd w:id="1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заболевания по МКБ-10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работников (всего)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3" w:id="126"/>
    <w:p>
      <w:pPr>
        <w:spacing w:after="0"/>
        <w:ind w:left="0"/>
        <w:jc w:val="both"/>
      </w:pPr>
      <w:r>
        <w:rPr>
          <w:rFonts w:ascii="Times New Roman"/>
          <w:b w:val="false"/>
          <w:i w:val="false"/>
          <w:color w:val="000000"/>
          <w:sz w:val="28"/>
        </w:rPr>
        <w:t>
      12. Результаты выполнения рекомендаций предыдущего заключительного акта от "___" __________ 20___г. по результатам проведенного периодического медицинского осмотра (обследования) работников</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Мероприятия</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Подлежало (чел.)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Обследование в центре профпатологии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Дообследование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Лечение и обследование амбулаторное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Лечение и обследование стационарное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Санаторно-курортное лечение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Лечебно-профилактическое питание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Взято на диспансерное наблюдение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4" w:id="127"/>
    <w:p>
      <w:pPr>
        <w:spacing w:after="0"/>
        <w:ind w:left="0"/>
        <w:jc w:val="both"/>
      </w:pPr>
      <w:r>
        <w:rPr>
          <w:rFonts w:ascii="Times New Roman"/>
          <w:b w:val="false"/>
          <w:i w:val="false"/>
          <w:color w:val="000000"/>
          <w:sz w:val="28"/>
        </w:rPr>
        <w:t>
      13. Рекомендации работодателю: санитарно-профилактические и оздоровительные мероприятия и т.п.: _________________________________</w:t>
      </w:r>
    </w:p>
    <w:bookmarkEnd w:id="127"/>
    <w:bookmarkStart w:name="z135" w:id="128"/>
    <w:p>
      <w:pPr>
        <w:spacing w:after="0"/>
        <w:ind w:left="0"/>
        <w:jc w:val="both"/>
      </w:pPr>
      <w:r>
        <w:rPr>
          <w:rFonts w:ascii="Times New Roman"/>
          <w:b w:val="false"/>
          <w:i w:val="false"/>
          <w:color w:val="000000"/>
          <w:sz w:val="28"/>
        </w:rPr>
        <w:t>
      Примечания:</w:t>
      </w:r>
    </w:p>
    <w:bookmarkEnd w:id="128"/>
    <w:bookmarkStart w:name="z136" w:id="129"/>
    <w:p>
      <w:pPr>
        <w:spacing w:after="0"/>
        <w:ind w:left="0"/>
        <w:jc w:val="both"/>
      </w:pPr>
      <w:r>
        <w:rPr>
          <w:rFonts w:ascii="Times New Roman"/>
          <w:b w:val="false"/>
          <w:i w:val="false"/>
          <w:color w:val="000000"/>
          <w:sz w:val="28"/>
        </w:rPr>
        <w:t>
      * Вредные и/или опасные производственные факторы и работы в соответствии с перечнем вредных факторов и перечнем работ. ** Перечислить пункты вредных и/или опасных производственных факторов и работ в соответствии с перечнем вредных факторов и перечнем работ.</w:t>
      </w:r>
    </w:p>
    <w:bookmarkEnd w:id="129"/>
    <w:p>
      <w:pPr>
        <w:spacing w:after="0"/>
        <w:ind w:left="0"/>
        <w:jc w:val="both"/>
      </w:pPr>
      <w:bookmarkStart w:name="z137" w:id="130"/>
      <w:r>
        <w:rPr>
          <w:rFonts w:ascii="Times New Roman"/>
          <w:b w:val="false"/>
          <w:i w:val="false"/>
          <w:color w:val="000000"/>
          <w:sz w:val="28"/>
        </w:rPr>
        <w:t>
             Подписи:</w:t>
      </w:r>
    </w:p>
    <w:bookmarkEnd w:id="130"/>
    <w:p>
      <w:pPr>
        <w:spacing w:after="0"/>
        <w:ind w:left="0"/>
        <w:jc w:val="both"/>
      </w:pPr>
      <w:r>
        <w:rPr>
          <w:rFonts w:ascii="Times New Roman"/>
          <w:b w:val="false"/>
          <w:i w:val="false"/>
          <w:color w:val="000000"/>
          <w:sz w:val="28"/>
        </w:rPr>
        <w:t xml:space="preserve">       Председатель комиссии___________________________________________</w:t>
      </w:r>
    </w:p>
    <w:p>
      <w:pPr>
        <w:spacing w:after="0"/>
        <w:ind w:left="0"/>
        <w:jc w:val="both"/>
      </w:pPr>
      <w:r>
        <w:rPr>
          <w:rFonts w:ascii="Times New Roman"/>
          <w:b w:val="false"/>
          <w:i w:val="false"/>
          <w:color w:val="000000"/>
          <w:sz w:val="28"/>
        </w:rPr>
        <w:t xml:space="preserve">       Место печати _________Ф.И.О (при его наличии) _________ Подпись</w:t>
      </w:r>
    </w:p>
    <w:p>
      <w:pPr>
        <w:spacing w:after="0"/>
        <w:ind w:left="0"/>
        <w:jc w:val="both"/>
      </w:pPr>
      <w:r>
        <w:rPr>
          <w:rFonts w:ascii="Times New Roman"/>
          <w:b w:val="false"/>
          <w:i w:val="false"/>
          <w:color w:val="000000"/>
          <w:sz w:val="28"/>
        </w:rPr>
        <w:t xml:space="preserve">       Руководитель субъекта здравоохранения ____________________________</w:t>
      </w:r>
    </w:p>
    <w:p>
      <w:pPr>
        <w:spacing w:after="0"/>
        <w:ind w:left="0"/>
        <w:jc w:val="both"/>
      </w:pPr>
      <w:r>
        <w:rPr>
          <w:rFonts w:ascii="Times New Roman"/>
          <w:b w:val="false"/>
          <w:i w:val="false"/>
          <w:color w:val="000000"/>
          <w:sz w:val="28"/>
        </w:rPr>
        <w:t xml:space="preserve">       Место печати _________Ф.И.О (при его наличии) _________ Подпись</w:t>
      </w:r>
    </w:p>
    <w:p>
      <w:pPr>
        <w:spacing w:after="0"/>
        <w:ind w:left="0"/>
        <w:jc w:val="both"/>
      </w:pPr>
      <w:r>
        <w:rPr>
          <w:rFonts w:ascii="Times New Roman"/>
          <w:b w:val="false"/>
          <w:i w:val="false"/>
          <w:color w:val="000000"/>
          <w:sz w:val="28"/>
        </w:rPr>
        <w:t xml:space="preserve">       С актом ознакомлены:</w:t>
      </w:r>
    </w:p>
    <w:p>
      <w:pPr>
        <w:spacing w:after="0"/>
        <w:ind w:left="0"/>
        <w:jc w:val="both"/>
      </w:pPr>
      <w:r>
        <w:rPr>
          <w:rFonts w:ascii="Times New Roman"/>
          <w:b w:val="false"/>
          <w:i w:val="false"/>
          <w:color w:val="000000"/>
          <w:sz w:val="28"/>
        </w:rPr>
        <w:t xml:space="preserve">       Руководитель государственного органа в сфере санитарно-эпидемиологического благополучия населения ________________</w:t>
      </w:r>
    </w:p>
    <w:p>
      <w:pPr>
        <w:spacing w:after="0"/>
        <w:ind w:left="0"/>
        <w:jc w:val="both"/>
      </w:pPr>
      <w:r>
        <w:rPr>
          <w:rFonts w:ascii="Times New Roman"/>
          <w:b w:val="false"/>
          <w:i w:val="false"/>
          <w:color w:val="000000"/>
          <w:sz w:val="28"/>
        </w:rPr>
        <w:t xml:space="preserve">       Место печати _________Ф.И.О (при его наличии) _________ Подпись</w:t>
      </w:r>
    </w:p>
    <w:p>
      <w:pPr>
        <w:spacing w:after="0"/>
        <w:ind w:left="0"/>
        <w:jc w:val="both"/>
      </w:pPr>
      <w:r>
        <w:rPr>
          <w:rFonts w:ascii="Times New Roman"/>
          <w:b w:val="false"/>
          <w:i w:val="false"/>
          <w:color w:val="000000"/>
          <w:sz w:val="28"/>
        </w:rPr>
        <w:t xml:space="preserve">       Руководитель организации, за исключением руководителя субъекта частного предпринимательства (работодатель) _______________________</w:t>
      </w:r>
    </w:p>
    <w:p>
      <w:pPr>
        <w:spacing w:after="0"/>
        <w:ind w:left="0"/>
        <w:jc w:val="both"/>
      </w:pPr>
      <w:r>
        <w:rPr>
          <w:rFonts w:ascii="Times New Roman"/>
          <w:b w:val="false"/>
          <w:i w:val="false"/>
          <w:color w:val="000000"/>
          <w:sz w:val="28"/>
        </w:rPr>
        <w:t xml:space="preserve">       Место печати _________Ф.И.О (при его наличии) _________ Подпись</w:t>
      </w:r>
    </w:p>
    <w:p>
      <w:pPr>
        <w:spacing w:after="0"/>
        <w:ind w:left="0"/>
        <w:jc w:val="both"/>
      </w:pPr>
      <w:r>
        <w:rPr>
          <w:rFonts w:ascii="Times New Roman"/>
          <w:b w:val="false"/>
          <w:i w:val="false"/>
          <w:color w:val="000000"/>
          <w:sz w:val="28"/>
        </w:rPr>
        <w:t xml:space="preserve">       Председатель профсоюзного комитета организации, за исключением руководителя субъекта частного предпринимательства ________________</w:t>
      </w:r>
    </w:p>
    <w:p>
      <w:pPr>
        <w:spacing w:after="0"/>
        <w:ind w:left="0"/>
        <w:jc w:val="both"/>
      </w:pPr>
      <w:r>
        <w:rPr>
          <w:rFonts w:ascii="Times New Roman"/>
          <w:b w:val="false"/>
          <w:i w:val="false"/>
          <w:color w:val="000000"/>
          <w:sz w:val="28"/>
        </w:rPr>
        <w:t xml:space="preserve">       Место печати _________Ф.И.О (при его наличии) _________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и периодичности проведения</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r>
              <w:br/>
            </w:r>
            <w:r>
              <w:rPr>
                <w:rFonts w:ascii="Times New Roman"/>
                <w:b w:val="false"/>
                <w:i w:val="false"/>
                <w:color w:val="000000"/>
                <w:sz w:val="20"/>
              </w:rPr>
              <w:t>и оказания государственной</w:t>
            </w:r>
            <w:r>
              <w:br/>
            </w:r>
            <w:r>
              <w:rPr>
                <w:rFonts w:ascii="Times New Roman"/>
                <w:b w:val="false"/>
                <w:i w:val="false"/>
                <w:color w:val="000000"/>
                <w:sz w:val="20"/>
              </w:rPr>
              <w:t>Услуги</w:t>
            </w:r>
            <w:r>
              <w:br/>
            </w:r>
            <w:r>
              <w:rPr>
                <w:rFonts w:ascii="Times New Roman"/>
                <w:b w:val="false"/>
                <w:i w:val="false"/>
                <w:color w:val="000000"/>
                <w:sz w:val="20"/>
              </w:rPr>
              <w:t>"Прохождение предварительных</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0" w:id="131"/>
    <w:p>
      <w:pPr>
        <w:spacing w:after="0"/>
        <w:ind w:left="0"/>
        <w:jc w:val="left"/>
      </w:pPr>
      <w:r>
        <w:rPr>
          <w:rFonts w:ascii="Times New Roman"/>
          <w:b/>
          <w:i w:val="false"/>
          <w:color w:val="000000"/>
        </w:rPr>
        <w:t xml:space="preserve"> Отчет</w:t>
      </w:r>
      <w:r>
        <w:br/>
      </w:r>
      <w:r>
        <w:rPr>
          <w:rFonts w:ascii="Times New Roman"/>
          <w:b/>
          <w:i w:val="false"/>
          <w:color w:val="000000"/>
        </w:rPr>
        <w:t>субъекта здравоохранения о проведенном медицинском осмотре за _______ квартал 20 __ года</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 (предприятия)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осмотру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осмотрено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выявлено с подозрением на профессиональное заболевание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выявлено с соматическими заболеваниями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выявлено впервые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нуждаются</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направлено на стационарное обследование и лечение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женщин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 временном переводе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постоянном переводе</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1" w:id="132"/>
      <w:r>
        <w:rPr>
          <w:rFonts w:ascii="Times New Roman"/>
          <w:b w:val="false"/>
          <w:i w:val="false"/>
          <w:color w:val="000000"/>
          <w:sz w:val="28"/>
        </w:rPr>
        <w:t>
      Руководитель субъекта здравоохранения _________________________</w:t>
      </w:r>
    </w:p>
    <w:bookmarkEnd w:id="132"/>
    <w:p>
      <w:pPr>
        <w:spacing w:after="0"/>
        <w:ind w:left="0"/>
        <w:jc w:val="both"/>
      </w:pPr>
      <w:r>
        <w:rPr>
          <w:rFonts w:ascii="Times New Roman"/>
          <w:b w:val="false"/>
          <w:i w:val="false"/>
          <w:color w:val="000000"/>
          <w:sz w:val="28"/>
        </w:rPr>
        <w:t xml:space="preserve">       Фамилия Имя Отчество (при его наличии)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и периодичности проведения</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r>
              <w:br/>
            </w:r>
            <w:r>
              <w:rPr>
                <w:rFonts w:ascii="Times New Roman"/>
                <w:b w:val="false"/>
                <w:i w:val="false"/>
                <w:color w:val="000000"/>
                <w:sz w:val="20"/>
              </w:rPr>
              <w:t>и оказания государственной</w:t>
            </w:r>
            <w:r>
              <w:br/>
            </w:r>
            <w:r>
              <w:rPr>
                <w:rFonts w:ascii="Times New Roman"/>
                <w:b w:val="false"/>
                <w:i w:val="false"/>
                <w:color w:val="000000"/>
                <w:sz w:val="20"/>
              </w:rPr>
              <w:t>услуги</w:t>
            </w:r>
            <w:r>
              <w:br/>
            </w:r>
            <w:r>
              <w:rPr>
                <w:rFonts w:ascii="Times New Roman"/>
                <w:b w:val="false"/>
                <w:i w:val="false"/>
                <w:color w:val="000000"/>
                <w:sz w:val="20"/>
              </w:rPr>
              <w:t>"Прохождение предварительных</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4" w:id="133"/>
    <w:p>
      <w:pPr>
        <w:spacing w:after="0"/>
        <w:ind w:left="0"/>
        <w:jc w:val="left"/>
      </w:pPr>
      <w:r>
        <w:rPr>
          <w:rFonts w:ascii="Times New Roman"/>
          <w:b/>
          <w:i w:val="false"/>
          <w:color w:val="000000"/>
        </w:rPr>
        <w:t xml:space="preserve"> Список лиц, подлежащих обязательным медицинским осмотрам</w:t>
      </w:r>
    </w:p>
    <w:bookmarkEnd w:id="1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рождения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 или участок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Занимаемая должность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стаж</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по занимаемой должности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последнего медосмотра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Профессиональная вредность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и периодичности проведения</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r>
              <w:br/>
            </w:r>
            <w:r>
              <w:rPr>
                <w:rFonts w:ascii="Times New Roman"/>
                <w:b w:val="false"/>
                <w:i w:val="false"/>
                <w:color w:val="000000"/>
                <w:sz w:val="20"/>
              </w:rPr>
              <w:t>и оказания государственной</w:t>
            </w:r>
            <w:r>
              <w:br/>
            </w:r>
            <w:r>
              <w:rPr>
                <w:rFonts w:ascii="Times New Roman"/>
                <w:b w:val="false"/>
                <w:i w:val="false"/>
                <w:color w:val="000000"/>
                <w:sz w:val="20"/>
              </w:rPr>
              <w:t>услуги</w:t>
            </w:r>
            <w:r>
              <w:br/>
            </w:r>
            <w:r>
              <w:rPr>
                <w:rFonts w:ascii="Times New Roman"/>
                <w:b w:val="false"/>
                <w:i w:val="false"/>
                <w:color w:val="000000"/>
                <w:sz w:val="20"/>
              </w:rPr>
              <w:t>"Прохождение предварительных</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7" w:id="134"/>
    <w:p>
      <w:pPr>
        <w:spacing w:after="0"/>
        <w:ind w:left="0"/>
        <w:jc w:val="left"/>
      </w:pPr>
      <w:r>
        <w:rPr>
          <w:rFonts w:ascii="Times New Roman"/>
          <w:b/>
          <w:i w:val="false"/>
          <w:color w:val="000000"/>
        </w:rPr>
        <w:t xml:space="preserve"> Журнал проведения предсменного (предрейсового) и послесменного (послерейсовогох) медицинского осмотра </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время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Табельный номер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Жалоба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Артериальное давление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по медицинским показаниям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Проба на наличие алкоголя, наркотических или психоактивных веществ по показаниям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Направления к специалисту с указанием предполагаемого диагноза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медицинского работника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работника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 к Правилам</w:t>
            </w:r>
            <w:r>
              <w:br/>
            </w:r>
            <w:r>
              <w:rPr>
                <w:rFonts w:ascii="Times New Roman"/>
                <w:b w:val="false"/>
                <w:i w:val="false"/>
                <w:color w:val="000000"/>
                <w:sz w:val="20"/>
              </w:rPr>
              <w:t>и периодичности проведения</w:t>
            </w:r>
            <w:r>
              <w:br/>
            </w:r>
            <w:r>
              <w:rPr>
                <w:rFonts w:ascii="Times New Roman"/>
                <w:b w:val="false"/>
                <w:i w:val="false"/>
                <w:color w:val="000000"/>
                <w:sz w:val="20"/>
              </w:rPr>
              <w:t>обязательных медицинских</w:t>
            </w:r>
            <w:r>
              <w:br/>
            </w:r>
            <w:r>
              <w:rPr>
                <w:rFonts w:ascii="Times New Roman"/>
                <w:b w:val="false"/>
                <w:i w:val="false"/>
                <w:color w:val="000000"/>
                <w:sz w:val="20"/>
              </w:rPr>
              <w:t>осмотров и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"Прохождение предварительных</w:t>
            </w:r>
            <w:r>
              <w:br/>
            </w:r>
            <w:r>
              <w:rPr>
                <w:rFonts w:ascii="Times New Roman"/>
                <w:b w:val="false"/>
                <w:i w:val="false"/>
                <w:color w:val="000000"/>
                <w:sz w:val="20"/>
              </w:rPr>
              <w:t>обязательных медицинских осмотров"</w:t>
            </w:r>
          </w:p>
        </w:tc>
      </w:tr>
    </w:tbl>
    <w:bookmarkStart w:name="z334" w:id="135"/>
    <w:p>
      <w:pPr>
        <w:spacing w:after="0"/>
        <w:ind w:left="0"/>
        <w:jc w:val="both"/>
      </w:pPr>
      <w:r>
        <w:rPr>
          <w:rFonts w:ascii="Times New Roman"/>
          <w:b w:val="false"/>
          <w:i w:val="false"/>
          <w:color w:val="ff0000"/>
          <w:sz w:val="28"/>
        </w:rPr>
        <w:t xml:space="preserve">
      Сноска. Правила дополнены приложением 4-1 в соответствии с приказом Министра здравоохранения РК от 28.01.2022 </w:t>
      </w:r>
      <w:r>
        <w:rPr>
          <w:rFonts w:ascii="Times New Roman"/>
          <w:b w:val="false"/>
          <w:i w:val="false"/>
          <w:color w:val="ff0000"/>
          <w:sz w:val="28"/>
        </w:rPr>
        <w:t>№ ҚР ДСМ-7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здравоохранения РК от 05.04.2023 </w:t>
      </w:r>
      <w:r>
        <w:rPr>
          <w:rFonts w:ascii="Times New Roman"/>
          <w:b w:val="false"/>
          <w:i w:val="false"/>
          <w:color w:val="ff0000"/>
          <w:sz w:val="28"/>
        </w:rPr>
        <w:t>№ 60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35"/>
    <w:bookmarkStart w:name="z335" w:id="136"/>
    <w:p>
      <w:pPr>
        <w:spacing w:after="0"/>
        <w:ind w:left="0"/>
        <w:jc w:val="left"/>
      </w:pPr>
      <w:r>
        <w:rPr>
          <w:rFonts w:ascii="Times New Roman"/>
          <w:b/>
          <w:i w:val="false"/>
          <w:color w:val="000000"/>
        </w:rPr>
        <w:t xml:space="preserve"> Таблица 1</w:t>
      </w:r>
      <w:r>
        <w:br/>
      </w:r>
      <w:r>
        <w:rPr>
          <w:rFonts w:ascii="Times New Roman"/>
          <w:b/>
          <w:i w:val="false"/>
          <w:color w:val="000000"/>
        </w:rPr>
        <w:t>Список профессий, требующих предсменного медицинского освидетельствования</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осмотров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аппаратчики технологических цехов (полимеризации, дистилляции, производства катализаторов, грануляции полипропилена, приготовления клеев)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аппаратчики-гидрометаллурги по разделению редкоземельных элементов, компрессорных установок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бригада пассажирского поезда (начальник поезда, проводники, поездной электромеханик)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бригадиры и звеньевые добычных и проходческих бригад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взрывники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вулканизаторщики, обслуживающие сосуды, работающие под давлением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водолазы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дезактиваторщики, дозиметристы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диспетчера организации воздушного и железнодорожного движения и метрополитена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мастера аффинажного производства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азотно-кислородной станции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и помощники машиниста буровой установки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и помощники машинистов башенных, козловых, мостовых, гусеничных, автомобильных, железнодорожных, портовых и плавающих кранов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и помощники машинистов локомотивов (электровозов, тепловозов, дизель - и электропоездов); работники локомотивных бригад: в том числе электропоездов метрополитена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помощники машинистов путевых машин, водители и помощники водителей дрезин, мотовозов, автомотрис и других специальных самоходных подвижных составов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добычных и проходческих комбайнов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операторы котельных (котлы с рабочим давлением более 0,07 мегапаскаль - 0,7 килограмм-сила на квадратный сантиметр)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машинисты подъемов, помощники машинистов экскаваторов, мачтовых подъемников, шприц машины, операторы компрессорных установок, наполнители кислородных баллонов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начальники вахты шлюза, отрядов контролеров, старшие контролеры и контролеры, специалисты-водители уголовно-исполнительной системы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операторы по подземному ремонту скважин и с правом ведения буровых работ, добычи, поддержания пластового давления, подготовки и перекачки нефти, старшие мастера реакторной установки, спецводоочистки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бригады в период подготовки к работе исследовательского атомного реактора, работы и остановки реактора (главный инженер проекта, начальник смены, инженер управления, инженер физик, инженер технолог, инженер по контрольно-измерительным приборам, инженер системы управления защитой, инженер электрик, дежурные механик, электрик, слесарь-ремонтник и дозиметрист, стажеры всех профессий, в том числе профессии, участвующие в работе)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обслуживающий действующие электроустановки с напряжением 220 Вольт и выше, производящий в них оперативные переключения и выполняющий наладочные, монтажные работы и высоковольтные испытания в этих электроустановках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руководители, специалисты и рабочие, непосредственно выполняющие работы с ядерноопасными делящимися материалами на ядерноопасных участках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сменные мастера азотно-кислородной станции, спецводоочистки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стволовые и рукоятчики людских подъемов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стрелки (работники ведомственной сторожевой охраны), которым разрешено ношение огнестрельного оружия и его применение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экипажи воздушных судов (пилоты, бортинженеры, бортпроводники) бортмеханики, бортрадисты, штурманы, бортоператоры, бортпроводники, пилоты – любители)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аэропортов, выполняющие работы по обслуживанию воздушных судов, аэродромов и авиапассажиров (служба авиационной безопасности, инженерно-авиационная служба, аэродромная служба, служба организации пассажирских и грузовых перевозок, служба авиагорючесмазочных материалов, диспетчерская служба аэропорта)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экипажи речных судов (капитаны и их помощники, штурманы, механики, матросы, мотористы, электрики, радиоспециалисты)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выполняющие все виды подземных работ метрополитена в ходе строительства и в период его эксплуатации (машинисты проходческих комбайнов метрополитенов, горный мастер, горнорабочий, проходчик, рабочие по обслуживанию эскалаторов, стволовые и рукоятчики людских подъемов, монтеры пути, радиоспециалисты)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осмотрщики вагонов, регулировщики скорости движения вагонов, составители и помощники составителя поездов, литейщики, шахтеры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течении 1 часа перед началом рабочей смены</w:t>
            </w:r>
          </w:p>
        </w:tc>
      </w:tr>
    </w:tbl>
    <w:bookmarkStart w:name="z468" w:id="137"/>
    <w:p>
      <w:pPr>
        <w:spacing w:after="0"/>
        <w:ind w:left="0"/>
        <w:jc w:val="left"/>
      </w:pPr>
      <w:r>
        <w:rPr>
          <w:rFonts w:ascii="Times New Roman"/>
          <w:b/>
          <w:i w:val="false"/>
          <w:color w:val="000000"/>
        </w:rPr>
        <w:t xml:space="preserve"> Таблица 2</w:t>
      </w:r>
      <w:r>
        <w:br/>
      </w:r>
      <w:r>
        <w:rPr>
          <w:rFonts w:ascii="Times New Roman"/>
          <w:b/>
          <w:i w:val="false"/>
          <w:color w:val="000000"/>
        </w:rPr>
        <w:t>Список профессий, требующих предрейсового и послерейсового медицинского осмотра</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Периодичность осмотров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водители транспортных средств, работающие на маршрутах регулярных и нерегулярных перевозок пассажиров, багажа, грузов, в том числе опасных грузов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30 минут перед началом рейса и в течение 30 минут после окончания рейса</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Работникам, обязанным проходить предсменное медицинское освидетельствование в соответствии с законодательством Республики Казахстан, соглашением, коллективным договором сохраняются гарантии, предусмотренные статей 125 Трудового кодекса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проведения обязательных</w:t>
            </w:r>
            <w:r>
              <w:br/>
            </w:r>
            <w:r>
              <w:rPr>
                <w:rFonts w:ascii="Times New Roman"/>
                <w:b w:val="false"/>
                <w:i w:val="false"/>
                <w:color w:val="000000"/>
                <w:sz w:val="20"/>
              </w:rPr>
              <w:t>медицинских осмотров</w:t>
            </w:r>
            <w:r>
              <w:br/>
            </w:r>
            <w:r>
              <w:rPr>
                <w:rFonts w:ascii="Times New Roman"/>
                <w:b w:val="false"/>
                <w:i w:val="false"/>
                <w:color w:val="000000"/>
                <w:sz w:val="20"/>
              </w:rPr>
              <w:t>и оказания государственной</w:t>
            </w:r>
            <w:r>
              <w:br/>
            </w:r>
            <w:r>
              <w:rPr>
                <w:rFonts w:ascii="Times New Roman"/>
                <w:b w:val="false"/>
                <w:i w:val="false"/>
                <w:color w:val="000000"/>
                <w:sz w:val="20"/>
              </w:rPr>
              <w:t>услуги "Прохождение</w:t>
            </w:r>
            <w:r>
              <w:br/>
            </w:r>
            <w:r>
              <w:rPr>
                <w:rFonts w:ascii="Times New Roman"/>
                <w:b w:val="false"/>
                <w:i w:val="false"/>
                <w:color w:val="000000"/>
                <w:sz w:val="20"/>
              </w:rPr>
              <w:t>предварительных обязательных</w:t>
            </w:r>
            <w:r>
              <w:br/>
            </w:r>
            <w:r>
              <w:rPr>
                <w:rFonts w:ascii="Times New Roman"/>
                <w:b w:val="false"/>
                <w:i w:val="false"/>
                <w:color w:val="000000"/>
                <w:sz w:val="20"/>
              </w:rPr>
              <w:t>медицинских осмотров"</w:t>
            </w:r>
          </w:p>
        </w:tc>
      </w:tr>
    </w:tbl>
    <w:bookmarkStart w:name="z469" w:id="138"/>
    <w:p>
      <w:pPr>
        <w:spacing w:after="0"/>
        <w:ind w:left="0"/>
        <w:jc w:val="left"/>
      </w:pPr>
      <w:r>
        <w:rPr>
          <w:rFonts w:ascii="Times New Roman"/>
          <w:b/>
          <w:i w:val="false"/>
          <w:color w:val="000000"/>
        </w:rPr>
        <w:t xml:space="preserve"> Перечень основных требований к оказанию государственной услуги "Прохождение предварительных обязательных медицинских осмотров"</w:t>
      </w:r>
    </w:p>
    <w:bookmarkEnd w:id="138"/>
    <w:p>
      <w:pPr>
        <w:spacing w:after="0"/>
        <w:ind w:left="0"/>
        <w:jc w:val="both"/>
      </w:pPr>
      <w:r>
        <w:rPr>
          <w:rFonts w:ascii="Times New Roman"/>
          <w:b w:val="false"/>
          <w:i w:val="false"/>
          <w:color w:val="ff0000"/>
          <w:sz w:val="28"/>
        </w:rPr>
        <w:t xml:space="preserve">
      Сноска. Приложение 5 – в редакции приказа и.о. Министра здравоохранения РК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p>
            <w:pPr>
              <w:spacing w:after="20"/>
              <w:ind w:left="20"/>
              <w:jc w:val="both"/>
            </w:pPr>
            <w:r>
              <w:rPr>
                <w:rFonts w:ascii="Times New Roman"/>
                <w:b w:val="false"/>
                <w:i w:val="false"/>
                <w:color w:val="000000"/>
                <w:sz w:val="20"/>
              </w:rPr>
              <w:t>
"Прохождение предварительных обязательных медицинских осмотров"</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организации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 с момента сдачи документа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Форму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Медицинская справка (врачебное профессионально-консультативное заключение), выданная по форме № 075/у,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либо мотивированный ответ об отказе в оказании государственной услуги по основаниям, указанным в пункте 9 настоящего Перечня основных требований к оказанию государственной услуги "Прохождение предварительных обязательных медицинских осмотров".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 платной основе, стоимость оказания государственной услуги определяется в соответствии со </w:t>
            </w:r>
            <w:r>
              <w:rPr>
                <w:rFonts w:ascii="Times New Roman"/>
                <w:b w:val="false"/>
                <w:i w:val="false"/>
                <w:color w:val="000000"/>
                <w:sz w:val="20"/>
              </w:rPr>
              <w:t>статьей 202</w:t>
            </w:r>
            <w:r>
              <w:rPr>
                <w:rFonts w:ascii="Times New Roman"/>
                <w:b w:val="false"/>
                <w:i w:val="false"/>
                <w:color w:val="000000"/>
                <w:sz w:val="20"/>
              </w:rPr>
              <w:t xml:space="preserve"> Кодекса Республики Казахстан "О здоровье народа и системе здравоохранения" (далее – Кодекс);</w:t>
            </w:r>
          </w:p>
          <w:p>
            <w:pPr>
              <w:spacing w:after="20"/>
              <w:ind w:left="20"/>
              <w:jc w:val="both"/>
            </w:pPr>
            <w:r>
              <w:rPr>
                <w:rFonts w:ascii="Times New Roman"/>
                <w:b w:val="false"/>
                <w:i w:val="false"/>
                <w:color w:val="000000"/>
                <w:sz w:val="20"/>
              </w:rPr>
              <w:t xml:space="preserve">
Бесплатно – детям до 18 лет по месту прикрепления при поступлении на учебу и трудоустройстве в соответствии с </w:t>
            </w:r>
            <w:r>
              <w:rPr>
                <w:rFonts w:ascii="Times New Roman"/>
                <w:b w:val="false"/>
                <w:i w:val="false"/>
                <w:color w:val="000000"/>
                <w:sz w:val="20"/>
              </w:rPr>
              <w:t>подпунктом 6)</w:t>
            </w:r>
            <w:r>
              <w:rPr>
                <w:rFonts w:ascii="Times New Roman"/>
                <w:b w:val="false"/>
                <w:i w:val="false"/>
                <w:color w:val="000000"/>
                <w:sz w:val="20"/>
              </w:rPr>
              <w:t xml:space="preserve"> пункта 1 статьи 78 Кодекса.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9.00 до 18.00 часов с перерывом на обед с 13-00 до 14-00часов, за исключением субботы, воскресенья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 этом каждый услугодатель утверждает работодателем режим работы в соответствии с правилами трудового распорядка согласно </w:t>
            </w:r>
            <w:r>
              <w:rPr>
                <w:rFonts w:ascii="Times New Roman"/>
                <w:b w:val="false"/>
                <w:i w:val="false"/>
                <w:color w:val="000000"/>
                <w:sz w:val="20"/>
              </w:rPr>
              <w:t>статьи 63</w:t>
            </w:r>
            <w:r>
              <w:rPr>
                <w:rFonts w:ascii="Times New Roman"/>
                <w:b w:val="false"/>
                <w:i w:val="false"/>
                <w:color w:val="000000"/>
                <w:sz w:val="20"/>
              </w:rPr>
              <w:t xml:space="preserve"> Трудового Кодекса;</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в форме электронного запроса. Сведения о документах, удостоверяющих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настоящими Правилами;</w:t>
            </w:r>
          </w:p>
          <w:p>
            <w:pPr>
              <w:spacing w:after="20"/>
              <w:ind w:left="20"/>
              <w:jc w:val="both"/>
            </w:pPr>
            <w:r>
              <w:rPr>
                <w:rFonts w:ascii="Times New Roman"/>
                <w:b w:val="false"/>
                <w:i w:val="false"/>
                <w:color w:val="000000"/>
                <w:sz w:val="20"/>
              </w:rPr>
              <w:t xml:space="preserve">
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медицинской справки формы 075/у осуществляется только в электронном формате посредством внесения в медицинскую цифровую систему и подписанной ЭЦП врача.</w:t>
            </w:r>
          </w:p>
          <w:p>
            <w:pPr>
              <w:spacing w:after="20"/>
              <w:ind w:left="20"/>
              <w:jc w:val="both"/>
            </w:pPr>
            <w:r>
              <w:rPr>
                <w:rFonts w:ascii="Times New Roman"/>
                <w:b w:val="false"/>
                <w:i w:val="false"/>
                <w:color w:val="000000"/>
                <w:sz w:val="20"/>
              </w:rPr>
              <w:t>
При непосредственном обращении к услугодателю предоставляется возможность выбрать свободное время врачей, рентгенологического (флюорографического) обследования и лабораторных исследований согласно графика работы врачей, утвержденного услугодателем.</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посредством зарегистрированного на портале абонентского номера сотовой связи услугополучателя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людей с ограниченными физическими возможностями наличие пандуса, кнопки вызова,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справочных служб услугодателя, а также Единого контакт-центра "1414", 8-800-080-7777.</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p>
      <w:pPr>
        <w:spacing w:after="0"/>
        <w:ind w:left="0"/>
        <w:jc w:val="both"/>
      </w:pPr>
      <w:r>
        <w:rPr>
          <w:rFonts w:ascii="Times New Roman"/>
          <w:b w:val="false"/>
          <w:i w:val="false"/>
          <w:color w:val="ff0000"/>
          <w:sz w:val="28"/>
        </w:rPr>
        <w:t xml:space="preserve">
      Сноска. Приложение 3 – в редакции приказа и.о. Министра здравоохранения РК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Медицинские противопоказания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на работу во вредных и /или опасных условиях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нервной системы:</w:t>
            </w:r>
          </w:p>
          <w:p>
            <w:pPr>
              <w:spacing w:after="20"/>
              <w:ind w:left="20"/>
              <w:jc w:val="both"/>
            </w:pPr>
            <w:r>
              <w:rPr>
                <w:rFonts w:ascii="Times New Roman"/>
                <w:b w:val="false"/>
                <w:i w:val="false"/>
                <w:color w:val="000000"/>
                <w:sz w:val="20"/>
              </w:rPr>
              <w:t>
1) врожденные аномалии органов с недостаточностью их функций (при работах не требующих достаточного функционирования отдельных органов работника, вопрос допуска к такой работе решается индивидуально);</w:t>
            </w:r>
          </w:p>
          <w:p>
            <w:pPr>
              <w:spacing w:after="20"/>
              <w:ind w:left="20"/>
              <w:jc w:val="both"/>
            </w:pPr>
            <w:r>
              <w:rPr>
                <w:rFonts w:ascii="Times New Roman"/>
                <w:b w:val="false"/>
                <w:i w:val="false"/>
                <w:color w:val="000000"/>
                <w:sz w:val="20"/>
              </w:rPr>
              <w:t>
2) последствия повреждений центральной и периферической нервной системы, внутренних органов и опорно-двигательного аппарата от воздействия внешних факторов: радиация, термическое, химическое и другие воздействия с развитием необратимых изменений, вызвавших нарушения функции органов и систем, препятствующие выполнению работы по профессии;</w:t>
            </w:r>
          </w:p>
          <w:p>
            <w:pPr>
              <w:spacing w:after="20"/>
              <w:ind w:left="20"/>
              <w:jc w:val="both"/>
            </w:pPr>
            <w:r>
              <w:rPr>
                <w:rFonts w:ascii="Times New Roman"/>
                <w:b w:val="false"/>
                <w:i w:val="false"/>
                <w:color w:val="000000"/>
                <w:sz w:val="20"/>
              </w:rPr>
              <w:t>
3) травмы головного и спинного мозга, цереброваскулярные болезни, а также их последствия, сопровождающиеся выраженными неврологическими нарушениями;</w:t>
            </w:r>
          </w:p>
          <w:p>
            <w:pPr>
              <w:spacing w:after="20"/>
              <w:ind w:left="20"/>
              <w:jc w:val="both"/>
            </w:pPr>
            <w:r>
              <w:rPr>
                <w:rFonts w:ascii="Times New Roman"/>
                <w:b w:val="false"/>
                <w:i w:val="false"/>
                <w:color w:val="000000"/>
                <w:sz w:val="20"/>
              </w:rPr>
              <w:t>
4) органические заболевания нервной системы с двигательными и чувствительными нарушениями, расстройствами функций (сирингомиелия и сирингобульбия, миелопатия, детский церебральный паралич и его последствия, поражения экстрапирамидных структур, пирамидной и мозжечковой системы, боковой амиотрофический склероз, дегенеративные заболевания, факоматозы, рассеянный склероз, последствия острой диссеминированной демиелинизации, диффузный склероз, последствия острых сосудистых заболеваний головного и спинного мозга, хроническая недостаточность мозгового кровообращения - дисциркуляторная энцефалопатия II стадии и более и другие органические заболевания);</w:t>
            </w:r>
          </w:p>
          <w:p>
            <w:pPr>
              <w:spacing w:after="20"/>
              <w:ind w:left="20"/>
              <w:jc w:val="both"/>
            </w:pPr>
            <w:r>
              <w:rPr>
                <w:rFonts w:ascii="Times New Roman"/>
                <w:b w:val="false"/>
                <w:i w:val="false"/>
                <w:color w:val="000000"/>
                <w:sz w:val="20"/>
              </w:rPr>
              <w:t>
5) хронические воспалительные болезни центральной нервной системы (энцефалит, менингоэнцефалит, менингит, миелит, энцефаломиелит и другие) и их последствия с выраженными неврологическими нарушениями;</w:t>
            </w:r>
          </w:p>
          <w:p>
            <w:pPr>
              <w:spacing w:after="20"/>
              <w:ind w:left="20"/>
              <w:jc w:val="both"/>
            </w:pPr>
            <w:r>
              <w:rPr>
                <w:rFonts w:ascii="Times New Roman"/>
                <w:b w:val="false"/>
                <w:i w:val="false"/>
                <w:color w:val="000000"/>
                <w:sz w:val="20"/>
              </w:rPr>
              <w:t>
6) выраженная и осложненная мигрень, преходящие транзиторные церебральные ишемические приступы и родственные синдромы, нарколепсия, каталепсия, различные виды потерь сознания, пароксизмы нарушения зрения, слуха, синкопальные состояния и другие;</w:t>
            </w:r>
          </w:p>
          <w:p>
            <w:pPr>
              <w:spacing w:after="20"/>
              <w:ind w:left="20"/>
              <w:jc w:val="both"/>
            </w:pPr>
            <w:r>
              <w:rPr>
                <w:rFonts w:ascii="Times New Roman"/>
                <w:b w:val="false"/>
                <w:i w:val="false"/>
                <w:color w:val="000000"/>
                <w:sz w:val="20"/>
              </w:rPr>
              <w:t>
7) наследственные заболевания нервной системы, препятствующие выполнению работы по профессии;</w:t>
            </w:r>
          </w:p>
          <w:p>
            <w:pPr>
              <w:spacing w:after="20"/>
              <w:ind w:left="20"/>
              <w:jc w:val="both"/>
            </w:pPr>
            <w:r>
              <w:rPr>
                <w:rFonts w:ascii="Times New Roman"/>
                <w:b w:val="false"/>
                <w:i w:val="false"/>
                <w:color w:val="000000"/>
                <w:sz w:val="20"/>
              </w:rPr>
              <w:t>
8) хронические заболевания периферической нервной системы, нервно-мышечные заболевания со стойкими нарушениями функций, препятствующие выполнению работы по профессии;</w:t>
            </w:r>
          </w:p>
          <w:p>
            <w:pPr>
              <w:spacing w:after="20"/>
              <w:ind w:left="20"/>
              <w:jc w:val="both"/>
            </w:pPr>
            <w:r>
              <w:rPr>
                <w:rFonts w:ascii="Times New Roman"/>
                <w:b w:val="false"/>
                <w:i w:val="false"/>
                <w:color w:val="000000"/>
                <w:sz w:val="20"/>
              </w:rPr>
              <w:t>
9) злокачественные и доброкачественные заболевания головного мозга, злокачественные заболевания спинного мозга и периферической нервной системы.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и расстройства поведения:</w:t>
            </w:r>
          </w:p>
          <w:p>
            <w:pPr>
              <w:spacing w:after="20"/>
              <w:ind w:left="20"/>
              <w:jc w:val="both"/>
            </w:pPr>
            <w:r>
              <w:rPr>
                <w:rFonts w:ascii="Times New Roman"/>
                <w:b w:val="false"/>
                <w:i w:val="false"/>
                <w:color w:val="000000"/>
                <w:sz w:val="20"/>
              </w:rPr>
              <w:t>
1) хронические психические и поведенческие расстройства с тяжелыми стойкими или с часто обостряющимися болезненными проявлениями, эпилепсия с пароксизмальными расстройствами;</w:t>
            </w:r>
          </w:p>
          <w:p>
            <w:pPr>
              <w:spacing w:after="20"/>
              <w:ind w:left="20"/>
              <w:jc w:val="both"/>
            </w:pPr>
            <w:r>
              <w:rPr>
                <w:rFonts w:ascii="Times New Roman"/>
                <w:b w:val="false"/>
                <w:i w:val="false"/>
                <w:color w:val="000000"/>
                <w:sz w:val="20"/>
              </w:rPr>
              <w:t>
2) органические, включая симптоматические, психические расстройства;</w:t>
            </w:r>
          </w:p>
          <w:p>
            <w:pPr>
              <w:spacing w:after="20"/>
              <w:ind w:left="20"/>
              <w:jc w:val="both"/>
            </w:pPr>
            <w:r>
              <w:rPr>
                <w:rFonts w:ascii="Times New Roman"/>
                <w:b w:val="false"/>
                <w:i w:val="false"/>
                <w:color w:val="000000"/>
                <w:sz w:val="20"/>
              </w:rPr>
              <w:t>
3) психические расстройства и расстройства поведения, связанные с употреблением психоактивных веществ (кроме стадии стойкой ремиссии не менее 3-х лет);</w:t>
            </w:r>
          </w:p>
          <w:p>
            <w:pPr>
              <w:spacing w:after="20"/>
              <w:ind w:left="20"/>
              <w:jc w:val="both"/>
            </w:pPr>
            <w:r>
              <w:rPr>
                <w:rFonts w:ascii="Times New Roman"/>
                <w:b w:val="false"/>
                <w:i w:val="false"/>
                <w:color w:val="000000"/>
                <w:sz w:val="20"/>
              </w:rPr>
              <w:t>
4) шизофрения, шизофренические и бредовые расстройства;</w:t>
            </w:r>
          </w:p>
          <w:p>
            <w:pPr>
              <w:spacing w:after="20"/>
              <w:ind w:left="20"/>
              <w:jc w:val="both"/>
            </w:pPr>
            <w:r>
              <w:rPr>
                <w:rFonts w:ascii="Times New Roman"/>
                <w:b w:val="false"/>
                <w:i w:val="false"/>
                <w:color w:val="000000"/>
                <w:sz w:val="20"/>
              </w:rPr>
              <w:t>
5) расстройства настроения (аффективные расстройства) кроме стойкой глубокой ремиссии приближенной к интермиссии не менее 3-х лет;</w:t>
            </w:r>
          </w:p>
          <w:p>
            <w:pPr>
              <w:spacing w:after="20"/>
              <w:ind w:left="20"/>
              <w:jc w:val="both"/>
            </w:pPr>
            <w:r>
              <w:rPr>
                <w:rFonts w:ascii="Times New Roman"/>
                <w:b w:val="false"/>
                <w:i w:val="false"/>
                <w:color w:val="000000"/>
                <w:sz w:val="20"/>
              </w:rPr>
              <w:t>
6) невротические, связанные со стрессом и соматоформные расстройства (по решению врачебно-консультативной комиссии (далее - ВКК);</w:t>
            </w:r>
          </w:p>
          <w:p>
            <w:pPr>
              <w:spacing w:after="20"/>
              <w:ind w:left="20"/>
              <w:jc w:val="both"/>
            </w:pPr>
            <w:r>
              <w:rPr>
                <w:rFonts w:ascii="Times New Roman"/>
                <w:b w:val="false"/>
                <w:i w:val="false"/>
                <w:color w:val="000000"/>
                <w:sz w:val="20"/>
              </w:rPr>
              <w:t>
7) поведенческие синдромы, связанные с физиологическими нарушениями и физическими факторами (решение ВКК);</w:t>
            </w:r>
          </w:p>
          <w:p>
            <w:pPr>
              <w:spacing w:after="20"/>
              <w:ind w:left="20"/>
              <w:jc w:val="both"/>
            </w:pPr>
            <w:r>
              <w:rPr>
                <w:rFonts w:ascii="Times New Roman"/>
                <w:b w:val="false"/>
                <w:i w:val="false"/>
                <w:color w:val="000000"/>
                <w:sz w:val="20"/>
              </w:rPr>
              <w:t>
8) расстройства личности и поведения в зрелом возрасте;</w:t>
            </w:r>
          </w:p>
          <w:p>
            <w:pPr>
              <w:spacing w:after="20"/>
              <w:ind w:left="20"/>
              <w:jc w:val="both"/>
            </w:pPr>
            <w:r>
              <w:rPr>
                <w:rFonts w:ascii="Times New Roman"/>
                <w:b w:val="false"/>
                <w:i w:val="false"/>
                <w:color w:val="000000"/>
                <w:sz w:val="20"/>
              </w:rPr>
              <w:t>
9) умственная отсталость;</w:t>
            </w:r>
          </w:p>
          <w:p>
            <w:pPr>
              <w:spacing w:after="20"/>
              <w:ind w:left="20"/>
              <w:jc w:val="both"/>
            </w:pPr>
            <w:r>
              <w:rPr>
                <w:rFonts w:ascii="Times New Roman"/>
                <w:b w:val="false"/>
                <w:i w:val="false"/>
                <w:color w:val="000000"/>
                <w:sz w:val="20"/>
              </w:rPr>
              <w:t>
10) эмоциональные расстройства и расстройства поведения, начинающиеся обычно в детском и подростковом возрасте;</w:t>
            </w:r>
          </w:p>
          <w:p>
            <w:pPr>
              <w:spacing w:after="20"/>
              <w:ind w:left="20"/>
              <w:jc w:val="both"/>
            </w:pPr>
            <w:r>
              <w:rPr>
                <w:rFonts w:ascii="Times New Roman"/>
                <w:b w:val="false"/>
                <w:i w:val="false"/>
                <w:color w:val="000000"/>
                <w:sz w:val="20"/>
              </w:rPr>
              <w:t>
11) состояния после суицидальной попытки при всех психических заболеваниях;</w:t>
            </w:r>
          </w:p>
          <w:p>
            <w:pPr>
              <w:spacing w:after="20"/>
              <w:ind w:left="20"/>
              <w:jc w:val="both"/>
            </w:pPr>
            <w:r>
              <w:rPr>
                <w:rFonts w:ascii="Times New Roman"/>
                <w:b w:val="false"/>
                <w:i w:val="false"/>
                <w:color w:val="000000"/>
                <w:sz w:val="20"/>
              </w:rPr>
              <w:t>
12) алкоголизм, наркомания, токсикомания;</w:t>
            </w:r>
          </w:p>
          <w:p>
            <w:pPr>
              <w:spacing w:after="20"/>
              <w:ind w:left="20"/>
              <w:jc w:val="both"/>
            </w:pPr>
            <w:r>
              <w:rPr>
                <w:rFonts w:ascii="Times New Roman"/>
                <w:b w:val="false"/>
                <w:i w:val="false"/>
                <w:color w:val="000000"/>
                <w:sz w:val="20"/>
              </w:rPr>
              <w:t>
13) эпилепсия.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Соматические заболевания:</w:t>
            </w:r>
          </w:p>
          <w:p>
            <w:pPr>
              <w:spacing w:after="20"/>
              <w:ind w:left="20"/>
              <w:jc w:val="both"/>
            </w:pPr>
            <w:r>
              <w:rPr>
                <w:rFonts w:ascii="Times New Roman"/>
                <w:b w:val="false"/>
                <w:i w:val="false"/>
                <w:color w:val="000000"/>
                <w:sz w:val="20"/>
              </w:rPr>
              <w:t>
1) артериальная гипертензия 2-3 степени высокого и очень высокого риска, а также при сохранении артериальной гипертензии с артериальным давлением&gt; 150/90 миллиметров ртутного столба (далее – мм.рт.ст.), вне зависимости от медикаментозной коррекции артериального давления;</w:t>
            </w:r>
          </w:p>
          <w:p>
            <w:pPr>
              <w:spacing w:after="20"/>
              <w:ind w:left="20"/>
              <w:jc w:val="both"/>
            </w:pPr>
            <w:r>
              <w:rPr>
                <w:rFonts w:ascii="Times New Roman"/>
                <w:b w:val="false"/>
                <w:i w:val="false"/>
                <w:color w:val="000000"/>
                <w:sz w:val="20"/>
              </w:rPr>
              <w:t xml:space="preserve">
2) хронические болезни миокарда, эндокарда и перикарда (в том числе миокардиты, кардиомиопатии любого генеза с хронической сердечной недостаточностью II-IV функциональный класс (далее – СН II-IV ФК) (NYHA), эндокардиты (инфекционный эндокардит, в т.ч. после хирургической коррекции клапанной патологии, или в неактивной фазе), рецидивирующий и адгезивно - констриктивный перикардиты), осложненные СН II-IV ФК (NYHA), тромбоэмболией, нарушениями ритма высоких градаций по Лауну и имеющие риск развития других пароксизмальных состояний; </w:t>
            </w:r>
          </w:p>
          <w:p>
            <w:pPr>
              <w:spacing w:after="20"/>
              <w:ind w:left="20"/>
              <w:jc w:val="both"/>
            </w:pPr>
            <w:r>
              <w:rPr>
                <w:rFonts w:ascii="Times New Roman"/>
                <w:b w:val="false"/>
                <w:i w:val="false"/>
                <w:color w:val="000000"/>
                <w:sz w:val="20"/>
              </w:rPr>
              <w:t xml:space="preserve">
3) легочная гипертензия любого генеза с II-IV ФК, в том числе состояние после тромбоэмболии легочной артерии; </w:t>
            </w:r>
          </w:p>
          <w:p>
            <w:pPr>
              <w:spacing w:after="20"/>
              <w:ind w:left="20"/>
              <w:jc w:val="both"/>
            </w:pPr>
            <w:r>
              <w:rPr>
                <w:rFonts w:ascii="Times New Roman"/>
                <w:b w:val="false"/>
                <w:i w:val="false"/>
                <w:color w:val="000000"/>
                <w:sz w:val="20"/>
              </w:rPr>
              <w:t>
4) коронарные заболевания сердца:</w:t>
            </w:r>
          </w:p>
          <w:p>
            <w:pPr>
              <w:spacing w:after="20"/>
              <w:ind w:left="20"/>
              <w:jc w:val="both"/>
            </w:pPr>
            <w:r>
              <w:rPr>
                <w:rFonts w:ascii="Times New Roman"/>
                <w:b w:val="false"/>
                <w:i w:val="false"/>
                <w:color w:val="000000"/>
                <w:sz w:val="20"/>
              </w:rPr>
              <w:t>
стабильная стенокардия II-IV функциональный класс с переоценкой через 6 месяцев;</w:t>
            </w:r>
          </w:p>
          <w:p>
            <w:pPr>
              <w:spacing w:after="20"/>
              <w:ind w:left="20"/>
              <w:jc w:val="both"/>
            </w:pPr>
            <w:r>
              <w:rPr>
                <w:rFonts w:ascii="Times New Roman"/>
                <w:b w:val="false"/>
                <w:i w:val="false"/>
                <w:color w:val="000000"/>
                <w:sz w:val="20"/>
              </w:rPr>
              <w:t>
острый инфаркт миокарда (далее – ОИМ) после реваскуляризации;</w:t>
            </w:r>
          </w:p>
          <w:p>
            <w:pPr>
              <w:spacing w:after="20"/>
              <w:ind w:left="20"/>
              <w:jc w:val="both"/>
            </w:pPr>
            <w:r>
              <w:rPr>
                <w:rFonts w:ascii="Times New Roman"/>
                <w:b w:val="false"/>
                <w:i w:val="false"/>
                <w:color w:val="000000"/>
                <w:sz w:val="20"/>
              </w:rPr>
              <w:t>
острый коронарный синдром (далее – ОКС)с последующей оптимальной медикаментозной терапией без реваскуляризации, СН II-IV ФК, с переоценкой через 6 месяцев;</w:t>
            </w:r>
          </w:p>
          <w:p>
            <w:pPr>
              <w:spacing w:after="20"/>
              <w:ind w:left="20"/>
              <w:jc w:val="both"/>
            </w:pPr>
            <w:r>
              <w:rPr>
                <w:rFonts w:ascii="Times New Roman"/>
                <w:b w:val="false"/>
                <w:i w:val="false"/>
                <w:color w:val="000000"/>
                <w:sz w:val="20"/>
              </w:rPr>
              <w:t>
ОКС с последующей реваскуляризацией;</w:t>
            </w:r>
          </w:p>
          <w:p>
            <w:pPr>
              <w:spacing w:after="20"/>
              <w:ind w:left="20"/>
              <w:jc w:val="both"/>
            </w:pPr>
            <w:r>
              <w:rPr>
                <w:rFonts w:ascii="Times New Roman"/>
                <w:b w:val="false"/>
                <w:i w:val="false"/>
                <w:color w:val="000000"/>
                <w:sz w:val="20"/>
              </w:rPr>
              <w:t>
ОИМ осложненный кардиогенным шоком, клинической смертью, механическим осложнением, в том числе повторный ОИМ;</w:t>
            </w:r>
          </w:p>
          <w:p>
            <w:pPr>
              <w:spacing w:after="20"/>
              <w:ind w:left="20"/>
              <w:jc w:val="both"/>
            </w:pPr>
            <w:r>
              <w:rPr>
                <w:rFonts w:ascii="Times New Roman"/>
                <w:b w:val="false"/>
                <w:i w:val="false"/>
                <w:color w:val="000000"/>
                <w:sz w:val="20"/>
              </w:rPr>
              <w:t xml:space="preserve">
5) аневризма аорты, острая, подострая, хроническая стадия диссекции аорты любого типа, неспецифический аортоартериит; </w:t>
            </w:r>
          </w:p>
          <w:p>
            <w:pPr>
              <w:spacing w:after="20"/>
              <w:ind w:left="20"/>
              <w:jc w:val="both"/>
            </w:pPr>
            <w:r>
              <w:rPr>
                <w:rFonts w:ascii="Times New Roman"/>
                <w:b w:val="false"/>
                <w:i w:val="false"/>
                <w:color w:val="000000"/>
                <w:sz w:val="20"/>
              </w:rPr>
              <w:t xml:space="preserve">
6) острая ревматическая лихорадка: активная фаза, частые рецидивы с поражением сердца и других органов, и систем, а также с последствиями перенесенных внесердечных поражений, мешающих выполнению работы по профессии во вредных условиях; </w:t>
            </w:r>
          </w:p>
          <w:p>
            <w:pPr>
              <w:spacing w:after="20"/>
              <w:ind w:left="20"/>
              <w:jc w:val="both"/>
            </w:pPr>
            <w:r>
              <w:rPr>
                <w:rFonts w:ascii="Times New Roman"/>
                <w:b w:val="false"/>
                <w:i w:val="false"/>
                <w:color w:val="000000"/>
                <w:sz w:val="20"/>
              </w:rPr>
              <w:t>
7) врожденные пороки сердца, в том числе после коррекции в детском возрасте при наличии резидуальных изменений и сердечной недостаточности II-IV ФК;</w:t>
            </w:r>
          </w:p>
          <w:p>
            <w:pPr>
              <w:spacing w:after="20"/>
              <w:ind w:left="20"/>
              <w:jc w:val="both"/>
            </w:pPr>
            <w:r>
              <w:rPr>
                <w:rFonts w:ascii="Times New Roman"/>
                <w:b w:val="false"/>
                <w:i w:val="false"/>
                <w:color w:val="000000"/>
                <w:sz w:val="20"/>
              </w:rPr>
              <w:t>
8) приобретенные клапанные пороки сердца (стадия C-D), в том числе после хирургической коррекции, механическим клапаном при наличии СН II-IV ФК. При протезировании биологическим клапаном переоценка состояния через 6 месяцев (после отмены антикогулянтной терапии), при сохранении СН II-IV ФК допуск противопоказан;</w:t>
            </w:r>
          </w:p>
          <w:p>
            <w:pPr>
              <w:spacing w:after="20"/>
              <w:ind w:left="20"/>
              <w:jc w:val="both"/>
            </w:pPr>
            <w:r>
              <w:rPr>
                <w:rFonts w:ascii="Times New Roman"/>
                <w:b w:val="false"/>
                <w:i w:val="false"/>
                <w:color w:val="000000"/>
                <w:sz w:val="20"/>
              </w:rPr>
              <w:t xml:space="preserve">
9) гемодинамически значимые брадиаритмии без имплантируемых кардиоустройств (электрокардиостимулятор, сердечная ресинхронизирующая терапия, импантируемый кардиовертердефибриллятор), СН ФК II-IV; </w:t>
            </w:r>
          </w:p>
          <w:p>
            <w:pPr>
              <w:spacing w:after="20"/>
              <w:ind w:left="20"/>
              <w:jc w:val="both"/>
            </w:pPr>
            <w:r>
              <w:rPr>
                <w:rFonts w:ascii="Times New Roman"/>
                <w:b w:val="false"/>
                <w:i w:val="false"/>
                <w:color w:val="000000"/>
                <w:sz w:val="20"/>
              </w:rPr>
              <w:t>
10) тахиаритмия при наличии частых и/или гемодинамически значимых пароксизмов при неэффективности антиаритмической терапии. В случае гемодинамически значимых тахиаритмий и эффективным лечением антиаритмическими и/или интервенционными методами допуск после верификации ремиссии двукратным 24-часовым холтер-мониторированием ЭКГ;</w:t>
            </w:r>
          </w:p>
          <w:p>
            <w:pPr>
              <w:spacing w:after="20"/>
              <w:ind w:left="20"/>
              <w:jc w:val="both"/>
            </w:pPr>
            <w:r>
              <w:rPr>
                <w:rFonts w:ascii="Times New Roman"/>
                <w:b w:val="false"/>
                <w:i w:val="false"/>
                <w:color w:val="000000"/>
                <w:sz w:val="20"/>
              </w:rPr>
              <w:t>
11) хронические болезни легких (хроническая обструктивная болезнь легких, интерстициальная пневмония, саркоидоз, эмфизема, бронхоэктатическая и другие неспецифические болезни легких II стадии и более) с частыми обострениями, наклонностью к кровотечениям, дыхательной недостаточностью II и III степени. Фиброзирующий альвеолит; Состояние после перенесенного спонтанного пневмоторакса;</w:t>
            </w:r>
          </w:p>
          <w:p>
            <w:pPr>
              <w:spacing w:after="20"/>
              <w:ind w:left="20"/>
              <w:jc w:val="both"/>
            </w:pPr>
            <w:r>
              <w:rPr>
                <w:rFonts w:ascii="Times New Roman"/>
                <w:b w:val="false"/>
                <w:i w:val="false"/>
                <w:color w:val="000000"/>
                <w:sz w:val="20"/>
              </w:rPr>
              <w:t>
12) бронхиальная астма тяжелой степени тяжести не контролируемая; бронхиальная астма, контролируемая - различной степени выраженности, вопрос допуска к работе решается в зависимости от условий труда;</w:t>
            </w:r>
          </w:p>
          <w:p>
            <w:pPr>
              <w:spacing w:after="20"/>
              <w:ind w:left="20"/>
              <w:jc w:val="both"/>
            </w:pPr>
            <w:r>
              <w:rPr>
                <w:rFonts w:ascii="Times New Roman"/>
                <w:b w:val="false"/>
                <w:i w:val="false"/>
                <w:color w:val="000000"/>
                <w:sz w:val="20"/>
              </w:rPr>
              <w:t>
13) хронические болезни органов пищеварения с тяжелым течением и выраженным болевым синдром, частыми обострениями, наклонностью к кровотечениям (в том числе язвенная болезнь желудка и 12-перстной кишки, последствия оперативного вмешательства, требующие диетического питания, соблюдения режима сна и ограничения физических нагрузок, энтерит, энтероколит, язвенный колит, болезнь Крона, холангит, холецистит, панкреатит, гепатит), печеночная недостаточность, цирроз печени;</w:t>
            </w:r>
          </w:p>
          <w:p>
            <w:pPr>
              <w:spacing w:after="20"/>
              <w:ind w:left="20"/>
              <w:jc w:val="both"/>
            </w:pPr>
            <w:r>
              <w:rPr>
                <w:rFonts w:ascii="Times New Roman"/>
                <w:b w:val="false"/>
                <w:i w:val="false"/>
                <w:color w:val="000000"/>
                <w:sz w:val="20"/>
              </w:rPr>
              <w:t>
14) хронические гломерулярные и тубоинтерстициальные болезни почек с почечной недостаточностью II (при устойчивом, даже небольшом повышении азотистых шлаков) и III степеней;</w:t>
            </w:r>
          </w:p>
          <w:p>
            <w:pPr>
              <w:spacing w:after="20"/>
              <w:ind w:left="20"/>
              <w:jc w:val="both"/>
            </w:pPr>
            <w:r>
              <w:rPr>
                <w:rFonts w:ascii="Times New Roman"/>
                <w:b w:val="false"/>
                <w:i w:val="false"/>
                <w:color w:val="000000"/>
                <w:sz w:val="20"/>
              </w:rPr>
              <w:t xml:space="preserve">
15) некомпенсированные и неблагоприятно протекающие болезни эндокринных органов (акромегалия со зрительными нарушениями, болезнь с синдромом Иценко-Кушинга, гипопитуитаризм, несахарный диабет; сахарный диабет I (инсулинозависимый) и II типа с поражением глаз, нервной, сердечно-сосудистой систем, почек или протекающий с острыми состояниями (гипогликемия, кетоацидоз); гиперинсулинизм и другие нарушения внутренней секреции поджелудочной железы с гипогликемией; выраженный тиреотоксикоз или гипотиреоз средней и тяжелой степени, диффузный и узловой зоб со сдавлением близлежащих органов и тканей; гиперпаратиреоз, гипопаратиреоз; феохромацитома, болезнь Аддисона, гиперальдостеронизм и другие); </w:t>
            </w:r>
          </w:p>
          <w:p>
            <w:pPr>
              <w:spacing w:after="20"/>
              <w:ind w:left="20"/>
              <w:jc w:val="both"/>
            </w:pPr>
            <w:r>
              <w:rPr>
                <w:rFonts w:ascii="Times New Roman"/>
                <w:b w:val="false"/>
                <w:i w:val="false"/>
                <w:color w:val="000000"/>
                <w:sz w:val="20"/>
              </w:rPr>
              <w:t xml:space="preserve">
16) тяжелые нарушения питания и обмена веществ. Ожирение III-IV степени с легочной или сердечной недостаточностью II-III степени; </w:t>
            </w:r>
          </w:p>
          <w:p>
            <w:pPr>
              <w:spacing w:after="20"/>
              <w:ind w:left="20"/>
              <w:jc w:val="both"/>
            </w:pPr>
            <w:r>
              <w:rPr>
                <w:rFonts w:ascii="Times New Roman"/>
                <w:b w:val="false"/>
                <w:i w:val="false"/>
                <w:color w:val="000000"/>
                <w:sz w:val="20"/>
              </w:rPr>
              <w:t xml:space="preserve">
17) хронические воспалительные полиартропатии (ревматоидные и другие артриты, подагра и другие обменные артропатии), сопровождающиеся нарушениями функции суставов II-IV степени; </w:t>
            </w:r>
          </w:p>
          <w:p>
            <w:pPr>
              <w:spacing w:after="20"/>
              <w:ind w:left="20"/>
              <w:jc w:val="both"/>
            </w:pPr>
            <w:r>
              <w:rPr>
                <w:rFonts w:ascii="Times New Roman"/>
                <w:b w:val="false"/>
                <w:i w:val="false"/>
                <w:color w:val="000000"/>
                <w:sz w:val="20"/>
              </w:rPr>
              <w:t xml:space="preserve">
18) системные заболевания соединительной ткани, в том числе узелковый периартериит, другие некротизирующие васкулопатии, системная красная волчанка, дерматополимиозит, системный склероз; </w:t>
            </w:r>
          </w:p>
          <w:p>
            <w:pPr>
              <w:spacing w:after="20"/>
              <w:ind w:left="20"/>
              <w:jc w:val="both"/>
            </w:pPr>
            <w:r>
              <w:rPr>
                <w:rFonts w:ascii="Times New Roman"/>
                <w:b w:val="false"/>
                <w:i w:val="false"/>
                <w:color w:val="000000"/>
                <w:sz w:val="20"/>
              </w:rPr>
              <w:t>
19) апластические и рецидивирующие аутоиммунные гемолитические анемии. Другие врожденные, рецидивирующие и прогрессирующие болезни крови и кроветворных органов. Злокачественные новообразования крови и родственной ей ткани;</w:t>
            </w:r>
          </w:p>
          <w:p>
            <w:pPr>
              <w:spacing w:after="20"/>
              <w:ind w:left="20"/>
              <w:jc w:val="both"/>
            </w:pPr>
            <w:r>
              <w:rPr>
                <w:rFonts w:ascii="Times New Roman"/>
                <w:b w:val="false"/>
                <w:i w:val="false"/>
                <w:color w:val="000000"/>
                <w:sz w:val="20"/>
              </w:rPr>
              <w:t>
20) хронические нарушения свертываемости крови, пурпура и другие геморрагические состояния;</w:t>
            </w:r>
          </w:p>
          <w:p>
            <w:pPr>
              <w:spacing w:after="20"/>
              <w:ind w:left="20"/>
              <w:jc w:val="both"/>
            </w:pPr>
            <w:r>
              <w:rPr>
                <w:rFonts w:ascii="Times New Roman"/>
                <w:b w:val="false"/>
                <w:i w:val="false"/>
                <w:color w:val="000000"/>
                <w:sz w:val="20"/>
              </w:rPr>
              <w:t>
21) состояние после анафилактического шока, вызванного аллергеном, повторное воздействие которого невозможно исключить.</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Хирургические заболевания:</w:t>
            </w:r>
          </w:p>
          <w:p>
            <w:pPr>
              <w:spacing w:after="20"/>
              <w:ind w:left="20"/>
              <w:jc w:val="both"/>
            </w:pPr>
            <w:r>
              <w:rPr>
                <w:rFonts w:ascii="Times New Roman"/>
                <w:b w:val="false"/>
                <w:i w:val="false"/>
                <w:color w:val="000000"/>
                <w:sz w:val="20"/>
              </w:rPr>
              <w:t>
1) врожденные аномалии и деформации, в том числе укорочение конечности на 6 и более сантиметров. Состояние после переломов костей без консолидации и вяло консолидирующие переломы костей;</w:t>
            </w:r>
          </w:p>
          <w:p>
            <w:pPr>
              <w:spacing w:after="20"/>
              <w:ind w:left="20"/>
              <w:jc w:val="both"/>
            </w:pPr>
            <w:r>
              <w:rPr>
                <w:rFonts w:ascii="Times New Roman"/>
                <w:b w:val="false"/>
                <w:i w:val="false"/>
                <w:color w:val="000000"/>
                <w:sz w:val="20"/>
              </w:rPr>
              <w:t>
2) последствия травм и хирургических вмешательств, не указанные в других пунктах и сопровождающиеся стойкими нарушениями функции поврежденных органов, мешающими профессиональной деятельности;</w:t>
            </w:r>
          </w:p>
          <w:p>
            <w:pPr>
              <w:spacing w:after="20"/>
              <w:ind w:left="20"/>
              <w:jc w:val="both"/>
            </w:pPr>
            <w:r>
              <w:rPr>
                <w:rFonts w:ascii="Times New Roman"/>
                <w:b w:val="false"/>
                <w:i w:val="false"/>
                <w:color w:val="000000"/>
                <w:sz w:val="20"/>
              </w:rPr>
              <w:t>
3) хронические болезни костей, хрящей, крупных суставов конечностей и позвоночника со стойким нарушением профессионально значимых функций;</w:t>
            </w:r>
          </w:p>
          <w:p>
            <w:pPr>
              <w:spacing w:after="20"/>
              <w:ind w:left="20"/>
              <w:jc w:val="both"/>
            </w:pPr>
            <w:r>
              <w:rPr>
                <w:rFonts w:ascii="Times New Roman"/>
                <w:b w:val="false"/>
                <w:i w:val="false"/>
                <w:color w:val="000000"/>
                <w:sz w:val="20"/>
              </w:rPr>
              <w:t>
4) дефекты костей черепа, после проникающих черепно-мозговых травм или операции;</w:t>
            </w:r>
          </w:p>
          <w:p>
            <w:pPr>
              <w:spacing w:after="20"/>
              <w:ind w:left="20"/>
              <w:jc w:val="both"/>
            </w:pPr>
            <w:r>
              <w:rPr>
                <w:rFonts w:ascii="Times New Roman"/>
                <w:b w:val="false"/>
                <w:i w:val="false"/>
                <w:color w:val="000000"/>
                <w:sz w:val="20"/>
              </w:rPr>
              <w:t>
5) хронические гнойные болезни (абсцессы легких, брюшной полости, пиоторакс, парапроктит, кишечные, мочевые свищи и другие);</w:t>
            </w:r>
          </w:p>
          <w:p>
            <w:pPr>
              <w:spacing w:after="20"/>
              <w:ind w:left="20"/>
              <w:jc w:val="both"/>
            </w:pPr>
            <w:r>
              <w:rPr>
                <w:rFonts w:ascii="Times New Roman"/>
                <w:b w:val="false"/>
                <w:i w:val="false"/>
                <w:color w:val="000000"/>
                <w:sz w:val="20"/>
              </w:rPr>
              <w:t>
6) рубцовые сужения пищевода, диафрагмальные грыжи с выраженными нарушениями функции или осложненные;</w:t>
            </w:r>
          </w:p>
          <w:p>
            <w:pPr>
              <w:spacing w:after="20"/>
              <w:ind w:left="20"/>
              <w:jc w:val="both"/>
            </w:pPr>
            <w:r>
              <w:rPr>
                <w:rFonts w:ascii="Times New Roman"/>
                <w:b w:val="false"/>
                <w:i w:val="false"/>
                <w:color w:val="000000"/>
                <w:sz w:val="20"/>
              </w:rPr>
              <w:t>
7) симптомный дивертикулез, полипоз и другие симптомные доброкачественные новообразования пищеварительного тракта. Грыжи живота при работах связанных с подъемом тяжестей. При неосложненных грыжах живота, вопрос допуска к работе решается индивидуально в зависимости от условий труда;</w:t>
            </w:r>
          </w:p>
          <w:p>
            <w:pPr>
              <w:spacing w:after="20"/>
              <w:ind w:left="20"/>
              <w:jc w:val="both"/>
            </w:pPr>
            <w:r>
              <w:rPr>
                <w:rFonts w:ascii="Times New Roman"/>
                <w:b w:val="false"/>
                <w:i w:val="false"/>
                <w:color w:val="000000"/>
                <w:sz w:val="20"/>
              </w:rPr>
              <w:t>
8) желчнокаменная болезнь, с осложнениями (острый калькулезный холецистит, холедохолитиаз, механическая желтуха, холангит, острый панкреатит);</w:t>
            </w:r>
          </w:p>
          <w:p>
            <w:pPr>
              <w:spacing w:after="20"/>
              <w:ind w:left="20"/>
              <w:jc w:val="both"/>
            </w:pPr>
            <w:r>
              <w:rPr>
                <w:rFonts w:ascii="Times New Roman"/>
                <w:b w:val="false"/>
                <w:i w:val="false"/>
                <w:color w:val="000000"/>
                <w:sz w:val="20"/>
              </w:rPr>
              <w:t>
9) мочекаменная болезнь, хронические болезни пищеварительного тракта, мочевыделительных органов и предстательной железы, сопровождающиеся частыми обострениями (3-4 раза в год), недержанием или задержкой мочи;</w:t>
            </w:r>
          </w:p>
          <w:p>
            <w:pPr>
              <w:spacing w:after="20"/>
              <w:ind w:left="20"/>
              <w:jc w:val="both"/>
            </w:pPr>
            <w:r>
              <w:rPr>
                <w:rFonts w:ascii="Times New Roman"/>
                <w:b w:val="false"/>
                <w:i w:val="false"/>
                <w:color w:val="000000"/>
                <w:sz w:val="20"/>
              </w:rPr>
              <w:t>
10) стенозирующий атеросклероз периферических артерий, осложненный критической ишемией нижних конечностей.</w:t>
            </w:r>
          </w:p>
          <w:p>
            <w:pPr>
              <w:spacing w:after="20"/>
              <w:ind w:left="20"/>
              <w:jc w:val="both"/>
            </w:pPr>
            <w:r>
              <w:rPr>
                <w:rFonts w:ascii="Times New Roman"/>
                <w:b w:val="false"/>
                <w:i w:val="false"/>
                <w:color w:val="000000"/>
                <w:sz w:val="20"/>
              </w:rPr>
              <w:t>
Болезнь Бюргера, осложненный ишемией нижних конечностей. Синдром Рейно, осложненный ишемией конечностей. Аневризмы и другие болезни артерий с риском развития разрыва сосудистой стенки;</w:t>
            </w:r>
          </w:p>
          <w:p>
            <w:pPr>
              <w:spacing w:after="20"/>
              <w:ind w:left="20"/>
              <w:jc w:val="both"/>
            </w:pPr>
            <w:r>
              <w:rPr>
                <w:rFonts w:ascii="Times New Roman"/>
                <w:b w:val="false"/>
                <w:i w:val="false"/>
                <w:color w:val="000000"/>
                <w:sz w:val="20"/>
              </w:rPr>
              <w:t>
11) варикозное расширение вен нижних конечностей и тромбофлебит с выраженной хронической венозной недостаточностью и наличием трофических язв. Тромбофлебит, тромбоэмболическая болезнь.</w:t>
            </w:r>
          </w:p>
          <w:p>
            <w:pPr>
              <w:spacing w:after="20"/>
              <w:ind w:left="20"/>
              <w:jc w:val="both"/>
            </w:pPr>
            <w:r>
              <w:rPr>
                <w:rFonts w:ascii="Times New Roman"/>
                <w:b w:val="false"/>
                <w:i w:val="false"/>
                <w:color w:val="000000"/>
                <w:sz w:val="20"/>
              </w:rPr>
              <w:t>
 Геморрой 3-4 степени, осложненный с частыми кровотечениями;</w:t>
            </w:r>
          </w:p>
          <w:p>
            <w:pPr>
              <w:spacing w:after="20"/>
              <w:ind w:left="20"/>
              <w:jc w:val="both"/>
            </w:pPr>
            <w:r>
              <w:rPr>
                <w:rFonts w:ascii="Times New Roman"/>
                <w:b w:val="false"/>
                <w:i w:val="false"/>
                <w:color w:val="000000"/>
                <w:sz w:val="20"/>
              </w:rPr>
              <w:t>
12) лимфангиит, другие лимфоотеки - слоновость III степени;</w:t>
            </w:r>
          </w:p>
          <w:p>
            <w:pPr>
              <w:spacing w:after="20"/>
              <w:ind w:left="20"/>
              <w:jc w:val="both"/>
            </w:pPr>
            <w:r>
              <w:rPr>
                <w:rFonts w:ascii="Times New Roman"/>
                <w:b w:val="false"/>
                <w:i w:val="false"/>
                <w:color w:val="000000"/>
                <w:sz w:val="20"/>
              </w:rPr>
              <w:t>
13) злокачественные новообразования различных органов, после эффективного оперативного лечения вопрос о допуске решается индивидуально в зависимости от условий труда.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Кожные и венерические заболевания:</w:t>
            </w:r>
          </w:p>
          <w:p>
            <w:pPr>
              <w:spacing w:after="20"/>
              <w:ind w:left="20"/>
              <w:jc w:val="both"/>
            </w:pPr>
            <w:r>
              <w:rPr>
                <w:rFonts w:ascii="Times New Roman"/>
                <w:b w:val="false"/>
                <w:i w:val="false"/>
                <w:color w:val="000000"/>
                <w:sz w:val="20"/>
              </w:rPr>
              <w:t>
1) хронические заболевания кожи: хроническая распространенная, часто рецидивирующая экзема, псориаз универсальный, распространенный, артропатический, пустулезный, псориатическая эритродермия, хронический распространенный, часто рецидивирующий дерматит, хронический необратимый распространенный ихтиоз;</w:t>
            </w:r>
          </w:p>
          <w:p>
            <w:pPr>
              <w:spacing w:after="20"/>
              <w:ind w:left="20"/>
              <w:jc w:val="both"/>
            </w:pPr>
            <w:r>
              <w:rPr>
                <w:rFonts w:ascii="Times New Roman"/>
                <w:b w:val="false"/>
                <w:i w:val="false"/>
                <w:color w:val="000000"/>
                <w:sz w:val="20"/>
              </w:rPr>
              <w:t>
2) буллезные аутоиммунные нарушения: пузырчатка (пемфигус), пемфигоид, герпетиформный дерматит Дюринга;</w:t>
            </w:r>
          </w:p>
          <w:p>
            <w:pPr>
              <w:spacing w:after="20"/>
              <w:ind w:left="20"/>
              <w:jc w:val="both"/>
            </w:pPr>
            <w:r>
              <w:rPr>
                <w:rFonts w:ascii="Times New Roman"/>
                <w:b w:val="false"/>
                <w:i w:val="false"/>
                <w:color w:val="000000"/>
                <w:sz w:val="20"/>
              </w:rPr>
              <w:t>
3) гангренозная пиодермия, другие хронические пиодермии тяжелого течения;</w:t>
            </w:r>
          </w:p>
          <w:p>
            <w:pPr>
              <w:spacing w:after="20"/>
              <w:ind w:left="20"/>
              <w:jc w:val="both"/>
            </w:pPr>
            <w:r>
              <w:rPr>
                <w:rFonts w:ascii="Times New Roman"/>
                <w:b w:val="false"/>
                <w:i w:val="false"/>
                <w:color w:val="000000"/>
                <w:sz w:val="20"/>
              </w:rPr>
              <w:t>
4) опухоли кожи (саркома Капоши, меланома);</w:t>
            </w:r>
          </w:p>
          <w:p>
            <w:pPr>
              <w:spacing w:after="20"/>
              <w:ind w:left="20"/>
              <w:jc w:val="both"/>
            </w:pPr>
            <w:r>
              <w:rPr>
                <w:rFonts w:ascii="Times New Roman"/>
                <w:b w:val="false"/>
                <w:i w:val="false"/>
                <w:color w:val="000000"/>
                <w:sz w:val="20"/>
              </w:rPr>
              <w:t>
5) поздний нейросифилис;</w:t>
            </w:r>
          </w:p>
          <w:p>
            <w:pPr>
              <w:spacing w:after="20"/>
              <w:ind w:left="20"/>
              <w:jc w:val="both"/>
            </w:pPr>
            <w:r>
              <w:rPr>
                <w:rFonts w:ascii="Times New Roman"/>
                <w:b w:val="false"/>
                <w:i w:val="false"/>
                <w:color w:val="000000"/>
                <w:sz w:val="20"/>
              </w:rPr>
              <w:t>
6) кожные проявления склеродермии, эритематоза (фотосенсибили-зирующие формы).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Глазные заболевания:</w:t>
            </w:r>
          </w:p>
          <w:p>
            <w:pPr>
              <w:spacing w:after="20"/>
              <w:ind w:left="20"/>
              <w:jc w:val="both"/>
            </w:pPr>
            <w:r>
              <w:rPr>
                <w:rFonts w:ascii="Times New Roman"/>
                <w:b w:val="false"/>
                <w:i w:val="false"/>
                <w:color w:val="000000"/>
                <w:sz w:val="20"/>
              </w:rPr>
              <w:t>
1) глаукома;</w:t>
            </w:r>
          </w:p>
          <w:p>
            <w:pPr>
              <w:spacing w:after="20"/>
              <w:ind w:left="20"/>
              <w:jc w:val="both"/>
            </w:pPr>
            <w:r>
              <w:rPr>
                <w:rFonts w:ascii="Times New Roman"/>
                <w:b w:val="false"/>
                <w:i w:val="false"/>
                <w:color w:val="000000"/>
                <w:sz w:val="20"/>
              </w:rPr>
              <w:t>
2) хронические воспалительные заболевания глаз с частыми рецидивами;</w:t>
            </w:r>
          </w:p>
          <w:p>
            <w:pPr>
              <w:spacing w:after="20"/>
              <w:ind w:left="20"/>
              <w:jc w:val="both"/>
            </w:pPr>
            <w:r>
              <w:rPr>
                <w:rFonts w:ascii="Times New Roman"/>
                <w:b w:val="false"/>
                <w:i w:val="false"/>
                <w:color w:val="000000"/>
                <w:sz w:val="20"/>
              </w:rPr>
              <w:t>
3) отсутствие и нарушение бинокулярного зрения;</w:t>
            </w:r>
          </w:p>
          <w:p>
            <w:pPr>
              <w:spacing w:after="20"/>
              <w:ind w:left="20"/>
              <w:jc w:val="both"/>
            </w:pPr>
            <w:r>
              <w:rPr>
                <w:rFonts w:ascii="Times New Roman"/>
                <w:b w:val="false"/>
                <w:i w:val="false"/>
                <w:color w:val="000000"/>
                <w:sz w:val="20"/>
              </w:rPr>
              <w:t>
4) контактная коррекция в зависимости от условий труда;</w:t>
            </w:r>
          </w:p>
          <w:p>
            <w:pPr>
              <w:spacing w:after="20"/>
              <w:ind w:left="20"/>
              <w:jc w:val="both"/>
            </w:pPr>
            <w:r>
              <w:rPr>
                <w:rFonts w:ascii="Times New Roman"/>
                <w:b w:val="false"/>
                <w:i w:val="false"/>
                <w:color w:val="000000"/>
                <w:sz w:val="20"/>
              </w:rPr>
              <w:t>
5) анофтальм, аномалии развития органа зрения с нарушениями функции, затрудняющими выполнение обязанностей по профессии;</w:t>
            </w:r>
          </w:p>
          <w:p>
            <w:pPr>
              <w:spacing w:after="20"/>
              <w:ind w:left="20"/>
              <w:jc w:val="both"/>
            </w:pPr>
            <w:r>
              <w:rPr>
                <w:rFonts w:ascii="Times New Roman"/>
                <w:b w:val="false"/>
                <w:i w:val="false"/>
                <w:color w:val="000000"/>
                <w:sz w:val="20"/>
              </w:rPr>
              <w:t>
6) доброкачественные и злокачественные заболевания органа зрения, с нарушениями зрительных функций, затрудняющими выполнение обязанностей по профессии;</w:t>
            </w:r>
          </w:p>
          <w:p>
            <w:pPr>
              <w:spacing w:after="20"/>
              <w:ind w:left="20"/>
              <w:jc w:val="both"/>
            </w:pPr>
            <w:r>
              <w:rPr>
                <w:rFonts w:ascii="Times New Roman"/>
                <w:b w:val="false"/>
                <w:i w:val="false"/>
                <w:color w:val="000000"/>
                <w:sz w:val="20"/>
              </w:rPr>
              <w:t>
7) хронические болезни слезного аппарата, конъюнктивы, склеры, роговицы, радужной оболочки и цилиарного тела с нарушением зрительных функций или упорным слезотечением;</w:t>
            </w:r>
          </w:p>
          <w:p>
            <w:pPr>
              <w:spacing w:after="20"/>
              <w:ind w:left="20"/>
              <w:jc w:val="both"/>
            </w:pPr>
            <w:r>
              <w:rPr>
                <w:rFonts w:ascii="Times New Roman"/>
                <w:b w:val="false"/>
                <w:i w:val="false"/>
                <w:color w:val="000000"/>
                <w:sz w:val="20"/>
              </w:rPr>
              <w:t>
8) катаракта, афакия, двусторонняя артифакия, с нарушениями зрительных функций, затрудняющими выполнение обязанностей по профессии;</w:t>
            </w:r>
          </w:p>
          <w:p>
            <w:pPr>
              <w:spacing w:after="20"/>
              <w:ind w:left="20"/>
              <w:jc w:val="both"/>
            </w:pPr>
            <w:r>
              <w:rPr>
                <w:rFonts w:ascii="Times New Roman"/>
                <w:b w:val="false"/>
                <w:i w:val="false"/>
                <w:color w:val="000000"/>
                <w:sz w:val="20"/>
              </w:rPr>
              <w:t>
9) болезни сосудистой оболочки, сетчатки, стекловидного тела, зрительного нерва с нарушением зрительных функций;</w:t>
            </w:r>
          </w:p>
          <w:p>
            <w:pPr>
              <w:spacing w:after="20"/>
              <w:ind w:left="20"/>
              <w:jc w:val="both"/>
            </w:pPr>
            <w:r>
              <w:rPr>
                <w:rFonts w:ascii="Times New Roman"/>
                <w:b w:val="false"/>
                <w:i w:val="false"/>
                <w:color w:val="000000"/>
                <w:sz w:val="20"/>
              </w:rPr>
              <w:t>
10) сужение поля зрения в любом меридиане до 20 градусов от точки фиксации;</w:t>
            </w:r>
          </w:p>
          <w:p>
            <w:pPr>
              <w:spacing w:after="20"/>
              <w:ind w:left="20"/>
              <w:jc w:val="both"/>
            </w:pPr>
            <w:r>
              <w:rPr>
                <w:rFonts w:ascii="Times New Roman"/>
                <w:b w:val="false"/>
                <w:i w:val="false"/>
                <w:color w:val="000000"/>
                <w:sz w:val="20"/>
              </w:rPr>
              <w:t>
11) ночная слепота, снижение сумеречного зрения и устойчивости глаз к ослеплению, вопрос допуска к такой работе решается индивидуально в зависимости от условий труда;</w:t>
            </w:r>
          </w:p>
          <w:p>
            <w:pPr>
              <w:spacing w:after="20"/>
              <w:ind w:left="20"/>
              <w:jc w:val="both"/>
            </w:pPr>
            <w:r>
              <w:rPr>
                <w:rFonts w:ascii="Times New Roman"/>
                <w:b w:val="false"/>
                <w:i w:val="false"/>
                <w:color w:val="000000"/>
                <w:sz w:val="20"/>
              </w:rPr>
              <w:t>
12) врожденные аномалии цветового зрения (ахроматопсия, протанопия, дейтеранопия, протаномалия, дейтераномалия) типа "А", "В", "С".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Гинекологические заболевания:</w:t>
            </w:r>
          </w:p>
          <w:p>
            <w:pPr>
              <w:spacing w:after="20"/>
              <w:ind w:left="20"/>
              <w:jc w:val="both"/>
            </w:pPr>
            <w:r>
              <w:rPr>
                <w:rFonts w:ascii="Times New Roman"/>
                <w:b w:val="false"/>
                <w:i w:val="false"/>
                <w:color w:val="000000"/>
                <w:sz w:val="20"/>
              </w:rPr>
              <w:t>
1) беременность и период лактации;</w:t>
            </w:r>
          </w:p>
          <w:p>
            <w:pPr>
              <w:spacing w:after="20"/>
              <w:ind w:left="20"/>
              <w:jc w:val="both"/>
            </w:pPr>
            <w:r>
              <w:rPr>
                <w:rFonts w:ascii="Times New Roman"/>
                <w:b w:val="false"/>
                <w:i w:val="false"/>
                <w:color w:val="000000"/>
                <w:sz w:val="20"/>
              </w:rPr>
              <w:t>
2) привычное невынашивание и аномалии плода в анамнезе у женщин детородного возраста;</w:t>
            </w:r>
          </w:p>
          <w:p>
            <w:pPr>
              <w:spacing w:after="20"/>
              <w:ind w:left="20"/>
              <w:jc w:val="both"/>
            </w:pPr>
            <w:r>
              <w:rPr>
                <w:rFonts w:ascii="Times New Roman"/>
                <w:b w:val="false"/>
                <w:i w:val="false"/>
                <w:color w:val="000000"/>
                <w:sz w:val="20"/>
              </w:rPr>
              <w:t>
3) доброкачественные образования женских половых органов с нарушениями функции тазовых органов;</w:t>
            </w:r>
          </w:p>
          <w:p>
            <w:pPr>
              <w:spacing w:after="20"/>
              <w:ind w:left="20"/>
              <w:jc w:val="both"/>
            </w:pPr>
            <w:r>
              <w:rPr>
                <w:rFonts w:ascii="Times New Roman"/>
                <w:b w:val="false"/>
                <w:i w:val="false"/>
                <w:color w:val="000000"/>
                <w:sz w:val="20"/>
              </w:rPr>
              <w:t>
4) заболевания женских половых органов с мено- метроррагией, выраженным болевым синдромом;</w:t>
            </w:r>
          </w:p>
          <w:p>
            <w:pPr>
              <w:spacing w:after="20"/>
              <w:ind w:left="20"/>
              <w:jc w:val="both"/>
            </w:pPr>
            <w:r>
              <w:rPr>
                <w:rFonts w:ascii="Times New Roman"/>
                <w:b w:val="false"/>
                <w:i w:val="false"/>
                <w:color w:val="000000"/>
                <w:sz w:val="20"/>
              </w:rPr>
              <w:t>
5) дисфункция яичников с мено- метроррагиями;</w:t>
            </w:r>
          </w:p>
          <w:p>
            <w:pPr>
              <w:spacing w:after="20"/>
              <w:ind w:left="20"/>
              <w:jc w:val="both"/>
            </w:pPr>
            <w:r>
              <w:rPr>
                <w:rFonts w:ascii="Times New Roman"/>
                <w:b w:val="false"/>
                <w:i w:val="false"/>
                <w:color w:val="000000"/>
                <w:sz w:val="20"/>
              </w:rPr>
              <w:t>
6) хронические воспалительные болезни женских тазовых органов с тубоовариальным образованием или гидросальпингсом;</w:t>
            </w:r>
          </w:p>
          <w:p>
            <w:pPr>
              <w:spacing w:after="20"/>
              <w:ind w:left="20"/>
              <w:jc w:val="both"/>
            </w:pPr>
            <w:r>
              <w:rPr>
                <w:rFonts w:ascii="Times New Roman"/>
                <w:b w:val="false"/>
                <w:i w:val="false"/>
                <w:color w:val="000000"/>
                <w:sz w:val="20"/>
              </w:rPr>
              <w:t>
7) дисплазия, резко выраженная любой локализации;</w:t>
            </w:r>
          </w:p>
          <w:p>
            <w:pPr>
              <w:spacing w:after="20"/>
              <w:ind w:left="20"/>
              <w:jc w:val="both"/>
            </w:pPr>
            <w:r>
              <w:rPr>
                <w:rFonts w:ascii="Times New Roman"/>
                <w:b w:val="false"/>
                <w:i w:val="false"/>
                <w:color w:val="000000"/>
                <w:sz w:val="20"/>
              </w:rPr>
              <w:t>
8) выпадение женских половых органов любой степени с нарушением функции тазовых органов или декубитальной (трофической) язвой, сопровождающейся анемизирующими кровотечениями;</w:t>
            </w:r>
          </w:p>
          <w:p>
            <w:pPr>
              <w:spacing w:after="20"/>
              <w:ind w:left="20"/>
              <w:jc w:val="both"/>
            </w:pPr>
            <w:r>
              <w:rPr>
                <w:rFonts w:ascii="Times New Roman"/>
                <w:b w:val="false"/>
                <w:i w:val="false"/>
                <w:color w:val="000000"/>
                <w:sz w:val="20"/>
              </w:rPr>
              <w:t>
9) новообразования женских половых органов. Допускаются в зависимости от стадии заболевания и проведенного коррегирующего лечения;</w:t>
            </w:r>
          </w:p>
          <w:p>
            <w:pPr>
              <w:spacing w:after="20"/>
              <w:ind w:left="20"/>
              <w:jc w:val="both"/>
            </w:pPr>
            <w:r>
              <w:rPr>
                <w:rFonts w:ascii="Times New Roman"/>
                <w:b w:val="false"/>
                <w:i w:val="false"/>
                <w:color w:val="000000"/>
                <w:sz w:val="20"/>
              </w:rPr>
              <w:t>
10) мочеполовые и ректовагинальные свищи.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уха, горла, носа:</w:t>
            </w:r>
          </w:p>
          <w:p>
            <w:pPr>
              <w:spacing w:after="20"/>
              <w:ind w:left="20"/>
              <w:jc w:val="both"/>
            </w:pPr>
            <w:r>
              <w:rPr>
                <w:rFonts w:ascii="Times New Roman"/>
                <w:b w:val="false"/>
                <w:i w:val="false"/>
                <w:color w:val="000000"/>
                <w:sz w:val="20"/>
              </w:rPr>
              <w:t>
1) нейросенсорная тугоухость ІІ и IV степени, глухота при слухопротезировании с коррекцией шепотной речи 3 и более метров на оба уха допускаются к работе в зависимости от условий труда;</w:t>
            </w:r>
          </w:p>
          <w:p>
            <w:pPr>
              <w:spacing w:after="20"/>
              <w:ind w:left="20"/>
              <w:jc w:val="both"/>
            </w:pPr>
            <w:r>
              <w:rPr>
                <w:rFonts w:ascii="Times New Roman"/>
                <w:b w:val="false"/>
                <w:i w:val="false"/>
                <w:color w:val="000000"/>
                <w:sz w:val="20"/>
              </w:rPr>
              <w:t>
 при слухопротезировании с коррекцией шепотной речи 3 и более метров на оба уха допускаются к работе в зависимости от условий труда;</w:t>
            </w:r>
          </w:p>
          <w:p>
            <w:pPr>
              <w:spacing w:after="20"/>
              <w:ind w:left="20"/>
              <w:jc w:val="both"/>
            </w:pPr>
            <w:r>
              <w:rPr>
                <w:rFonts w:ascii="Times New Roman"/>
                <w:b w:val="false"/>
                <w:i w:val="false"/>
                <w:color w:val="000000"/>
                <w:sz w:val="20"/>
              </w:rPr>
              <w:t>
2) стойкая полная глухота на оба уха или глухонемота;</w:t>
            </w:r>
          </w:p>
          <w:p>
            <w:pPr>
              <w:spacing w:after="20"/>
              <w:ind w:left="20"/>
              <w:jc w:val="both"/>
            </w:pPr>
            <w:r>
              <w:rPr>
                <w:rFonts w:ascii="Times New Roman"/>
                <w:b w:val="false"/>
                <w:i w:val="false"/>
                <w:color w:val="000000"/>
                <w:sz w:val="20"/>
              </w:rPr>
              <w:t>
3) отосклероз;</w:t>
            </w:r>
          </w:p>
          <w:p>
            <w:pPr>
              <w:spacing w:after="20"/>
              <w:ind w:left="20"/>
              <w:jc w:val="both"/>
            </w:pPr>
            <w:r>
              <w:rPr>
                <w:rFonts w:ascii="Times New Roman"/>
                <w:b w:val="false"/>
                <w:i w:val="false"/>
                <w:color w:val="000000"/>
                <w:sz w:val="20"/>
              </w:rPr>
              <w:t>
4) Болезнь Меньера и другие болезни внутреннего уха с нарушением вестибулярной функций;</w:t>
            </w:r>
          </w:p>
          <w:p>
            <w:pPr>
              <w:spacing w:after="20"/>
              <w:ind w:left="20"/>
              <w:jc w:val="both"/>
            </w:pPr>
            <w:r>
              <w:rPr>
                <w:rFonts w:ascii="Times New Roman"/>
                <w:b w:val="false"/>
                <w:i w:val="false"/>
                <w:color w:val="000000"/>
                <w:sz w:val="20"/>
              </w:rPr>
              <w:t>
5) хронические синуситы (полипозные - обтурирующие полипы с нарушением носового дыхания);</w:t>
            </w:r>
          </w:p>
          <w:p>
            <w:pPr>
              <w:spacing w:after="20"/>
              <w:ind w:left="20"/>
              <w:jc w:val="both"/>
            </w:pPr>
            <w:r>
              <w:rPr>
                <w:rFonts w:ascii="Times New Roman"/>
                <w:b w:val="false"/>
                <w:i w:val="false"/>
                <w:color w:val="000000"/>
                <w:sz w:val="20"/>
              </w:rPr>
              <w:t>
6) аносмия в зависимости от условий труда;</w:t>
            </w:r>
          </w:p>
          <w:p>
            <w:pPr>
              <w:spacing w:after="20"/>
              <w:ind w:left="20"/>
              <w:jc w:val="both"/>
            </w:pPr>
            <w:r>
              <w:rPr>
                <w:rFonts w:ascii="Times New Roman"/>
                <w:b w:val="false"/>
                <w:i w:val="false"/>
                <w:color w:val="000000"/>
                <w:sz w:val="20"/>
              </w:rPr>
              <w:t>
7) искривление новой перегородки с нарушением носового дыхания;</w:t>
            </w:r>
          </w:p>
          <w:p>
            <w:pPr>
              <w:spacing w:after="20"/>
              <w:ind w:left="20"/>
              <w:jc w:val="both"/>
            </w:pPr>
            <w:r>
              <w:rPr>
                <w:rFonts w:ascii="Times New Roman"/>
                <w:b w:val="false"/>
                <w:i w:val="false"/>
                <w:color w:val="000000"/>
                <w:sz w:val="20"/>
              </w:rPr>
              <w:t>
8) доброкачественные новообразования верхних дыхательных путей с нарушением функции носового и внешнего дыхания;</w:t>
            </w:r>
          </w:p>
          <w:p>
            <w:pPr>
              <w:spacing w:after="20"/>
              <w:ind w:left="20"/>
              <w:jc w:val="both"/>
            </w:pPr>
            <w:r>
              <w:rPr>
                <w:rFonts w:ascii="Times New Roman"/>
                <w:b w:val="false"/>
                <w:i w:val="false"/>
                <w:color w:val="000000"/>
                <w:sz w:val="20"/>
              </w:rPr>
              <w:t>
9) состояние после слухоулучшающих операций. Вопрос допуска к работе решается в зависимости от условий труда;</w:t>
            </w:r>
          </w:p>
          <w:p>
            <w:pPr>
              <w:spacing w:after="20"/>
              <w:ind w:left="20"/>
              <w:jc w:val="both"/>
            </w:pPr>
            <w:r>
              <w:rPr>
                <w:rFonts w:ascii="Times New Roman"/>
                <w:b w:val="false"/>
                <w:i w:val="false"/>
                <w:color w:val="000000"/>
                <w:sz w:val="20"/>
              </w:rPr>
              <w:t>
10) лабиринтит, лабиринтная фистула;</w:t>
            </w:r>
          </w:p>
          <w:p>
            <w:pPr>
              <w:spacing w:after="20"/>
              <w:ind w:left="20"/>
              <w:jc w:val="both"/>
            </w:pPr>
            <w:r>
              <w:rPr>
                <w:rFonts w:ascii="Times New Roman"/>
                <w:b w:val="false"/>
                <w:i w:val="false"/>
                <w:color w:val="000000"/>
                <w:sz w:val="20"/>
              </w:rPr>
              <w:t>
11) склерома, гранулематоз Вегенера (некротизирующий респираторный гранулематоз), рубцовые стенозы гортани;</w:t>
            </w:r>
          </w:p>
          <w:p>
            <w:pPr>
              <w:spacing w:after="20"/>
              <w:ind w:left="20"/>
              <w:jc w:val="both"/>
            </w:pPr>
            <w:r>
              <w:rPr>
                <w:rFonts w:ascii="Times New Roman"/>
                <w:b w:val="false"/>
                <w:i w:val="false"/>
                <w:color w:val="000000"/>
                <w:sz w:val="20"/>
              </w:rPr>
              <w:t>
12) хронические болезни среднего уха с нарушением слуховой функции и частыми рецедивами.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Инфекционные заболевания:</w:t>
            </w:r>
          </w:p>
          <w:p>
            <w:pPr>
              <w:spacing w:after="20"/>
              <w:ind w:left="20"/>
              <w:jc w:val="both"/>
            </w:pPr>
            <w:r>
              <w:rPr>
                <w:rFonts w:ascii="Times New Roman"/>
                <w:b w:val="false"/>
                <w:i w:val="false"/>
                <w:color w:val="000000"/>
                <w:sz w:val="20"/>
              </w:rPr>
              <w:t>
1) хронические инфекционные и паразитарные болезни (в том числе болезнь, вызванная иммунодефицитом человека, бруцеллез, глубокие микозы, токсоплазмоз), сопровождающиеся нарушениями функций органов и систем;</w:t>
            </w:r>
          </w:p>
          <w:p>
            <w:pPr>
              <w:spacing w:after="20"/>
              <w:ind w:left="20"/>
              <w:jc w:val="both"/>
            </w:pPr>
            <w:r>
              <w:rPr>
                <w:rFonts w:ascii="Times New Roman"/>
                <w:b w:val="false"/>
                <w:i w:val="false"/>
                <w:color w:val="000000"/>
                <w:sz w:val="20"/>
              </w:rPr>
              <w:t>
2) активный туберкулез любой локализации. Последствия перенесенного туберкулеза (в том числе послеоперационные), сопровождающиеся функциональными нарушениями пораженных органов;</w:t>
            </w:r>
          </w:p>
          <w:p>
            <w:pPr>
              <w:spacing w:after="20"/>
              <w:ind w:left="20"/>
              <w:jc w:val="both"/>
            </w:pPr>
            <w:r>
              <w:rPr>
                <w:rFonts w:ascii="Times New Roman"/>
                <w:b w:val="false"/>
                <w:i w:val="false"/>
                <w:color w:val="000000"/>
                <w:sz w:val="20"/>
              </w:rPr>
              <w:t>
3) большие остаточные изменения после перенесенного туберкулеза легких при работах, связанных с воздействием промышленных аэрозолей.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на работу, связанную с движением поездов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Психические расстройства, расстройства поведения и болезни нервной системы:</w:t>
            </w:r>
          </w:p>
          <w:p>
            <w:pPr>
              <w:spacing w:after="20"/>
              <w:ind w:left="20"/>
              <w:jc w:val="both"/>
            </w:pPr>
            <w:r>
              <w:rPr>
                <w:rFonts w:ascii="Times New Roman"/>
                <w:b w:val="false"/>
                <w:i w:val="false"/>
                <w:color w:val="000000"/>
                <w:sz w:val="20"/>
              </w:rPr>
              <w:t>
1) преходящие невротические расстройства, депрессивный эпизод, острая реакция на стресс. Работающие в группах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железнодорожных вагонов, кондукторов, руководителей производственно эксплуатационных подразделений, техников - механиков допускаются к работе после эффективного лечения. После однократного истерического расстройства личности с демонстративной суицидальной попытки через 6 месяцев проводится внеочередной обязательный медицинский осмотр. Работники всех групп, кроме группы машинистов, водителей и их помощников допускаются к работе после эффективного лечения и выздоровления;</w:t>
            </w:r>
          </w:p>
          <w:p>
            <w:pPr>
              <w:spacing w:after="20"/>
              <w:ind w:left="20"/>
              <w:jc w:val="both"/>
            </w:pPr>
            <w:r>
              <w:rPr>
                <w:rFonts w:ascii="Times New Roman"/>
                <w:b w:val="false"/>
                <w:i w:val="false"/>
                <w:color w:val="000000"/>
                <w:sz w:val="20"/>
              </w:rPr>
              <w:t>
2) умеренно выраженные расстройства вегетативной нервной системы без пароксизмальных и кардиальных нарушений, мигрень без нарушений зрения. Легкие вегетативные нарушения не являются противопоказаниями к работам, связанным с движением поездов, кроме поступающих в профессии машинистов, водителей, их помощников и работников, занятых на поездной работе без помощника машиниста. К работе допускаются начальники из группы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3) хронические болезни периферической нервной системы с нечастыми обострениями и нерезкими нарушениями чувствительных и двигательных функций. Легкие радикулярные синдромы без частых обострений являются противопоказаниями для работников, поступающих в группах водителей и машинистов подвижного оборудования,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К работе допускаются поступающие на должности начальников и инженеров. Легкие парезы нервов верхних и нижних конечностей с нарушениями функций кисти, стопы или конечностей являются противопоказаниями для работающих в локомотивных бригадах, работающих на работах, связанных с длительным пребыванием на ногах, а также занятых в профессиях при нарушениях профессионально значимых функций. Работающие в группах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допускаются к работе после эффективного лечения;</w:t>
            </w:r>
          </w:p>
          <w:p>
            <w:pPr>
              <w:spacing w:after="20"/>
              <w:ind w:left="20"/>
              <w:jc w:val="both"/>
            </w:pPr>
            <w:r>
              <w:rPr>
                <w:rFonts w:ascii="Times New Roman"/>
                <w:b w:val="false"/>
                <w:i w:val="false"/>
                <w:color w:val="000000"/>
                <w:sz w:val="20"/>
              </w:rPr>
              <w:t>
4) органические изменения (последствия травм, нейроинфекций и отравлений) и медленно прогрессирующие болезни центральной нервной системы с незначительными неврологическими нарушениями противопоказаны для группы водителей и машинистов подвижного оборудования, диспетчеров, служащих, занятых учетом на транспорте. Подход к экспертизе профессиональной пригодности остальных работников индивидуальный;</w:t>
            </w:r>
          </w:p>
          <w:p>
            <w:pPr>
              <w:spacing w:after="20"/>
              <w:ind w:left="20"/>
              <w:jc w:val="both"/>
            </w:pPr>
            <w:r>
              <w:rPr>
                <w:rFonts w:ascii="Times New Roman"/>
                <w:b w:val="false"/>
                <w:i w:val="false"/>
                <w:color w:val="000000"/>
                <w:sz w:val="20"/>
              </w:rPr>
              <w:t>
5) идиопатическая ротолицевая дистония, спастическая кривошея, блефароспазм, тики органического происхождения, экстрапирамидные и двигательные нарушения, мешающие выполнению работы противопоказаны для группы водителей и машинистов подвижного оборудования и их помощников;</w:t>
            </w:r>
          </w:p>
          <w:p>
            <w:pPr>
              <w:spacing w:after="20"/>
              <w:ind w:left="20"/>
              <w:jc w:val="both"/>
            </w:pPr>
            <w:r>
              <w:rPr>
                <w:rFonts w:ascii="Times New Roman"/>
                <w:b w:val="false"/>
                <w:i w:val="false"/>
                <w:color w:val="000000"/>
                <w:sz w:val="20"/>
              </w:rPr>
              <w:t>
6) состояния после острых инфекционных, интоксикационных и других подобных психозов, кратковременные легкие преходящие психические расстройства при соматических заболеваниях. Работники допускаются к работе в индивидуальном порядке при условии врачебного наблюдения в течение не менее одного года, выздоровления от соматического заболевания и полного восстановления психических функций;</w:t>
            </w:r>
          </w:p>
          <w:p>
            <w:pPr>
              <w:spacing w:after="20"/>
              <w:ind w:left="20"/>
              <w:jc w:val="both"/>
            </w:pPr>
            <w:r>
              <w:rPr>
                <w:rFonts w:ascii="Times New Roman"/>
                <w:b w:val="false"/>
                <w:i w:val="false"/>
                <w:color w:val="000000"/>
                <w:sz w:val="20"/>
              </w:rPr>
              <w:t>
7) состояние после эффективного хирургического лечения дискогенных радикулитов противопоказаны для водителей и машинистов подвижного оборудования, диспетчеров, служащих, занятых учетом на транспорте, тормозных рабочих, стрелочников, сцепщиков. Допускаются к работе через 6 месяцев после эффективного оперативного лечения.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Соматические заболевания:</w:t>
            </w:r>
          </w:p>
          <w:p>
            <w:pPr>
              <w:spacing w:after="20"/>
              <w:ind w:left="20"/>
              <w:jc w:val="both"/>
            </w:pPr>
            <w:r>
              <w:rPr>
                <w:rFonts w:ascii="Times New Roman"/>
                <w:b w:val="false"/>
                <w:i w:val="false"/>
                <w:color w:val="000000"/>
                <w:sz w:val="20"/>
              </w:rPr>
              <w:t>
1) нарушения сердечного ритма и проводимости низких градаций (экстрасистолия, атриовентрикулярная блокада I степени, WPW (ВПУ) - синдром Вольфа-Паркинсона-Уайта без пароксизмов и нерезкие нарушения с сердечной недостаточностью 0-I степени. Работающие всех групп допускаются к работе после эффективного лечения. Умеренная тахи- или брадикардия, редкая монотопная поздняя экстрасистолия, неполная блокада правой ножки пучка Гиса, являются противопоказаниями поступающим в группу профессии водителей и машинистов подвижного оборудования, работников группы машинистов, водителей занятых на поездной работе без помощника машиниста;</w:t>
            </w:r>
          </w:p>
          <w:p>
            <w:pPr>
              <w:spacing w:after="20"/>
              <w:ind w:left="20"/>
              <w:jc w:val="both"/>
            </w:pPr>
            <w:r>
              <w:rPr>
                <w:rFonts w:ascii="Times New Roman"/>
                <w:b w:val="false"/>
                <w:i w:val="false"/>
                <w:color w:val="000000"/>
                <w:sz w:val="20"/>
              </w:rPr>
              <w:t>
2) хроническая ишемическая болезнь сердца без перенесенного инфаркта миокарда и выраженной аритмии, со стенокардией 1 функционального класса, сердечной недостаточностью 0-I степени. Работающие всех групп без изменений на электрокардиограмме допускаются к работе по решению врачебной консультативной комиссии с привлечением врача кардиолога;</w:t>
            </w:r>
          </w:p>
          <w:p>
            <w:pPr>
              <w:spacing w:after="20"/>
              <w:ind w:left="20"/>
              <w:jc w:val="both"/>
            </w:pPr>
            <w:r>
              <w:rPr>
                <w:rFonts w:ascii="Times New Roman"/>
                <w:b w:val="false"/>
                <w:i w:val="false"/>
                <w:color w:val="000000"/>
                <w:sz w:val="20"/>
              </w:rPr>
              <w:t>
3) хронические болезни эндокарда, миокарда и перикарда с нарушением ритма и проводимости низких градаций. Пролапс митрального клапана без выраженной регургитацией, увеличение размеров сердца, сердечная недостаточность, нарушение ритма являются противопоказаниями для поступающих на работу и работающих группы водителей и машинистов подвижного оборудования;</w:t>
            </w:r>
          </w:p>
          <w:p>
            <w:pPr>
              <w:spacing w:after="20"/>
              <w:ind w:left="20"/>
              <w:jc w:val="both"/>
            </w:pPr>
            <w:r>
              <w:rPr>
                <w:rFonts w:ascii="Times New Roman"/>
                <w:b w:val="false"/>
                <w:i w:val="false"/>
                <w:color w:val="000000"/>
                <w:sz w:val="20"/>
              </w:rPr>
              <w:t>
4) функциональные нестойкие, нерезко-выраженные нарушения сердечной деятельности при болезнях вегетативной нервной системы и эндокринных органов противопоказаны для поступающих на работу в группы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Остальные группы поступающих на работу и работающие допускаются после эффективного лечения;</w:t>
            </w:r>
          </w:p>
          <w:p>
            <w:pPr>
              <w:spacing w:after="20"/>
              <w:ind w:left="20"/>
              <w:jc w:val="both"/>
            </w:pPr>
            <w:r>
              <w:rPr>
                <w:rFonts w:ascii="Times New Roman"/>
                <w:b w:val="false"/>
                <w:i w:val="false"/>
                <w:color w:val="000000"/>
                <w:sz w:val="20"/>
              </w:rPr>
              <w:t>
5) артериальная гипертензия II-III степени высокого, очень высокого риска осложнений со стороны сердечно-сосудистой системы, вне зависимости от медикаментозной коррекции артериального давления противопоказаны для работающих в группе водителей и машинистов подвижного оборудования, тормозные рабочие, стрелочники, сцепщики, рабочие по обслуживанию и ремонту путевых машин и механизмов железнодорожного транспорта (дежурный по переезду, стрелочного поста включая старшего), рабочие по обслуживанию и ремонту путевых машин и механизмов железнодорожного транспорта (бригадир, освобожденный по текущему содержанию и ремонту пути и искусственных сооружений, обходчик пути и искусственных сооружений, монтер пути, мастер дорожный включая старшего, мастер тоннельный);</w:t>
            </w:r>
          </w:p>
          <w:p>
            <w:pPr>
              <w:spacing w:after="20"/>
              <w:ind w:left="20"/>
              <w:jc w:val="both"/>
            </w:pPr>
            <w:r>
              <w:rPr>
                <w:rFonts w:ascii="Times New Roman"/>
                <w:b w:val="false"/>
                <w:i w:val="false"/>
                <w:color w:val="000000"/>
                <w:sz w:val="20"/>
              </w:rPr>
              <w:t>
6) состояние после коронарного шунтирования, ангиопластики/стентирования коронарных артерий, аневризмэктомии и аортопластики, протезирования клапанов сердца и сложных операций на сердце и сосудах противопоказаны для работников, связанных с движением поездов на железнодорожном транспорте. Состояния после митральной комиссуротомии, перевязки артериального протока и несложных кардиохирургических вмешательств, допускаются после эффективного лечения начальники и инженеры. Состояние после операции ушивания раны сердца, при отсутствии осложнений и функциональных нарушений, являются противопоказаниям для машинистов и помощников машинистов;</w:t>
            </w:r>
          </w:p>
          <w:p>
            <w:pPr>
              <w:spacing w:after="20"/>
              <w:ind w:left="20"/>
              <w:jc w:val="both"/>
            </w:pPr>
            <w:r>
              <w:rPr>
                <w:rFonts w:ascii="Times New Roman"/>
                <w:b w:val="false"/>
                <w:i w:val="false"/>
                <w:color w:val="000000"/>
                <w:sz w:val="20"/>
              </w:rPr>
              <w:t>
7) все формы хронической артериальной гипотензии с потерей сознания в анамнезе. Стойкая артериальная гипотензия в покое ниже 100 и 60 мм.рт.ст. при отсутствии головокружения и потери сознания, стойкая без нарушений сознания являются противопоказаниями для поступающих всех групп, для работников группы водителей и машинистов подвижного оборудования. Ортостатическая артериальная гипотензия без потери сознания в анамнезе, являются противопоказаниями для поступающих в группу профессий водителей и машинистов подвижного оборудования, работников группы машинистов, водителей занятых на поездной работе без помощника машиниста;</w:t>
            </w:r>
          </w:p>
          <w:p>
            <w:pPr>
              <w:spacing w:after="20"/>
              <w:ind w:left="20"/>
              <w:jc w:val="both"/>
            </w:pPr>
            <w:r>
              <w:rPr>
                <w:rFonts w:ascii="Times New Roman"/>
                <w:b w:val="false"/>
                <w:i w:val="false"/>
                <w:color w:val="000000"/>
                <w:sz w:val="20"/>
              </w:rPr>
              <w:t>
8) состояние после операций по поводу бронхоэктатической болезни противопоказаны для машинистов, занятых на поездной работе без помощника машиниста. Остальные работники допускаются после эффективного лечения. При саркоидозе органов допуск к работе зависит от выраженности нарушений профессионально значимых функций;</w:t>
            </w:r>
          </w:p>
          <w:p>
            <w:pPr>
              <w:spacing w:after="20"/>
              <w:ind w:left="20"/>
              <w:jc w:val="both"/>
            </w:pPr>
            <w:r>
              <w:rPr>
                <w:rFonts w:ascii="Times New Roman"/>
                <w:b w:val="false"/>
                <w:i w:val="false"/>
                <w:color w:val="000000"/>
                <w:sz w:val="20"/>
              </w:rPr>
              <w:t>
9) состояние после эффективного оперативного лечения болезней желудка противопоказаны для машинистов, занятых на поездной работе без помощника машиниста;</w:t>
            </w:r>
          </w:p>
          <w:p>
            <w:pPr>
              <w:spacing w:after="20"/>
              <w:ind w:left="20"/>
              <w:jc w:val="both"/>
            </w:pPr>
            <w:r>
              <w:rPr>
                <w:rFonts w:ascii="Times New Roman"/>
                <w:b w:val="false"/>
                <w:i w:val="false"/>
                <w:color w:val="000000"/>
                <w:sz w:val="20"/>
              </w:rPr>
              <w:t>
10) благоприятно протекающий лимфолейкоз (без анемии, геморрагического синдрома и большой массы опухоли) противопоказаны для работников группы машинистов;</w:t>
            </w:r>
          </w:p>
          <w:p>
            <w:pPr>
              <w:spacing w:after="20"/>
              <w:ind w:left="20"/>
              <w:jc w:val="both"/>
            </w:pPr>
            <w:r>
              <w:rPr>
                <w:rFonts w:ascii="Times New Roman"/>
                <w:b w:val="false"/>
                <w:i w:val="false"/>
                <w:color w:val="000000"/>
                <w:sz w:val="20"/>
              </w:rPr>
              <w:t>
11) аутоиммунные гемолитические анемии противопоказаны для машинистов, занятых на поездной работе без помощника машиниста. Остальные работники допускаются после эффективного лечения. При других полицитемиях, с эритроцитозом более 5,5 миллионов клеток, работники, кроме группы водителей и машинистов подвижного оборудования, допускаются с условием назначения индивидуальных сроков медицинского осмотра, но не реже, чем через 6 месяцев. При благоприятно протекающем лимфолейкозе (без анемии, геморрагического синдрома и большой массы опухоли) работники допускаются во все профессии, кроме группы водителей и машинистов подвижного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Хирургические болезни:</w:t>
            </w:r>
          </w:p>
          <w:p>
            <w:pPr>
              <w:spacing w:after="20"/>
              <w:ind w:left="20"/>
              <w:jc w:val="both"/>
            </w:pPr>
            <w:r>
              <w:rPr>
                <w:rFonts w:ascii="Times New Roman"/>
                <w:b w:val="false"/>
                <w:i w:val="false"/>
                <w:color w:val="000000"/>
                <w:sz w:val="20"/>
              </w:rPr>
              <w:t>
1) последствия перенесенного воспалительного процесса в костях и суставах (туберкулез, остеомиелит и остальные) явно непрепятствующие выполнению работы в профессии противопоказаны для поступающих на работу в группу водителей и машинистов подвижного оборудования;</w:t>
            </w:r>
          </w:p>
          <w:p>
            <w:pPr>
              <w:spacing w:after="20"/>
              <w:ind w:left="20"/>
              <w:jc w:val="both"/>
            </w:pPr>
            <w:r>
              <w:rPr>
                <w:rFonts w:ascii="Times New Roman"/>
                <w:b w:val="false"/>
                <w:i w:val="false"/>
                <w:color w:val="000000"/>
                <w:sz w:val="20"/>
              </w:rPr>
              <w:t>
2) деформирующие артрозы, дорсалгии и спондилопатии с нарушением функции суставов 0-I степени. Поступающие на работу и работающие в группе диспетчеров, служащие, занятые учетом допускаются к работе при сохранении необходимых для профессии функций. К работе допускаются поступающие на работу начальниками и работающие в группе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3) отсутствие первого пальца, двух пальцев различного сочетания нескольких фаланг и деформации, частично нарушающие охватывающую или удерживающую функции кисти. При указанных деформациях учитывать наиболее функционирующую конечность (правая, левая) и степень нарушения функции. Для диспетчерской группы учитывать сохранение функции письма, черчения, работы за пультом.</w:t>
            </w:r>
          </w:p>
          <w:p>
            <w:pPr>
              <w:spacing w:after="20"/>
              <w:ind w:left="20"/>
              <w:jc w:val="both"/>
            </w:pPr>
            <w:r>
              <w:rPr>
                <w:rFonts w:ascii="Times New Roman"/>
                <w:b w:val="false"/>
                <w:i w:val="false"/>
                <w:color w:val="000000"/>
                <w:sz w:val="20"/>
              </w:rPr>
              <w:t>
Деформации, нарушающие функции стопы противопоказаны машинистам, помощникам машинистов, осмотрщикам вагонов, составителям поездов, помощникам составителей поездов, регулировщикам скорости движения вагонов, обходчикам пути и искусственных сооружений, монтерам пути;</w:t>
            </w:r>
          </w:p>
          <w:p>
            <w:pPr>
              <w:spacing w:after="20"/>
              <w:ind w:left="20"/>
              <w:jc w:val="both"/>
            </w:pPr>
            <w:r>
              <w:rPr>
                <w:rFonts w:ascii="Times New Roman"/>
                <w:b w:val="false"/>
                <w:i w:val="false"/>
                <w:color w:val="000000"/>
                <w:sz w:val="20"/>
              </w:rPr>
              <w:t>
4) варикозное расширение вен нижних конечностей без выраженной хронической венозной недостаточности противопоказаны для поступающих на работу и работающим в группе водителей и машинистов подвижного оборудования;</w:t>
            </w:r>
          </w:p>
          <w:p>
            <w:pPr>
              <w:spacing w:after="20"/>
              <w:ind w:left="20"/>
              <w:jc w:val="both"/>
            </w:pPr>
            <w:r>
              <w:rPr>
                <w:rFonts w:ascii="Times New Roman"/>
                <w:b w:val="false"/>
                <w:i w:val="false"/>
                <w:color w:val="000000"/>
                <w:sz w:val="20"/>
              </w:rPr>
              <w:t>
5) желчнокаменная и мочекаменная болезни без осложнений ("немые" камни желчного пузыря и почечных лоханок) без выраженного воспаления и угрозы колики противопоказаны для поступающих на работу во всех группах и работающим в группе водителей и машинистов подвижного оборудования. Работающие остальных групп допускаются после эффективного оперативного лечения или самопроизвольного отхождения мочевых (желчных) камней;</w:t>
            </w:r>
          </w:p>
          <w:p>
            <w:pPr>
              <w:spacing w:after="20"/>
              <w:ind w:left="20"/>
              <w:jc w:val="both"/>
            </w:pPr>
            <w:r>
              <w:rPr>
                <w:rFonts w:ascii="Times New Roman"/>
                <w:b w:val="false"/>
                <w:i w:val="false"/>
                <w:color w:val="000000"/>
                <w:sz w:val="20"/>
              </w:rPr>
              <w:t>
6) болезнь (синдром) Рейно противопоказана для поступающих на работу в группы водителей и машинистов подвижного оборудования и машинистов, занятых на поездной работе без помощника машиниста. В остальных случаях при невыраженном синдроме Рейно допускается прием на работу при отсутствии нарушений профессионально значимых функций;</w:t>
            </w:r>
          </w:p>
          <w:p>
            <w:pPr>
              <w:spacing w:after="20"/>
              <w:ind w:left="20"/>
              <w:jc w:val="both"/>
            </w:pPr>
            <w:r>
              <w:rPr>
                <w:rFonts w:ascii="Times New Roman"/>
                <w:b w:val="false"/>
                <w:i w:val="false"/>
                <w:color w:val="000000"/>
                <w:sz w:val="20"/>
              </w:rPr>
              <w:t>
7) злокачественные новообразования различных органов при радикальном и эффективном, лечения опухоли, сохранение профессионально значимых функций допуск к работе решатся индивидуально, кроме поступающих на работу и работающим в группе водителей и машинистов подвижного оборудования.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Глазные болезни:</w:t>
            </w:r>
          </w:p>
          <w:p>
            <w:pPr>
              <w:spacing w:after="20"/>
              <w:ind w:left="20"/>
              <w:jc w:val="both"/>
            </w:pPr>
            <w:r>
              <w:rPr>
                <w:rFonts w:ascii="Times New Roman"/>
                <w:b w:val="false"/>
                <w:i w:val="false"/>
                <w:color w:val="000000"/>
                <w:sz w:val="20"/>
              </w:rPr>
              <w:t xml:space="preserve">
1) допустимая острота зрения. К работе допускаются поступающие на работу в группы: </w:t>
            </w:r>
          </w:p>
          <w:p>
            <w:pPr>
              <w:spacing w:after="20"/>
              <w:ind w:left="20"/>
              <w:jc w:val="both"/>
            </w:pPr>
            <w:r>
              <w:rPr>
                <w:rFonts w:ascii="Times New Roman"/>
                <w:b w:val="false"/>
                <w:i w:val="false"/>
                <w:color w:val="000000"/>
                <w:sz w:val="20"/>
              </w:rPr>
              <w:t>
водителей и машинистов подвижного оборудования с остротой зрения 1,0 на каждом глазу;</w:t>
            </w:r>
          </w:p>
          <w:p>
            <w:pPr>
              <w:spacing w:after="20"/>
              <w:ind w:left="20"/>
              <w:jc w:val="both"/>
            </w:pPr>
            <w:r>
              <w:rPr>
                <w:rFonts w:ascii="Times New Roman"/>
                <w:b w:val="false"/>
                <w:i w:val="false"/>
                <w:color w:val="000000"/>
                <w:sz w:val="20"/>
              </w:rPr>
              <w:t>
диспетчеров, служащих, занятых учетом на транспорте с остротой зрения 0,6 на лучшем 0,4 на худшем глазу;</w:t>
            </w:r>
          </w:p>
          <w:p>
            <w:pPr>
              <w:spacing w:after="20"/>
              <w:ind w:left="20"/>
              <w:jc w:val="both"/>
            </w:pPr>
            <w:r>
              <w:rPr>
                <w:rFonts w:ascii="Times New Roman"/>
                <w:b w:val="false"/>
                <w:i w:val="false"/>
                <w:color w:val="000000"/>
                <w:sz w:val="20"/>
              </w:rPr>
              <w:t>
тормозных рабочих, стрелочников, сцепщиков, рабочих по обслуживанию и ремонту путевых машин и механизмов железнодорожного транспорта с остротой зрения 0,8 на лучшем, 0,5 на худшем глазу;</w:t>
            </w:r>
          </w:p>
          <w:p>
            <w:pPr>
              <w:spacing w:after="20"/>
              <w:ind w:left="20"/>
              <w:jc w:val="both"/>
            </w:pPr>
            <w:r>
              <w:rPr>
                <w:rFonts w:ascii="Times New Roman"/>
                <w:b w:val="false"/>
                <w:i w:val="false"/>
                <w:color w:val="000000"/>
                <w:sz w:val="20"/>
              </w:rPr>
              <w:t>
проводников железно - дорожных вагонов, кондукторов, руководителей производственно эксплуатационных подразделений;</w:t>
            </w:r>
          </w:p>
          <w:p>
            <w:pPr>
              <w:spacing w:after="20"/>
              <w:ind w:left="20"/>
              <w:jc w:val="both"/>
            </w:pPr>
            <w:r>
              <w:rPr>
                <w:rFonts w:ascii="Times New Roman"/>
                <w:b w:val="false"/>
                <w:i w:val="false"/>
                <w:color w:val="000000"/>
                <w:sz w:val="20"/>
              </w:rPr>
              <w:t>
техников - механиков с остротой зрения 0,8 на лучшем, 0,5 на худшем глазу;</w:t>
            </w:r>
          </w:p>
          <w:p>
            <w:pPr>
              <w:spacing w:after="20"/>
              <w:ind w:left="20"/>
              <w:jc w:val="both"/>
            </w:pPr>
            <w:r>
              <w:rPr>
                <w:rFonts w:ascii="Times New Roman"/>
                <w:b w:val="false"/>
                <w:i w:val="false"/>
                <w:color w:val="000000"/>
                <w:sz w:val="20"/>
              </w:rPr>
              <w:t>
рабочих по обслуживанию и ремонту путевых машин и механизмов железнодорожного транспорта с остротой зрения 0,8 на лучшем, 0,4 на худшем глазу;</w:t>
            </w:r>
          </w:p>
          <w:p>
            <w:pPr>
              <w:spacing w:after="20"/>
              <w:ind w:left="20"/>
              <w:jc w:val="both"/>
            </w:pPr>
            <w:r>
              <w:rPr>
                <w:rFonts w:ascii="Times New Roman"/>
                <w:b w:val="false"/>
                <w:i w:val="false"/>
                <w:color w:val="000000"/>
                <w:sz w:val="20"/>
              </w:rPr>
              <w:t>
рабочих по обслуживанию и ремонту линейных сооружений и станционного оборудования связи;</w:t>
            </w:r>
          </w:p>
          <w:p>
            <w:pPr>
              <w:spacing w:after="20"/>
              <w:ind w:left="20"/>
              <w:jc w:val="both"/>
            </w:pPr>
            <w:r>
              <w:rPr>
                <w:rFonts w:ascii="Times New Roman"/>
                <w:b w:val="false"/>
                <w:i w:val="false"/>
                <w:color w:val="000000"/>
                <w:sz w:val="20"/>
              </w:rPr>
              <w:t>
руководителей специализированных подразделений с остротой зрения 0,7 на лучшем, 0,3 на худшем глазу.</w:t>
            </w:r>
          </w:p>
          <w:p>
            <w:pPr>
              <w:spacing w:after="20"/>
              <w:ind w:left="20"/>
              <w:jc w:val="both"/>
            </w:pPr>
            <w:r>
              <w:rPr>
                <w:rFonts w:ascii="Times New Roman"/>
                <w:b w:val="false"/>
                <w:i w:val="false"/>
                <w:color w:val="000000"/>
                <w:sz w:val="20"/>
              </w:rPr>
              <w:t>
В группе водителей и машинистов подвижного оборудования учитывают необходимую остроту зрения, как с коррекцией, так и без коррекции. Определение остроты зрения у абитуриентов, учащихся, поступающих и работников профессий групп водителей и машинистов подвижного оборудования, и проводников железнодорожных вагонов, кондукторов, руководителей производственно эксплуатационных подразделений, техников - механиков осуществляется по кольцам таблиц Ландольта, профессий - по буквенным оптотипам таблиц Головина Сивцева. Для групп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в случаях, когда коррекция остроты зрения не разрешена, экспертное заключение выносится по разделу "без коррекции", когда коррекция разрешена - по разделу "с коррекцией" или "без коррекции". При необходимости очковой или контактной коррекции в заключении указывается: "годен в очках (контактных линзах)". Допущенные при данных условиях имеют запасную пару очков или линз, контроль за их ношением (и наличием запасных оптических средств) осуществляет инструкторский состав и медицинский персонал здравпунктов локомотивного депо. Рефракция у поступающих определяется под циклоплегией: в профессиях группы водителей и машинистов подвижного оборудования (кроме профессии машиниста и помощника машиниста путевых машин) допускается аметропия до 0,5 диоптрии (далее - Д), в профессиях: дежурный стрелочного поста, сигналист, составитель поездов, помощник составителя поездов (включая старшего), кондуктор грузовых поездов (включая главного), регулировщик скорости движения вагонов, электросварщик, электрогазосварщик (работающие на путях) допускается аметропия до 1,0 Д. Для всех профессиональных групп разрешается коррекция пресбиопии. Оптическая коррекция анизометропии разрешается при разнице не более 2,0 Д, при условии хорошей переносимости. Состояние после кератотомии или инфракератопластики абитуриентам, учащимся и поступающим в профессии группы водителей и машинистов подвижного оборудования, а также машинистам, назначаемые и занятые на поездной работе без помощника, является противовопоказанием. Поступающие и работники остальных профессий допускаются при сохранении профессионально значимых функций и отсутствии осложнений. После рефракционных операций зрительные функции восстанавливаются в среднем через 1 год. Исходная миопическая или гиперметропическая рефракция до операции может быть у работников группы водителей и машинистов подвижного оборудования не выше 4,0 Д. У поступающих и работников групп диспетчеров, служащих, занятых учетом на транспорте, группу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 - механиков, рабочих по обслуживанию и ремонту линейных сооружений и станционного оборудования связи, руководителей специализированных подразделений - не выше 6,0 Д (при отсутствии данных о состоянии рефракции проводится ультразвуковая биометрия: при длине оси глаза более 26,0 миллиметров или менее 22,0 миллиметров являются противопоказанием).</w:t>
            </w:r>
          </w:p>
          <w:p>
            <w:pPr>
              <w:spacing w:after="20"/>
              <w:ind w:left="20"/>
              <w:jc w:val="both"/>
            </w:pPr>
            <w:r>
              <w:rPr>
                <w:rFonts w:ascii="Times New Roman"/>
                <w:b w:val="false"/>
                <w:i w:val="false"/>
                <w:color w:val="000000"/>
                <w:sz w:val="20"/>
              </w:rPr>
              <w:t>
2) коррекция афакии у работников: нестабильное положение интраокулярной линзой (далее - ИОЛ), склонность к вывихиванию в переднюю или заднюю камеры, гипертензия в артифакичном глазу, кистозная фильтрационная подушечка противопоказаны для работников в группах водителей и машинистов подвижного оборудования, проводников железнодорожных вагонов, кондукторов, руководителей производственно эксплуатационных подразделений, техников – механиков. Допускается только односторонняя интракапсулярная ИОЛ, двухсторонняя ИОЛ решается ВКК для работающих в группах диспетчеров, служащих, занятых учетом на транспорте,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Допускается односторонняя ИОЛ любого вида, двухсторонняя ИОЛ решается ВКК для работающих в группе тормозных рабочих, стрелочников, сцепщиков, рабочих по обслуживанию и ремонту путевых машин и механизмов железнодорожного транспорта. Допускается только односторонняя интракапсулярная ИОЛ или заднекамерная ИОЛ, двухсторонняя ИОЛ решается ВКК для работающих в группе рабочих по обслуживанию и ремонту линейных сооружений и станционного оборудования связи, руководителей специализированных подразделений;</w:t>
            </w:r>
          </w:p>
          <w:p>
            <w:pPr>
              <w:spacing w:after="20"/>
              <w:ind w:left="20"/>
              <w:jc w:val="both"/>
            </w:pPr>
            <w:r>
              <w:rPr>
                <w:rFonts w:ascii="Times New Roman"/>
                <w:b w:val="false"/>
                <w:i w:val="false"/>
                <w:color w:val="000000"/>
                <w:sz w:val="20"/>
              </w:rPr>
              <w:t>
3) аномалии цветового зрения допускаются для групп тормозных рабочих, стрелочников, сцепщиков, рабочих по обслуживанию и ремонту путевых машин и механизмов железнодорожного транспорта;</w:t>
            </w:r>
          </w:p>
          <w:p>
            <w:pPr>
              <w:spacing w:after="20"/>
              <w:ind w:left="20"/>
              <w:jc w:val="both"/>
            </w:pPr>
            <w:r>
              <w:rPr>
                <w:rFonts w:ascii="Times New Roman"/>
                <w:b w:val="false"/>
                <w:i w:val="false"/>
                <w:color w:val="000000"/>
                <w:sz w:val="20"/>
              </w:rPr>
              <w:t>
4) глаукома противопоказана для всех поступающих на работу и работников машинистов, занятых на поездной работе без помощника машиниста. Глаукома II стадии компенсированная и стабилизированная оперативно или медикаментозно и I стадии стабилизированная, компенсированная местной гипотензивной терапией противопоказано для поступающих всех групп профессии занятых на поездной работе; работников группы машинистов, водителей подвижного оборудования. Глаукома I стадии оперированная с хорошим результатом и компенсированная без применения местной гипотензивной терапии, является противопоказанием для поступающих на работу работников группы водителей и машинистов подвижного оборудования и машинистов, занятых на поездной работе без помощника машиниста. Работники с глаукомой проходят обязательные медицинские осмотры 2 раза в год;</w:t>
            </w:r>
          </w:p>
          <w:p>
            <w:pPr>
              <w:spacing w:after="20"/>
              <w:ind w:left="20"/>
              <w:jc w:val="both"/>
            </w:pPr>
            <w:r>
              <w:rPr>
                <w:rFonts w:ascii="Times New Roman"/>
                <w:b w:val="false"/>
                <w:i w:val="false"/>
                <w:color w:val="000000"/>
                <w:sz w:val="20"/>
              </w:rPr>
              <w:t>
5) болезни мышц глаза, сопровождающиеся двоением. Косоглазие с нарушением бинокулярного зрения противопоказаны для поступающих на работу и работников профессий группы водителей и машинистов подвижного оборудования, поступающих на работу в группе профессий рабочих по обслуживанию и ремонту линейных сооружений и станционного оборудования связи, руководителей специализированных подразделений (кроме должности начальника участка производства);</w:t>
            </w:r>
          </w:p>
          <w:p>
            <w:pPr>
              <w:spacing w:after="20"/>
              <w:ind w:left="20"/>
              <w:jc w:val="both"/>
            </w:pPr>
            <w:r>
              <w:rPr>
                <w:rFonts w:ascii="Times New Roman"/>
                <w:b w:val="false"/>
                <w:i w:val="false"/>
                <w:color w:val="000000"/>
                <w:sz w:val="20"/>
              </w:rPr>
              <w:t>
6) ограничение поля зрения с минимальным порогом в 30 градусов. Для работников профессий -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железнодорожных вагонов, кондукторов, руководителей производственно-эксплуатационных подразделений, техников-механиков, рабочих по обслуживанию и ремонту линейных сооружений и станционного оборудования связи, руководителей специализированных подразделений вопрос допуска к работе решается индивидуально. Ограничение поля зрения более чем на 20 и более градусов от точки фиксации в любом меридиане. Центральная скотома (абсолютная или относительная) является противопоказанием для групп водителей и машинистов подвижного оборудования. Ограничение поля зрения на 30 и более градусов от точки фиксации в любом меридиане, является противопоказанием для диспетчеров, служащих, занятых учетом на транспорте; тормозных рабочих, стрелочников, сцепщиков, рабочих по обслуживанию и ремонту путевых машин и механизмов железнодорожного транспорта, проводников железно - дорожных вагонов, кондукторов, руководителей производственно- эксплуатационных подразделений, техников-механиков, рабочих по обслуживанию и ремонту линейных сооружений и станционного оборудования связи, руководителей специализированных подразделений;</w:t>
            </w:r>
          </w:p>
          <w:p>
            <w:pPr>
              <w:spacing w:after="20"/>
              <w:ind w:left="20"/>
              <w:jc w:val="both"/>
            </w:pPr>
            <w:r>
              <w:rPr>
                <w:rFonts w:ascii="Times New Roman"/>
                <w:b w:val="false"/>
                <w:i w:val="false"/>
                <w:color w:val="000000"/>
                <w:sz w:val="20"/>
              </w:rPr>
              <w:t>
7) снижение остроты зрения с коррекцией сферической линзой не сильнее +1,5 Д, цилиндрической линзой не сильнее +1,0 Д, ниже 1,0 на каждом глазу противопоказано для поступающих работников группы водителей и машинистов подвижного оборудования и машинистов, занятых на поездной работе без помощника машиниста.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 к допуску к работе лиц декретированной группы населения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Инфекционные заболевания и носители инфекционных возбудителей (стафилококк, стрептококк, сифилис, гонорея и другие);</w:t>
            </w:r>
          </w:p>
          <w:p>
            <w:pPr>
              <w:spacing w:after="20"/>
              <w:ind w:left="20"/>
              <w:jc w:val="both"/>
            </w:pPr>
            <w:r>
              <w:rPr>
                <w:rFonts w:ascii="Times New Roman"/>
                <w:b w:val="false"/>
                <w:i w:val="false"/>
                <w:color w:val="000000"/>
                <w:sz w:val="20"/>
              </w:rPr>
              <w:t>
2. бактерионосительство возбудителей заболеваний брюшного тифа, паратифов, сальмонеллеза, дизентерии;</w:t>
            </w:r>
          </w:p>
          <w:p>
            <w:pPr>
              <w:spacing w:after="20"/>
              <w:ind w:left="20"/>
              <w:jc w:val="both"/>
            </w:pPr>
            <w:r>
              <w:rPr>
                <w:rFonts w:ascii="Times New Roman"/>
                <w:b w:val="false"/>
                <w:i w:val="false"/>
                <w:color w:val="000000"/>
                <w:sz w:val="20"/>
              </w:rPr>
              <w:t>
3. носительство яиц гельминтов;</w:t>
            </w:r>
          </w:p>
          <w:p>
            <w:pPr>
              <w:spacing w:after="20"/>
              <w:ind w:left="20"/>
              <w:jc w:val="both"/>
            </w:pPr>
            <w:r>
              <w:rPr>
                <w:rFonts w:ascii="Times New Roman"/>
                <w:b w:val="false"/>
                <w:i w:val="false"/>
                <w:color w:val="000000"/>
                <w:sz w:val="20"/>
              </w:rPr>
              <w:t>
4. гнойничковые заболевания - в акушерские и хирургические стационары, отделения патологии новорожденных, недоношенных детей, детские молочные кухни, в организации по изготовлению и реализации кремово-кондитерских и других пищевых продуктов;</w:t>
            </w:r>
          </w:p>
          <w:p>
            <w:pPr>
              <w:spacing w:after="20"/>
              <w:ind w:left="20"/>
              <w:jc w:val="both"/>
            </w:pPr>
            <w:r>
              <w:rPr>
                <w:rFonts w:ascii="Times New Roman"/>
                <w:b w:val="false"/>
                <w:i w:val="false"/>
                <w:color w:val="000000"/>
                <w:sz w:val="20"/>
              </w:rPr>
              <w:t>
5. незаразные кожные заболевания (псориаз, экзема, аллергические дерматиты);</w:t>
            </w:r>
          </w:p>
          <w:p>
            <w:pPr>
              <w:spacing w:after="20"/>
              <w:ind w:left="20"/>
              <w:jc w:val="both"/>
            </w:pPr>
            <w:r>
              <w:rPr>
                <w:rFonts w:ascii="Times New Roman"/>
                <w:b w:val="false"/>
                <w:i w:val="false"/>
                <w:color w:val="000000"/>
                <w:sz w:val="20"/>
              </w:rPr>
              <w:t>
6. переболевшие туберкулезом: в родильные дома (отделения), детские больницы (отделения), отделения патологии новорожденных и недоношенных; в дошкольные организации (детские ясли/сады, дома ребенка, детские дома, детские санатории) и младших классов школьных организации по заключению централизованной ВКК в противотуберкулезных диспансерах;</w:t>
            </w:r>
          </w:p>
          <w:p>
            <w:pPr>
              <w:spacing w:after="20"/>
              <w:ind w:left="20"/>
              <w:jc w:val="both"/>
            </w:pPr>
            <w:r>
              <w:rPr>
                <w:rFonts w:ascii="Times New Roman"/>
                <w:b w:val="false"/>
                <w:i w:val="false"/>
                <w:color w:val="000000"/>
                <w:sz w:val="20"/>
              </w:rPr>
              <w:t>
7. активный туберкулез всех органов и систем. Последствия перенесенного туберкулеза (в том числе послеоперационные), сопровождающиеся функциональными нарушениями пораженных органов.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bookmarkStart w:name="z312" w:id="139"/>
    <w:p>
      <w:pPr>
        <w:spacing w:after="0"/>
        <w:ind w:left="0"/>
        <w:jc w:val="left"/>
      </w:pPr>
      <w:r>
        <w:rPr>
          <w:rFonts w:ascii="Times New Roman"/>
          <w:b/>
          <w:i w:val="false"/>
          <w:color w:val="000000"/>
        </w:rPr>
        <w:t xml:space="preserve"> Перечень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w:t>
      </w:r>
    </w:p>
    <w:bookmarkEnd w:id="139"/>
    <w:p>
      <w:pPr>
        <w:spacing w:after="0"/>
        <w:ind w:left="0"/>
        <w:jc w:val="both"/>
      </w:pPr>
      <w:r>
        <w:rPr>
          <w:rFonts w:ascii="Times New Roman"/>
          <w:b w:val="false"/>
          <w:i w:val="false"/>
          <w:color w:val="ff0000"/>
          <w:sz w:val="28"/>
        </w:rPr>
        <w:t xml:space="preserve">
      Сноска. Перечень с изменениями, внесенными приказами и.о. Министра здравоохранения РК от 30.09.2022 </w:t>
      </w:r>
      <w:r>
        <w:rPr>
          <w:rFonts w:ascii="Times New Roman"/>
          <w:b w:val="false"/>
          <w:i w:val="false"/>
          <w:color w:val="ff0000"/>
          <w:sz w:val="28"/>
        </w:rPr>
        <w:t>№ ҚР ДСМ-108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16.09.2026 </w:t>
      </w:r>
      <w:r>
        <w:rPr>
          <w:rFonts w:ascii="Times New Roman"/>
          <w:b w:val="false"/>
          <w:i w:val="false"/>
          <w:color w:val="ff0000"/>
          <w:sz w:val="28"/>
        </w:rPr>
        <w:t>№ 109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Опасные и вредные производственные факторы, профессии и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Участие врачей, специалистов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Лабораторные и функциональные исследования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противопоказания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Вредные и (или) опасные производственные факторы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Химические факторы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 и его неорганические соединения (азотная кислота, аммиак, оксиды азота)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общий анализ мочи, спирография, электрокардиография (далее - ЭКГ), флюрография (далее -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Распространенные тотальные субатрофические изменения верхних дыхательных путей,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Альдегиды алифатические (предельные, непредельные) и ароматические (формальдегидА, ацетальдегид, акролиин, бензальдегид, фталевый альдегид)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 тромбоцитами, общий анализ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крови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Галогенопроизводные альдегидов и кетонов (хлорбензальдегид, фторацетон, хлорацетофенон)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офтальмолог,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общий анализ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роговицы, коньюктивы, слезовыводящих путей)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Амины, амиды органических кислот, анилиды и другие производные (диметилформамид, диметилацетамид, капролактамА)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общий анализ мочи, билирубин крови, аланинаминотрансфераза (далее - АЛАТ), ЭКГ, ФГ,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вегето-сосудистая дистония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Бериллий и его соединенияА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общий анализ мочи, спирография, ЭКГ, ФГ, при предварительном осмотре прямая и боковая рентгенограммы, повторная рентгенограмма грудной клетки через 5 лет, при стаже 5-10 лет 1 раз в 2 года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 (при работе с растворимыми соединениями бериллия).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 и его соединения (боракарбидФ, нитридФ)</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ФГ, при предварительном осмотре прямая и боковая рентгенограммы, повторная рентгенограмма грудной клетки через 5 лет, при трудовом стаже 5-10 лет 1 раз в 2 года, при трудовом стаже более 10 лет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Бороводороды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билирубин крови,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 бромА, йодА, соединения с водородом, оксиды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 и его неорганические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стоматолог,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рентгенография трубчатых костей при стаже более 5-ти лет 1 раз в 3 года с сохранением всех рентгенограмм в архиве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субатрофические и атрофические риниты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Эрозия слизистой оболочки полости носа.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полости рта.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опорно-двигательного аппарата с поражением костной структуры.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Фосгены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Гидразин и его производные (фенилгидразин)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Кадмий и его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 при предварительном осмотре прямая и боковая рентгенограммы, повторная рентгенограмма грудной клетки через 5 лет, при стаже 5-10 лет 1 раз в 2 года, при стаже более 10 лет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почек, часто рецидивирующие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Карбонилы металлов: никеля, кобальта, железа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Кетоны алифатические и ароматические (ацетон, метилэтилкетон, ацетофенон)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и тотальные дистрофические заболевания верхних дыхательных путей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Кислоты органические (муравьиная, уксусная, пропионовая, масляная, валериановая, капроновая, щавелевая, адипиновая, акриловая, нафтеновые). Кислоты органические галогенопроизводные хлоруксусная, трихлоруксусная, перфтормасляная, трихлорпропионовая ). Кислоты органические, ангидриды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ротовой полости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Кислота фталеваяА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и аутоиммунные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КобальтА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спирография, ЭКГ, ФГ, при предварительном осмотре прямая и боковая рентгенограммы, повторная рентгенограмма грудной клетки через 5 лет, при стаже 5-10 лет 1 раз в 2 года, более 10 лет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крови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молибден, вольфрам, ниобий, тантал и их соединения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спирография, ЭКГ, ФГ, при предварительном осмотре прямая и боковая рентгенограммы, повторная рентгенограмма грудной клетки через 5 лет, при стаже 5-10 лет 1 раз в 2 года, более 10 лет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аллергические заболевания органов дыхания и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Органические соединения кремния (силаны)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(при работе с замасливателями стекловолокна)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МарганецА и его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 при предварительном осмотре прямая и боковая рентгенограммы, повторная рентгенограмма грудной клетки через 5 лет, при стаже 5-10 лет 1 раз в 2 года, более 10 лет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центральной нервной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Медь и ее соединения. Серебро, золото и их соединения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 Хронические заболевания верхних дыхательных путей. Хронические заболевания гепатобилиарной системы с частыми обострениями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Металлы щелочные и их соединения (натрий, калий, рубидий, цезий, гидроокись натрия, калия). Металлы щелочноземельные (кальций, стронций, барий и их соединения). Металлы редкоземельные (лантан, дефект, скандий, цезий и их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в том числе аллергические заболевания кожи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оториноларинголог, дерматовенеролог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и сетчатки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Мышьяк и его неорганическиеК и органические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дерматовенеролог, гинеколог,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АЛАТ, билирубин,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вегатативной нервной системы. Хронические заболевания периферической нервной системы (полиневропатии)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любой локализации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Никель и его соединенияА.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гинеколог,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 при предварительном осмотре прямая и боковая рентгенограмма, повторная рентгенограмма грудной клетки через 5 лет, при стаже 5-10 лет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и изолированные дистрофические заболевания верхних дыхательных путей (при работе с никелем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органов дыхания и сердечно-сосудистой системы, препятствующие работе в противогазе.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любой локализации.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Окиси органические и перекиси (окись этилена, окись пропилена, эпихлоргидринА, гидроперекиси). Перекиси неорганические (пергидроль)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Олово и его соединения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Платиновые металлы и их соединенияА (рутений, родий, палладий, осмий, иридий, платина)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и изолированные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 и ее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определение ртути в моче,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вегетативная дистония.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зубов и челюстей (хронический гингивит, стоматит, пародонтит)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Свинец и его неорганические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гематолог по показаниям, психиатр, нарколог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количество эритроцитов, ретикулоцитов, эритроцитов с базофильной зернистостью, свинец в крови и в моче,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у мужчин менее 130 милиграммов на литр (далее мг/л), у женщин 120 мг/л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гепатобилиарной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Тетраэтилсвинец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психиатр по показаниям, гематолог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количество эритроцитов, ретикулоцитов, эритроцитов с базофильной зернистостью, свинец в крови и в моче,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нервной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 теллур и их соединения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Серы оксиды, кислоты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субатрофические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 - при работе с метилсернистыми соединениями.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Сера (пары и аэрозоль)</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Терапевт, невропатолог,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общий анализ мочи,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субатрофические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кожи, в том числе аллергические заболевания кожи, хронические заболевания периферической нервной системы, вегетососудистая дистония.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Сероводород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оториноларинголог, офтальмолог,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Сероуглерод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Невропатолог, терапевт, по показаниям офтальмолог, кардиолог,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органов дыхания и сердечнососудистой систем, препятствующие работе в противогазе.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вегетато-сосудистая дистония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ТетраметилтиурамдисульфидА (тиурам 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оториноларинголог,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Спирты алифатические (одноатомные, многоатомные, ароматические и их производные: этиловый, пропиловый, бутиловый, аллиловый, бензиловый, этиленгликоль, про пиленгликоль, этилцеллозоль)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частыми обострениями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Спирт метиловый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невропатолог, психиатр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глазного дна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и сетчатки.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частотой обострения 2 и более раза в год</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Сурьма и ее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Таллий, индий, галлий и их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по показаниям: анализ мочи на содержание металлов,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вегетативной и периферической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 цирконий, гафний, германий и их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рентгенолог, терапевт, оториноларинголог, дерматовенеролог, невропатолог и аллерголог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по показаниям: анализ мочи на содержание металлов, спирография, ЭКГ, ФГ, биомикроскопия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 и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Углерода монооксид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Анализ крови на эритроциты, карбоксигемоглабин ретикулоциты,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вегетативно-сосудистая дистония.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ароматические: бензолК и его производные (толуол, ксилол, стирол)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гинеколог, онколог, офтальмолог, уролог, психиатр, нарколог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тромбоциты, билирубин, АЛТ, АСТ, гаммаглютаминтранспептидаза ЭЭГ, ФГ, биомикроскопия сред глаза, ультразвуковое исследование внутренних органов (далее – УЗИ)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 лейкоцитов менее 4,5х109 на литр (далее – 4,5х109/л), тромбоцитов менее 180000.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половой сферы,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Нарушения менструальной функции, сопровождающиеся дисфункциональными маточными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(псориаз, нейродермит, витилиго).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гепатобилиарной системы тяжелого течения часто рецидивирующие (более 2 раз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работу с бензолом женщины не допускаются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Углеводородов ароматических амино- и нитросоединения и их производные (анилинК, м - птолуидин, нитро, аминофенолы, тринитротолуол, фениледиаминыА, хлоранилины, ксилидины, анизидины, ниазон)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онколог, офтальмолог (для работающих с нитропроизводными толуола), гематолог,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билирубин в крови, АЛТ, АСТ, гамма-глютаминтранспептидаза биомикроскопия сред глаз (для работающих с нитро- производными толуола),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(при работе с нитропроизводными толуола)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гепатобилиарной системы тяжелого течения часто рецидивирующие (более 2 раз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Невротические, связанные со стрессом и соматоформные расстройства.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Изоцианаты (толуилендиизоцианатА и др.)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рентгенолог терапевт, оториноларинголог, офтальмолог,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рентгенография грудной клетки в двух проекциях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с частотой обострения 2 раза и более за календарный год</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 толуидинК, бензидинК, 14 - нафтиламинК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уролог,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крови, цистоскопия по показаниям ЭКГ, рентгенография грудной клетки в двух проекциях, УЗИ почек и мочевыводящих путей, цистоскопия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мочевыводящих путей и почек с частотой обострения 2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Предраковые заболевания мочевыводящих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ароматические галогенпроизводные (галоген в бензольном кольце), хлорбензол, бромбензол, хлортолуол, бензил хлористый, бензилиден хлористый, бензотрихлорид, бензотрифторид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аллерголог, офтальмолог, дерматовенеролог, рентгенолог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тромбоциты, спирография, ЭКГ, рентгенография грудной клетки в двух проекциях, АЛТ, АСТ, гамма-глютаминтранспептидаза биомикроскопия сред глаз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с частотой обострения 2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ароматические полициклические и их производные (нафталин, нафтолы, бензпирен К, антраценК, бензантрон, бензантрацен, фенантрен)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рентгенолог оторинолариннголог, невропатолог, дерматовенеролог, офтальмолог, уролог онколог,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рентгенография билирубин в крови, АЛТ, АСТ, УЗИ внутренних органов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 лейкоцитов менее 4,5х109/л.</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Предопухолевые заболевания кожи (гиперкератозы, дискератозы, пигментные множественные паппиломы).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с частотой обострения 2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гепатобилиарной системы тяжелого течения часто рецидивирующие (более 2 раз за календарный год)</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гетероциклические (фуранА, фурфурон, пиридин, его соединения, пиразол, пиперидин, морфолен, альтаксА , каптаксА)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тромбоциты, ретикулоциты, ЭКГ, ФГ, АЛТ, АСТ, биомикроскопия сред глаз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 в том числе аллергодерматозы.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Хронический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предельные и непредельные: алифатические, алициклические терпены (метан, пропан, парафины, этилен, пропилен, ацетилен, циклогексан)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аллерголог, оториноларинголог, дерматовенеролог, офотальмолог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тромбоциты, ретикулоциты, спирография, ЭКГ. АЛТ, АСТ, биомикроскопия сред глаз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 и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верхних дыхательных путей и кожи, склонные к перерождению (гиперкератозы, дискератозы, пигментные множественные папилломы и невусы и другие)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Дивинил, бута-1,3-диенкр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 Билирубин, ACT, АЛТ, УЗИ внутренних органов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вегето-сосудистая дистония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КамфараА, скипидарА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алифатические галогенпроизводные (дихлорэтан, четыреххлористый углерод, хлористый метилен, хлористый метил, хлороформ, бромэтил, трихлорэтилен, хлоропрен, перфторизо - бутилен)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офтальмолог,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билирубин,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органов дыхания и сердечно-сосудистой системы, препятствующие работе в противогазе.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 (псориаз, нейродермит, себорея, поражение фолликулярного аппарата, предраковые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ВинилхлоридК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дерматовенеролог, онколог, офтальмолог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 рентгенография костей 1 раз в 5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мочевыводящей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(при работе с винилхлоридом).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 с частыми обострениями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Углеводороды алифатические ациклических аминои нитросоединений и их производные (метиламинА, этиленаминА, гексаметилендиамин , циклогексиламин)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онколог,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ретикулоциты, ЭКГ, ФГ,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Распространенные субатрофические изменения всех отделов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кожи (аллергические дерматозы, себорея, заболевания фолликулярного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Предраковые заболевания кожи.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Фенол и его производные (хлорфенол, крезолы)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 АЛТ, АСТ, билирубин, биомикроскопия переднего отрезка глаза (по показаниям)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том числе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гемоглобина менее 130 г/л у мужчин и менее 120 г/л у женщин</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 и его неорганические соединения (белый, желтый фосфор, фосфин, фосфиды металлов, галогениды фосфора), красный фосфор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стоматолог, офтальмолог, дерматовенеролог, рентгенолог, аллерголог, ортопед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 при стаже более 5 лет : билирубин, АЛАТ, аспартатаминотрансфераза (далее - АСАТ) (ежегодно), рентгенограмма челюсти (при работе с желтым фосфором) 1 раз в 3 года рентгенография трубчатых костей 1 раз в 5 лет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полости рта (множественный кариес зубов, хронический гингивит, стоматит, пародонтит).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опорно-двигательного аппарата с поражением костной структуры.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Органические соединения фосфора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терапевт, дерматовенеролог, оториноларинголог стоматолог, офтальмолог, уролог, аллерголог, ортопед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 При стаже более 5 лет - холинэстераза, билирубин ACT, АЛТ биомикроскопия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Полинейропатии.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полости рта (множественный кариес зубов, хронический гингивит, стоматит, пародонтит).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опорно-двигательного аппарата с поражением костной структуры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Хиноны и их производные (нафохиноны, бензохиноны, гидрохинон, антрохинон)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ретикулоциты, тельца Гейнца,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ХромА, хромовая кислотаА и их соединения и сплавы (хроматыА,К, бихроматыА,К)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 биомикроскопия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Атрофические изменения верхних дыхательных путей, искривление носовой перегородки.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атрофические, эрозивные гастриты.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том числе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опухолей любой локализации, даже в анамнезе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Цианистые соединения: цианистоводородная кислота и ее соли, галоген и другие производные. Нитрилы органических кислот, ацетонитрил, бензонитрил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кардиолог,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 биомикроскопия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органов дыхания и сердечнососудистой системы, препятствующие работе в противогазе.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АкрилнитрилА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вегатативной нервной системы. Хронические заболевания периферической нервной системы (полиневропатии)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изменения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Цинк и его соединения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Эфиры сложные (этилацетат, бутилацетат)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билирубин крови, АЛАТ,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Эфиры сложные акриловой кислоты: метилакрилат, бутилакрилат, метилметакрилат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билирубин крови, АЛАТ,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Эфиры сложные фталевой кислоты: дибутилфталат, диметилтерифталат и другие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расстройства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Красители и пигменты органические (азокрасителиК, бензидиновыеК, фталоцианиновые, хлортиазиновые): Производство, применение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невропатолог, онколог, уролог по показаниям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ретикулоциты,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гепатобилиарной и мочевыводящей систем</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Хлорорганические пестициды: метоксихлор, гептахлор, хлориндан, дихлор, гексахлор бензол, гексахлорциклогексан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дерматовенеролог, гинеколог,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билирубин крови, АЛАТ, щелочная фосфатаза,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Фосфорорганические пестициды (метафос, метилэтилтиофос, меркаптофос, метилмеркаптофос, карбофос, М81 рогор, дифлос, хлорофос, глифосфат, гардона, валексон и прочие)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дерматовене - ролог, гинеколог,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активность холинэстеразы,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Неврит слуховых нервов.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Ртутьорганические пестициды (гранозан, меркурбензол)</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на ртуть, ЭКГ, ФГ биомикроскопия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карбаминовых кислот (которан, авадекс, дихлоральмочевина, метурин, фенурон, севинА, манебА, дикрезил, ялан, пропанид, эптам, карбатионА, цинебА)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ретикулоциты, метгемоглобин, билирубин, активность холинэстеразы,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 биомикроскопия переднего отрезка глаза 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хлорированных алифатических кислот (хлоруксусная кислота и другие)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Спирография,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тотальные дистрофические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хлорбензойной кислоты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гинеколог, аллерголог, отоларинголог,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хлорфеноксиуксусной кислоты; галоидозамещенные анилиды карбоновых кислот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отоиноларинголог, гинеколог, аллерголог,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печени, желчевыводящей системы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мочевины и гуанидина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эндокринолог, гинеколог, аллерголог, отоларинголог,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в т.ч.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щитовидной железы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Производные симтриазинов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гепатолог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ретикулоциты, тромбоциты в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вегетативно-сосудистая дистония.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Хроническая анемия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Зоокумарин, ратиндан, морестан, пирамин, тиазон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вегетативно-сосудистая дистония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Синтетические моющие средства (сульфанол, алкиламиды, сульфат натрия и др.)А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заболевание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АминопластыА, мочевиноформальдегидные (карбомидные) смолы; карбопласты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другие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Полиакрилаты: полиметакрилат (оргстекло, плексиглас), полиакрилонитрил, полиакриламид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изменения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ПолиамидыА (капрон, нейлон)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ПоливинилхлоридА, К (далее - ПВХ), винипласты, перхлорвиниловая смола): производство применение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отоиноларинголог, дерматовенеролог,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билирубин, АЛАТ, рентгенография кистей 1 раз в 3 года при стаже более 10 лет,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 Аллергические заболевания органов дыхания, кожи и др.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Предраковые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Полиолефины (полиэтилены, полипропилены)А горячая обработка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Полисилоксаны производство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дыхательных путей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Полистиролы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 лейкоцитов менее 4,5 х109/л, тромбоцитов менее 180000.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 при работе с полиэфирными смолами и лаками, при горячей прессовке пластмасс</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ПолиуретаныА (пенополиуретан)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Полиэфиры (лавсан и другие):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другие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ФенопластыА (фенольная смола, бакелитовый лак и другие)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кожи и др.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Фторопласты политетрафторэтилен, тефлон) производство и термическая переработка; фурановые полимерыА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субатрофические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Эпоксидные полимерыА (эпоксидные смолы, компаунды, клеи) производство применение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субатрофические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Смесь углеводородов: нефти, бензины, керосин, мазуты, битумы, асфальты, каменноугольные и нефтяные смолыК и пекиК, минеральные масла и сожи на основе минеральных масел (не полностью очищенные минеральные маслаК), сланцевые смолыА, К и маслаА,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дерматовенеролог, аллерголог, онколог,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Гиперпластический ларингит.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кожи, связанные с повышенной чувствительностью к солнечному свету (солнечная экзема, солнечная почесуха).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Предраковые заболевания кожи (гиперкератозы, дискератозы).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Жирная себорея, заболевания фолликулярного аппарата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Фосфорные удобрения (аммофос, нитрофоска) производство</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бронхолегочной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Азотные удобрения (нитрат аммония - аммиачная селитра, нитраты натрия, калия, кальция)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АнтибиотикиА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дерматолог, оториоларинголог, невропатолог, аллерголог, гинеколог, уролог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Кандидоз, микозы, дисбактериоз. Хронические заболевания почек и мочевыводящих путей с почечной недостаточностью.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Ревматизм, системные васкулиты.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гепатобилиарной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Противоопухолевые препараты А, К, производство, применение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онколог, гинеколог, гематолог,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 содержание лейкоцитов менее 4,5х10 в/л тромбоцитов менее 180000.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виды опухолей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СульфаниламидыА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Гормоны, производство применение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эндокринолог,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Эндокринные заболевания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Витамины.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Наркотики, психотропные препараты, производство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по показаниям психиатр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Кремния диоксид (кремнезем) кристаллический, кварц, кристабалит, тридинитФ,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при работе с аэрозолями, обладающими аллергенным действием.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Кремнийсодержащие аэрозоли с содержанием свободного диоксида кремния 10 % и болееФ, кремния диоксида аморфного и с содержанием свободного диоксида кремния менее 10 %Ф, кремния карбидФ,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 аллерголог,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 и асбестосодержащие (асбеста 10 % и более)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невропатолог,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 Гиперпластический ларингит.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виды опухолей</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Асбестосодержащие (асбеста менее 10 %) (асбестобакелит, асбесторезина и др.), силикатные и силикатсодержащие, в том числе искусственные минеральные волокнистые вещества (далее - ИМВВ)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Глина, шамот, бокситы, нефелиновые сиениты, дистенсиллиманиты, оливин, апатиты, слюды, дуниты, известняки, бариты, инфузорная земля, туфы, пемзы, перлит, форстерит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хроммагнезит, аэрозоли железорудных и полиметаллических концентратов, металлургических агломератов, искусственные минеральные волокнистые вещества: стекловолокно, вата минеральная и др.Ф,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Аэрозоли металлов (железо, алюминий) и их сплавов, образовавшиеся в процессе сухой шлифовки, получения металлических порошков и др.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Абразивные и абразивсодержащие (электрокорундов, карбида, бора, альбора, карбида кремния), в том числе с примесью связующих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 и др. ископаемые углиФ, углепородные пыли с содержанием свободного диоксида кремния от 5 до 10 %; коксы - каменно- угольный, пековый, нефтяной, сланцевыйФ, К, сажи черные промышленные, углеродные волокнистые материалы на основе гидратцеллюлозных и полиакрилонитрильных волокон, углеродсодержащие с полимерными крепителями, бактериальным загрязнением и в сочетании с химическими веществами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Алмазы природные и искусственные, алмаз металлизированныйФ</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отоиноларинголог, дерматовенеролог, аллерголог,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Руды полиметаллические и содержащие цветные и редкие металлы, при содержании свободного диоксида кремния менее 10 %Ф, 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невропатолог,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также учитывать противопоказания для металлов, входящих в состав руд</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Сварочные аэрозоли содержащие марганец (20 % и более), никель, хром, соединения фтора, бериллий, свинец, в сочетании с газовыми компонентами (озон, оксид азота и углерода)Ф, 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также учитывать противопоказания для вредных веществ - компонентов сварочного аэрозоля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Сварочные аэрозоли содержание менее 20 % марганца, оксидов железа, алюминий, магний, титан, медь, цинк, молибден, ванадий, вольфрам и другие, в том числе в сочетании с газовыми компонентами (озон, оксид азота и углерода)Ф, А, 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Биологические факторы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Пыль растительного и животного происхождения: хлопка, льна, конопли, кенафа, джута, зерна, табака, древесины, торфа, хмеля, бумаги, шерсти, пуха, натурального шелка, в том числе с бактериальным загрязнениемФ,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офтальмолог,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спирография, ФГ, при предварительном осмотре прямая и боковая рентгенограммы, повторная рентгенограмма грудной клетки через 5 лет, при стаже 5-10 лет - 1 раз в 2 года, более 10 лет - ежегодно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Тотальные дистрофические и аллергические заболевания верхних дыхательных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препятствующее носовому дыханию.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аномалии (пороки развития) органов дыхания и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Грибы, продуценты, белкововитаминные концентраты (далее - БВК), кормовые дрожжи, комбикормыФ, 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Кандидоз и другие микозы.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Ферментные препараты, биостимуляторыА, аллергены для диагностики и лечения, препараты крови, инфицированный биосубстрат, иммунобиологические препараты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остаточные изменения после перенесенного туберкулеза легких</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Инфицированный материал и материал, зараженный или подозрительный на заражение микроорганизмами 3-4 групп патогенности (опасности) или гельминтами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положительной лабораторной реакцией на наличие возбудителей.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с частотой обострения 4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переднего отрезка глаза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микроорганизмами 1-2 групп патогенности (опасности)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офтальмолог аллерголог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положительной лабораторной реакцией на наличие возбудителей.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с частотой обострения 4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переднего отрезка глаза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вирусами гепатитов ВК и сК, СПИДа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оториноларинголог офтальмолог аллерголог онколог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спирография, ЭКГ, ФГ, HbsAg, a-Hbcor IgM, a-HCV-IgG; ВИЧ, билирубин, ACT, АЛТ исследования УЗИ органов брюшной полости *осмотр переднего отрезка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положительной лабораторной реакцией на наличие возбудителей.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с частотой обострения 4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Аллергические заболевания органов дыхания и переднего отрезка глаза</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Физические факторы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Радиоактивные вещества, отходы, источники ионизирующих излучений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дерматовенеролог, гематолог - по показаниям,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Эритроциты, лейкоцитарная формула, гемоглобин, тромбоциты, ФГ, ЭКГ, спирография, исследование мочи на содержание урана (для лиц, работающих по добыче и переработке урана) измерение массы урана только для природного или объединенного урана, или измерение суммарной активности всех изотопов урана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гемоглобина менее 130 мг/л у мужчин и 120 мг/л у женщин.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Лейкоцитов менее 4,5х 109/л; тромбоцитов менее 180000.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эндартериит, болезнь Рейно, ангиоспазмы периферических сосудов.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Предопухолевые заболевания, склонные к перерождению и рецидивированию; злокачественные опухоли; новообразования (без индивидуального допуска)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и заболевания, препятствующие ношению специальной одежды и туалету кожных покровов.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Лучевая болезнь и ее последствия.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гнойные заболевания придаточных пазух носа, хронические средние отиты с частыми обострениями (при атрофических процессах годность определяется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грибковые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не менее 0,5 на одном глазу и 0,2 на другом.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Рефракция скиаскопическая: близорукость при нормальном глазном дне до 10,0 Диоптрий (далее Д), дальнозоркость до 8,0 Д, астигматизм не более 3,0 Д. Катаракта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Лазерные излучения от лазеров II, III, IV классов опасности (при работе с открытым излучением)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дерматовенеролог,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Развернутая формула крови, ЭКГ, электроэнцефалография (далее ЭЭГ), по показанию,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и центральной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Предопухолевые заболевания, новообразования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Ультрафиолетовое излучение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дерматовенеролог, онколог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Развернутая формула крови, ЭКГ,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Биомикроскопия сред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тонометрия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без коррекции не ниже 0,5 Д на одном глазу и 0,2 Д на другом глазу.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свыше 4,0 Д и /или гиперметропия свыше 3,25 Д при предварительном медицинском осмотре; при периодическом медицинском осмотре миопия свыше 5,0 Д и и/или гиперметропия свыше 4,5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и ее придатков с частотой обострения 4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верхних дыхательных путей и кожи, склонные к перерождению (хронический гиперпластический ларингит, гиперкератозы, дискератозы, пигментные множественные папилломы и невусы и другие).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Электромагнитное излучение оптического диапазона (излучение от лазеров III и IV классов опасности)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дерматовенеролог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Ретикулоциты тромбоциты биомикроскопия сред глаза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осложненная.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 и ее придатков с частотой обострения 4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Электромагнитное поле радиочастотного диапазона (10 кГц - 300 ГГц),</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эндокринолог дерматовенеролог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ретикулоциты тромбоциты базофильная зернистость эритроцитов гормональный статус биомикроскопия сред глаза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осложненная.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электрическое и магнитное поле промышленной частоты (50 Гц)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Эндокринолог,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ретикулоциты, тромбоциты, базофильная зернистость эритроцитов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Электростатическое поле, постоянное магнитное поле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Ретикулоциты тромбоциты офтальмоскопия глазного дна, биомикроскопия сред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осложненная.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Электромагнитное поле широкополосного спектра частот от ПЭВМ (работа по считыванию, вводу информации, работа в режиме диалога лаз в сумме не менее 50 % рабочего времени)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тонометрия скиаскопия рефрактометрия объем аккомодации исследование бинокулярного зрения цветоощущение биомикроскопия сред глаза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 осложненная.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Дегенеративно-дистрофические заболевания сетчатки глаз.</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Измененное геомагнитное поле (экранированные помещения, заглубленные сооружения)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эндокринолог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ретикулоциты тромбоциты базофильная зернистость эритроцитов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Локальная вибрация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Холодовая проба, палестизиометрия, ЭКГ, ФГ, по показаниям: реовазография периферических сосудов, рентгенография опорно-двигательного аппарата, исследование вестибулярного анализатора, аудиометрия, острота зрения с коррекцией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положения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и осложненная близорукость выше 8,0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любой этиологии,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частотой обострения 2 и более раза в год и (или) с нарушением сенсорной и (или) двигательной функции на 2 степени и выше</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вибрация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Паллестезиометрия холодовая проба РВГ (УЗИ) периферических сосудов ЭНМГ исследование вестибулярного анализатора аудиометрия острота зрения с коррекцией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сосудов, вне зависимости от степени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Болезнь и синдром Рейно.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с частотой обострения 3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расстройства вегетативной (автономной)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любой этиологии.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частотой обострения 3 раза и более за календарный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Высокая или осложненная близорукость (выше 8,0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Стойкие (3 и более мес.) понижения слуха (менее 5 м) хотя бы на одно ухо, любой этиологии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Производственный шум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аудиометрия, исследование вестибулярного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Стойкие понижения слуха, хотя бы на одно ухо, любой этиологии.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Отосклероз и другие хронические заболевания уха с неблагоприятным прогнозом.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Умеренная и значительная степень снижения слуха любой этиологии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любой этиологии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Инфразвук</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аудиометрия, исследование сосудов глаза,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Стойкие понижения слуха, хотя бы на одно ухо, любой этиологии.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Отосклероз и другие хронические заболевания уха с неблагоприятным прогнозом.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любой этиологии,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вегетативно-сосудистая дисфункция.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центральной и периферической нервной системы независимо от степени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Умеренная и значительная степень снижения слуха любой этиологии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Ультразвук, воздушный, контактный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реовазография периферических сосудов, рентгенография опорно-двигательного аппарата, аудиометрия, офтальмоскопия глазного дна, биомикроскопия сред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(болезнь и синдром Рейно)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Повышенное атмосферное давление. Работа в кессонах, водолазные работы, работа в барокамерах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оториноларинголог, хирург,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ФГ, исследование вестибулярного аппарата, ЭКГ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Хронический отит, атрофические рубцы бара банных перепонок.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Хронический бронхит.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верхних дыхательных путей, бронхолегочного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Любое заболевание глаз, ведущее к стойкому нарушению функции зрения; острота зрения ниже 0,8 на одном глазу и ниже 0,5 на другом глазу (без коррекции).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центральной и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сердца, независимо от степени их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с наклонностью к ущемлению.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Распространенное варикозное расширение вен, геморрой, облитерирующие заболевания сосудов. Выраженные пороки развития опорно-двигательного аппарата и последствия травм.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Гипертоническая болезнь</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охлаждение: при температуре воздуха в помещении ниже допустимой на 80С и более, на открытой территории при средней температуре от 100 до 200С и ниже; локальное охлаждение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хирург, оториноларинголог,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Термометрия с дефектах нагрузкой, реовазография периферических сосудов,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сосудов,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варикозное расширение вен,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Повышение температуры до 40С и выше верхней границы допустимой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гинеколог,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Реовазография периферических сосудов, ЭКГ, ФГ, спирография, биомикроскопия сред глаза под мидриазом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Выраженная вегетативно-сосудистая дистония.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Катаракта.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Тепловое излучение, интенсивность теплового облучения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дерматовенеролог, гинеколог,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Реовозография периферических сосудов, ЭКГ, ФГ, спирография, биомикроскопия сред глаза под мидриазом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сосудов,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варикозное расширение вен,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подъемом и перемещением груза вручную, стереотипные рабочие движения, рабочая поза, перещение в пространстве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уролог,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при трудовом стаже в данных условиях 5 лет и более и по показаниям: электромиография (далее - ЭМГ), электро-нейромиография (далее - ЭНМГ), рентгенография поясничного отдела позвоночника, по показаниям: ультразвуковая допплерография периферических артерий, реовазография периферических сосудов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артерий, периферический ангиоспазм.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1-3 степени высокого и очень высокого риска, а также при сохранении артериальной гипертензии с артериальным давлением &gt;140/90 мм.рт.ст., в том числе на фоне медикаментозной терапии.</w:t>
            </w:r>
          </w:p>
          <w:p>
            <w:pPr>
              <w:spacing w:after="20"/>
              <w:ind w:left="20"/>
              <w:jc w:val="both"/>
            </w:pPr>
            <w:r>
              <w:rPr>
                <w:rFonts w:ascii="Times New Roman"/>
                <w:b w:val="false"/>
                <w:i w:val="false"/>
                <w:color w:val="000000"/>
                <w:sz w:val="20"/>
              </w:rPr>
              <w:t>
Хронические болезни миокарда, эндокарда и перикарда (в том числе миокардиты, кардиомиопатии любого генеза с хронической СН 2-4 ФК (NYHA), эндокардиты (инфекционный эндокардит, в т.ч. после хирургической коррекции клапанной патологии, или в неактивной фазе), рецидивирующий и адгезивно - констриктивный перикардиты), осложненные СН 2-4 ФК (NYHA), тромбоэмболией, нарушениями ритма высоких градаций по Лауну и имеющие риск развития других пароксизмальных состояний.</w:t>
            </w:r>
          </w:p>
          <w:p>
            <w:pPr>
              <w:spacing w:after="20"/>
              <w:ind w:left="20"/>
              <w:jc w:val="both"/>
            </w:pPr>
            <w:r>
              <w:rPr>
                <w:rFonts w:ascii="Times New Roman"/>
                <w:b w:val="false"/>
                <w:i w:val="false"/>
                <w:color w:val="000000"/>
                <w:sz w:val="20"/>
              </w:rPr>
              <w:t xml:space="preserve">
Легочная гипертензия любого генеза с 2-4 функциональным классом, в т.ч. состояние после тромбоэмболии легочной артерии. </w:t>
            </w:r>
          </w:p>
          <w:p>
            <w:pPr>
              <w:spacing w:after="20"/>
              <w:ind w:left="20"/>
              <w:jc w:val="both"/>
            </w:pPr>
            <w:r>
              <w:rPr>
                <w:rFonts w:ascii="Times New Roman"/>
                <w:b w:val="false"/>
                <w:i w:val="false"/>
                <w:color w:val="000000"/>
                <w:sz w:val="20"/>
              </w:rPr>
              <w:t>
Коронарные заболевания сердца:</w:t>
            </w:r>
          </w:p>
          <w:p>
            <w:pPr>
              <w:spacing w:after="20"/>
              <w:ind w:left="20"/>
              <w:jc w:val="both"/>
            </w:pPr>
            <w:r>
              <w:rPr>
                <w:rFonts w:ascii="Times New Roman"/>
                <w:b w:val="false"/>
                <w:i w:val="false"/>
                <w:color w:val="000000"/>
                <w:sz w:val="20"/>
              </w:rPr>
              <w:t>
стабильная стенокардия II-IV функциональный класс с переоценкой через 6 месяцев.;</w:t>
            </w:r>
          </w:p>
          <w:p>
            <w:pPr>
              <w:spacing w:after="20"/>
              <w:ind w:left="20"/>
              <w:jc w:val="both"/>
            </w:pPr>
            <w:r>
              <w:rPr>
                <w:rFonts w:ascii="Times New Roman"/>
                <w:b w:val="false"/>
                <w:i w:val="false"/>
                <w:color w:val="000000"/>
                <w:sz w:val="20"/>
              </w:rPr>
              <w:t>
ОИМ после реваскуляризации;</w:t>
            </w:r>
          </w:p>
          <w:p>
            <w:pPr>
              <w:spacing w:after="20"/>
              <w:ind w:left="20"/>
              <w:jc w:val="both"/>
            </w:pPr>
            <w:r>
              <w:rPr>
                <w:rFonts w:ascii="Times New Roman"/>
                <w:b w:val="false"/>
                <w:i w:val="false"/>
                <w:color w:val="000000"/>
                <w:sz w:val="20"/>
              </w:rPr>
              <w:t>
ОКС с последующей оптимальной медикаментозной терапией без реваскуляризации, СН 2-4 ФК (NYHA), с переоценкой через 6 месяцев;</w:t>
            </w:r>
          </w:p>
          <w:p>
            <w:pPr>
              <w:spacing w:after="20"/>
              <w:ind w:left="20"/>
              <w:jc w:val="both"/>
            </w:pPr>
            <w:r>
              <w:rPr>
                <w:rFonts w:ascii="Times New Roman"/>
                <w:b w:val="false"/>
                <w:i w:val="false"/>
                <w:color w:val="000000"/>
                <w:sz w:val="20"/>
              </w:rPr>
              <w:t>
ОКС с последующей реваскуляризацией;</w:t>
            </w:r>
          </w:p>
          <w:p>
            <w:pPr>
              <w:spacing w:after="20"/>
              <w:ind w:left="20"/>
              <w:jc w:val="both"/>
            </w:pPr>
            <w:r>
              <w:rPr>
                <w:rFonts w:ascii="Times New Roman"/>
                <w:b w:val="false"/>
                <w:i w:val="false"/>
                <w:color w:val="000000"/>
                <w:sz w:val="20"/>
              </w:rPr>
              <w:t>
ОИМ осложненный кардиогенным шоком, клинической смертью, механическим осложнением, в т.ч. повторный ОИМ;</w:t>
            </w:r>
          </w:p>
          <w:p>
            <w:pPr>
              <w:spacing w:after="20"/>
              <w:ind w:left="20"/>
              <w:jc w:val="both"/>
            </w:pPr>
            <w:r>
              <w:rPr>
                <w:rFonts w:ascii="Times New Roman"/>
                <w:b w:val="false"/>
                <w:i w:val="false"/>
                <w:color w:val="000000"/>
                <w:sz w:val="20"/>
              </w:rPr>
              <w:t xml:space="preserve">
Аневризма торакоабдоминальной аорты, острая, подострая, хроническая стадия диссекции аорты любого типа, неспецифическая аортоартериит. </w:t>
            </w:r>
          </w:p>
          <w:p>
            <w:pPr>
              <w:spacing w:after="20"/>
              <w:ind w:left="20"/>
              <w:jc w:val="both"/>
            </w:pPr>
            <w:r>
              <w:rPr>
                <w:rFonts w:ascii="Times New Roman"/>
                <w:b w:val="false"/>
                <w:i w:val="false"/>
                <w:color w:val="000000"/>
                <w:sz w:val="20"/>
              </w:rPr>
              <w:t>
Острая ревматическая лихорадка: активная фаза, частые рецидивы с поражением сердца и других органов, и систем, а также с последствиями перенесенных внесердечных поражений, мешающих выполнению работы по профессии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варикозное расширение вен нижних конечностей, тромбофлебит,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Выраженный энтероптоз, грыжи, выпадение прямой кишки, протрузия или грыжа позвоночных сегментов, состояния после оперативного лечения по поводу грыжи позвоночного сегмента, ишемическая болезнь сердца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подъемом и перемещение тяжестей (постоянно более 2-х раз в час) мужчины более 15 кг, женщины до 7 кг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при стаже работы в данных условиях 5 лет и более и по показаниям: ЭМГ, ЭНМГ, рентгенография поясничного отдела позвоночника,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подъемом и перемещением тяжестей при чередовании с другой работой (до 2-х раз в час): мужчины более 30 кг, женщины до 10 кг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при стаже работы в данных условиях 5 лет и более и по показаниям: ЭМГ, ЭНМГ, рентгенография поясничного отдела позвоночника,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перемещением суммарной массы грузов в течение каждого часа (смены) с рабочей поверхности: мужчины более 870 кг, женщины до 350 кг, перемещение с пола: мужчины более 435 кг, женщины до 175 кг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ЭМГ, ЭНМГ, рентгенография поясничного отдела позвоночника,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удержанием груза (детали, инструменты) на весу, приложение усилий в течение смены одной рукой (килограмм (далее-кг), секунды (далее-сек) мужчины - от 36000-70000 мужчины более 70000 женщины до 42000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периодическим удержанием груза (детали инструменты) на весу, приложение усилий (кг. сек) в течение смены двумя руками: мужчины - 700001-40000 женщины - 42000-84000 мужчины более 140000 женщины до 84000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Миопия высокой степени.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региональными мышечными напряжениями, преимущественно мышц рук и плечевого пояса и с вынужденными наклонами корпуса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локтевых суставов в 2 проекциях, ЭНМГ, рентгенография поясничного отдела позвоночника в 2-х проекциях, по показаниям: УЗИ органов малого таза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Опущение (выпадение)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локтевых суставов.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Поясничный или пояснично-крестцовый остеохондроз, сопровождаемый протрузией или грыжей позвоночного диска, состояния после оперативного лечения по поводу грыжи диска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пребыванием в вынужденной рабочей позе (на коленях, на корточках): до 25 % времени смены более 25 % времени смены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терапевт,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по показаниям: рентгенография коленных суставов в 2 проекциях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Деформирующий остеартроз коленных суставов.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Ишемическая болезнь сердца.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2 и 3 степени 3 и 4 класса риска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зрительно напряженными работами: прецизионные, с оптическими приборами и наблюдение за экраном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остроты зрения, скиоскопия, рефрактометрия, определение объема аккомодации, исследование бинокулярного зрения, цветоощущение, биомикроскопия сред глаза,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при предварительном медосмотре ниже 1,0, при повторных периодических медосмотрах ниже 0,8 на одном глазу и 0,5 на другом глазу.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рефракции: при предварительном осмотре — миопия выше 2,0 Д, гиперметропия выше 2,0 Д, астигматизм выше 1,0 Д; при повторных медосмотрах: миопия выше 8,0 Д, гиперметропия выше 6,0 Д, астигматизм выше 3,0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бинокулярного зрения.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 Заболевания зрительного нерва, сетчатки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прецизионными работами с объектом различия до 0,3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остроты зрения, скиоскопия, рефрактометрия, определение объема аккомодации, исследование бинокулярного зрения, цветоощущение, биомикроскопия сред глаза,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при предварительном профилактическом осмотре ниже 1,0, при повторных и периодических медицинских осмотрах ниже 0,8 на одном глазу и 0,5 на другом глазу.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рефракции при предварительном миопия выше 2,0 Д, гиперметропия выше 2,0 Д, астигматизм выше 1,0 Д; при повторных осмотрах: миопия выше 8,0 Д, гиперметропия выше 6,0 Д, астигматизм выше 3,0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бинокулярного зрения.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сетчатки.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зрительно напряженными работами с объектом различения от 0,3 до 1 мм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остроты зрения, скиоскопия, рефрактометрия, определение объема аккомодации, исследование бинокулярного зрения, цветоощущение, биомикроскопия сред глаза,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не ниже 0,5 Д на одном глазу и 0,2 на другом глазу. Аномалии рефракции: при предварительном осмотре миопия выше 6,0 Д, гиперметропия выше 4,0 Д, астигматизм выше 2,0 Д, при повторных периодических осмотрах: миопия выше 10,0 Д, гиперметропия выше 6,0 Д, астигматизм выше 4,0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бинокулярного зрения.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переднего отрезка глаз (век, конъюнктивы, роговицы, слезовыводящих путей).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сетчатки.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связанные с зрительнонапряженными работами, связанными с непрерывным слежением за экраном видеотерминалов (дисплеев) в течение более 50 % рабочего времени (операторы, программисты, расчетчики)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офтальмолог, невропатолог, терапевт</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Определение остроты зрения, скиоскопия, рефрактометрия, определение объема аккомодации, тонометрия, определение цветоощущения,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не менее 0,5 Д на одном глазу и 0,2 на другом глазу при предварительном осмотре; не менее 0,4 Д на одном глазу и не менее 0,2 на другом при повторных периодических осмотрах.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рефракции: миопия не более 8,0 Д, гиперметропия не более 8,0 Д, астигматизм не более 4,0 Д, при повторных периодических осмотрах.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цветоощущения, если цвет несет информационную нагрузку.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или аллергические заболевания защитного аппарата и оболочек глазного яблока. Заболевания зрительного нерва, сетчатки.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Нарастающий офтальмотонус.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 оптическими приборами (микроскопами, лупами и пр.) при длительности сосредоточенного наблюдения более 50 % времени смены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офтальмотонометрия, скиаскопия, рефрактометрия, объем аккомодации, исследование бинокулярного зрения, цветоощущение, биомикроскопия сред глаза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не менее 0,9 на одном и 0,6 на другом глазу при предварительном медосмотре; не менее 0,7 на одном и 0,5 на другом глазу при повторном периодическом медосмотре. Аномалии рефракции: миопия не более 5,0 Д, гиперметропия не более 2,0 Д, астигматизм не более 1,5 Д при предварительном медосмотре; миопия не более 6,0 Д, гиперметропия не более 3,0 Д, астигматизм не более 2,0 Д при повторных периодических медосмотрах.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цветоощущения, если цвет несет информационную нагрузку.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и аллергические заболевания защитного аппарата и оболочек глазного яблока.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сетчатки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работой на персональном компьютере, и/или с ремонтом, обслуживанием компьютерной и оргтехники не менее 50% времени рабочей смены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невролог, офтальмолог,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офтальмотонометрия, скиаскопия, рефрактометрия, объем аккомодации, исследование бинокулярного зрения, цветоощущение, биомикроскопия сред глаза, офтальмоскопия глазного дна Развернутая формула крови, ЭКГ, спирография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не менее 0,8 на одном и 0,5 на другом глазу при предварительном медосмотре; не менее 0,6 на одном и 0,5 на другом глазу (с коррекцией) при повторном периодическом медосмотре.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рефракции: миопия не более 5,0 Д, гиперметропия не более 2,0 Д, астигматизм не более 1,75 Д при предварительном медосмотре; миопия не более 6,25 Д, гиперметропия не более 3,0 Д, астигматизм не более 2,0 Д при повторных периодических медосмотрах.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аккомодации ниже возрастных норм.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цветоощущения, если цвет несет информационную нагрузку.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Лагофтальм.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и аллергические заболевания переднего отрезка глаза допуск к работе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зрительного нерва, сетчатки.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 начиная от Iiв стадии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перенапряжением голосового аппарата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оториноларинголог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ФГ, общий анализ крови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связанные с расстройствами функции голосового аппарата (хронический ларингит, фарингит)</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повышенным нервно-эмоциональным напряжением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дерматовенеролог, невролог, оториноларинголог, офтальмолог, психиатр (медицинский психолог)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 с нагрузкой, УЗИ щитовидной железы; офтальмотонометрия, офтальмоскопия глазного дна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Неврозы (все виды)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Верхолазные работы* и профессии, связанные с подъемом на высоту, по обслуживанию подъемных сооружений (крановщики башенных, козловых, мостовых, гусеничных, автомобильных, железнодорожных, портовых и плавающих кранов; лифтеры и проводники скоростных лифтов</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хирург, оториноларинголог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вестибулярного аппарата, острота зрения, ЭКГ, ФГ, общий анализ крови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препятствующие работе, имеющие наклонность к ущемлению.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метров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препятствующие выполнению работ средней тяжести.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расширение вен, тромбофлебит нижних конечностей, геморрой с частыми обострениями 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Синдром вегето-сосудистой дистонии с частыми пароксизмами.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 двухстороннее (шепотная речь не менее 3 метров (далее -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без коррекции ниже 0,5 на одном глазу и ниже 0,2 на другом; ограничение поля зрения более чем 200; неподдающиеся лечению дакриоциститы и неизлечимое слезотечение.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и синкопальные состояния.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положения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Гипертоническая болезнь.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обслуживанием действующих электроустановок с напряжением 127 Вольт и выше, выполнением наладочных, монтажных работ и высоковольтных испытаний в этих электроустановках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остроты зрения, полей зрения исследование вестибулярного аппарата, ЭКГ, ФГ, общий анализ крови; при стаже работы в данных условиях 10 лет и более и по показаниям: аудиометрия.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одно или двухсторонне понижение слуха любой этиологии: (шепотная речь менее 3 метров), кроме работ по ремонту и эксплуатации электро-вычислительной машины (далее ЭВМ).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и ниже 0,2 на другом.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слезотечение, не поддающееся лечению.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поля зрения более чем на 200.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в государственной лесной охране, по валке, сплаву, транспортировке и первичной обработке леса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оториноларинголог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исследование вестибулярного аппарата, ЭКГ, ФГ, общий анализ крови, аудиометрия, спирография конечностей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расширение вен.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 нижних конечностей. Геморрой с частыми обострениями 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сосудов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препятствующие работе и имеющие наклонность к ущемлению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(шепотная речь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том числе болезнь Миньера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и ниже 0,2 на другом</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виды профессий и работ, связанных с подземными работами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хирург, оториноларинголог, офтальмолог, психиатр,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ЭКГ, спирография, вестибулярного аппарата аудиометрия, ФШК для подземных работников со стажем до 10 лет, рентгенография органов грудной клетки при стаже более 5 лет по показаниям, если имеются заболевания бронхолегочной системы. При стаже более 10 лет рентгенография органов грудной клетки.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зубов, полости рта, отсутствие зубов, мешающее захватыванию загубника, наличие съемных протезов, альвеолярная дефект, стоматиты, периодонтит, анкилозы и контратуры нижней челюсти, челюстной артрит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физическое недоразвитие и недоразвитие опорно-двигательного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новообразования, препятствующие выполнению работ в противогазах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(все виды)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эндоартеррит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Варикозное расширение вен и трофические язвы нижних конечностей.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с нарушением функции носового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верхних дыхательных путей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среднего уха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слуха (даже на одно ухо) любой этиологии (восприятие шепотной речи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первичном трудоустройстве противопоказаны: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даже при наличие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0,8 на одном глазу и ниже 0,5 на другом, коррекция не допускается.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работающих в подземных условиях при периодических медосмотрах противопоказаны: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 с ДН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в стадии декомпенсации НК1-4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2,3 стадии высокого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0,5 на одном глазу и ниже 0,2 на другом, коррекция не допускается.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 с частыми обострениями 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(радикулопатии, осложненные протрузией и грыжей дисков).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ЗЧМТ, состояния после ОЧМТ, травмы.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пороки сердца, приобретенные пороки сердца, кардиомиопатия (первичные и вторичные), кардиосклероз (атеросклеротический, ПИМ), алкогольные поражения сердца с наличием сердечной недостаточности II ст. и более; (осложненные нарушениями ритма и проводимости).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(хронический бронхит, ХОБЛ, интерстициальная пневмония, саркоидоз, эмфизема, бронхоэктатическая и другие неспецифические болезни легких I, II и более стадии) с частыми обострениями, наклонностью к кровотечениям, дыхательной недостаточностью II и III степени. Фиброзирующий альвеолит. Состояние после перенесенного спонтанного пневмоторакса.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нарушения питания и обмена веществ. Ожирение III и IV степени с легочной или сердечной недостаточностью</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в нефтяной, газовой и химической промышленности, в том числе вахтовым методом, работа на гидрометеорологических станциях, сооружениях связи, расположенных в высокогорных, пустынных и других отдаленных районах, в трудных климатогеографических условиях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Невропатолог хирург, оториноларинголог, офтальмолог, психиатр, дерматовенеролог, стоматолог,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исследование вестибулярного аппарата, аудиометрия, АЛТ,АСТ, биллирубин, функция внешнего дыхания,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Облитерирующие заболевания сосудов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Расширение вен, тромбофлебит, геморрой с частыми обострениями, кровотечением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с наклонностью к ущемлению, выпадение прямой кишки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(шепотная речь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Миньера.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Снижение остроты зрения (при работе в противогазах).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Решается вопрос по каждому заболеванию индивидуально в зависимости от условий труда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обслуживанием оборудований, работающих под давлением</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офтальмолог, оториноларинголог,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остроты и полей зрения, общий анализ крови и мочи, исследование вестибулярного аппарата,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и ниже 0,2 на другом с коррекцией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поля зрения более чем на 20о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слезотечение, не поддающееся лечению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 двустороннее (шепотная речь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работа машинистов (кочегаров), операторов котельных, работников службы газового надзора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оториноларинголог, дерматовенеролог, невропатолог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исследование вестибулярного аппарата,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Выраженные формы заболеваний верхних дыхательных путей и органов дыхания с нарушением функции.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рецидивирующие заболевания кожи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применением взрывчатых материалов, работы на взрыво и пожароопасных производствах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офтальмолог, оториноларинголог, дерматовенеролог, невропатолог, психиатр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исследование вестибулярного аппарата,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 двустороннее (шепотная речь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т.ч.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слезотечение, не поддающееся лечению</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военизированной охраны, служб специализированной связи, аппарата инкассации, работников системы государственного банка и работников других ведомств и служб, которым разрешено ношение огнестрельного оружия и его применение, а также работникам охранных структур и ведомств без права на разрешение ношения и применения огнестрельного оружия</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дерматовенеролог, психиатр,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исследование остроты зрения, аудиометрия,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конечности, кисти, стопы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сосудов (облитерирующий эндартериит, варикозное расширение вен и другие)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ниже 0,2 на другом; или 0,7 на одном глазу при отсутствии зрения на другом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снижение слуха любой этиологии (восприятие шепотной речи менее 3 м) - вопрос допуска может решаться индивидуально, после эффективного слухопротезирования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газоспасательной службы, добровольных газоспасательных дружин, военизированных частей и отрядов по предупреждению возникновения и ликвидации, открытых газовых и нефтяных фонтанов, военизированных горных, горноспасательных команд.</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хирург, психиатр,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исследование вестибулярного аппарата,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даже при наличии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зубов, полости рта, отсутствие зубов, мешающее захватыванию загубника, наличие съемных протезов, альвеолярная дефект, стоматиты, периодонтит, анкилозы и контратуры нижней челюсти, челюстной артрит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физическое недоразвитие и недоразвитие опорно-двигательного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новообразования, препятствующие выполнению работ в противогазах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(все виды)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Варикозное расширение вен и трофические язвы нижних конечностей.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с нарушением функции носового дыхания Хронические заболевания верхних дыхательных путей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среднего уха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слуха (даже на одно ухо) любой этиологии (восприятие шепотной речи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0,8 на одном глазу и ниже 0,5 на другом, коррекция не допускается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на механическом оборудовании (токарных, фрезерных и других станках, штамповочных прессах)</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дерматолог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ЭКГ, исследование вестибулярного аппарата,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слезовыводящих путей, век, органические недостатки век, препятствующие полному их смыканию, свобод ному движению глазного яблока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поля зрения более чем на 20о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ниже 0,2 - на другом.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и синкопальные состояния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непосредственно связанные с движением безрельсового транспорта, в том числе внутри заводского (водители и машинисты автопогрузчиков, электропогрузчиков, электрокаров, электроштабелеров, регулировщики)</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оториноларинголог, хирург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вестибулярного аппарата, остроты и полей зрения, ЭКГ, ФГ, общий анализ крови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или двустороннее (шепотная речь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0,5 на одном глазу, ниже 0,2 на другом; стойкое слезотечение, не поддающееся лечению; нарушение цветоощущения для работников, применяющих цветовую сигнализацию; ограничение полей зрения более чем на 200, синдром вегето-сосудистой дистонии с частыми пароксизмами</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связанные с движением автотранспортных средств всех категорий;</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нарколог, оториноларинголог, хирург,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ЭКГ, ФГ, исследование вестибулярного аппарата, определение группы крови и резус-фактора (при прохождении предварительного медицинского осмотра), исследование остроты и полей зрения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оболочек глаза с нарушением функции зрения, стойкие изменения и парезы мышц век, препятствующие зрению или ограничивающие движение глазного яблока (после оперативного лечения с хорошим результатом, допуск к вождению разрешается).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Мотоциклов, мотороллеров, мотонарт всех типов и марок;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Хроническое, не поддающееся консервативному лечению воспаление и свищ слезного мешка, упорное, не поддающееся лечению слезотечение (после оперативного лечения с хорошим результатом, допуск к вождению разрешается).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Трамваев, троллейбусов, автобусов, микроавтобусов и иных автотранспортных средств, используемых для пассажирских перевозок;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Стойкая диплопия вследствие косоглазия.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Тракторов и изготовленных на их базе самоходных шасси и механизмов, самоходных сельскохозяйственных, мелиоративных и дорожностроительных машин и механизмов;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Ограничение поля зрения более чем на 200 в любом из меридианов.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Автомобили с ручным управлением для лиц с инвалидностью всех категорий;</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Центральная скотома абсолютная или относительная.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Работники речных и морских портов, экипажи речных и морских судов, капитаны и их помощники, штурманы, механики, матросы, радио специалисты, работники лоцманской службы и службы управления движением судов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с коррекцией ниже 0,8 Д, на одном глазу, ниже 0,4 Д - на другом; отсутствие зрения на одном глазу.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работники управления возушными судами и иными летательными аппаратами (инженеры – пилоты, бортинженеры); технического обслуживания, эксплуатации и ремонта воздушных судов и иных летательных аппаратов и авиационной техники; управления и обслуживания движением воздушных судов (инженеры – авиадиспетчеры); технической эксплуатации авиационного электрифи цированного, пилотажно–навигационного и радиоэлектронного оборудования; электрооборудования авто транспортных средств; эксплуатации авиационных приборов, наземных и бортовых систем управления, навигации диагностики воздушных судов и иных летательных аппаратов; авиационной безопасности; обслуживания пассажиров (бортпроводники)</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рефракционных операций на роговой оболочке водители транспортных средств допускаются к вождению через 3 месяца.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остроте зрения с коррекцией ниже 0,8 Д - на одном глазу и 0,4 Д - на другом, отсутствие осложнений в исходной (до операции) рефракции от + 8,0 до 8,0 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невозможности установить дооперационную рефракцию годны при длине оси глаза от 21,5 до 27,0 мм;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искусственный хрусталик хотя бы на одном глазу допускается индивидуально. допускаются стажированные водители при остроте зрения с коррекцией (0,8 Д - 0,4 Д), нормальное поле зрения и отсутствие осложнений в течение полугода после операции.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цветоощущения.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сетчатки и зрительного нерва.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глухота на одно ухо при восприятии разговорной речи, на другое на расстояние менее 3 м, шепотной речи на расстояние 1 м, или восприятие разговорной речи на другое ухо менее 2 м (при полной глухоте, глухонемоте допуск осуществляется индивидуально с переосвидетельствованием не реже, чем через 2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Хроническое одностороннее или двустороннее гнойное воспаление среднего уха, осложненное холестеатомой, грануляциями или полипом (эпитимпанит).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фистульного симптома (после оперативного лечения с хорошим результатом, вопрос решается индивидуально), хронический гнойный мастоидит.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синдромы головокружения, нистагм (болезнь Меньера, лабиринтиты, вестибулярные кризы любой этиологии).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Спонтанный нистагм при отклонении зрачков на 700 от среднего положения.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Доброкачественное новообразование, малоподвижные рубцы, значительно затрудняющие движение конечностей.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Резко выраженные ограничения подвижности шеи, стойкие изменения в крупных суставах, неправильно сросшиеся переломы, ложные суставы, значительно затрудняющие движение конечностей, а также стойкие изменения в позвоночнике, нарушающие его движения.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одной верхней или нижней конечности, кисти или стопы, деформация кисти или стопы, значительно затрудняющие движение.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порядке исключения могут допускаться лица с одной ампутированной голенью, если ампутационная культя не менее 1/3 голени и подвижность в коленном суставе ампутированной конечности полностью сохранена.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пальцев или фаланг.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Травматические деформации с наличием неврологической симптоматики и дефекты костей черепа, допуск осуществляется индивидуально с переосвидетельствованием через 2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Укорочение нижней конечности более чем на 6 см, освидетельствуемые могут быть признаны годными, если конечность не имеет дефектов со стороны костей, мягких тканей и суставов, объем движений сохранен, длина конечности более 75 см.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вызывающие ограничение движений или болезненность при движении, после оперативного лечения вопрос решается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Аневризмы аортальные, сосудов головного мозга, бедренной и подколенной артерий; облитерирующий эндартериит, II-III стадии, болезнь Такаясу; варикозное расширение вен с нарушением трофики, слоновостью.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Стойкие изменения в глотке, гортани, трахеи, затрудняющие дыхание.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Деформация грудной клетки и позвоночника со значительным нарушением функции органов грудной полости (вопрос о допуске решается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или приобретенные пороки сердца и сосудов любой этиологии при наличии компенсации допускаются индивидуально с переосвидетельствованием через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Состояние после операции на сердце и крупных сосудах, при компенсации, вопрос решается индивидуально с переосвидетельствованием через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Лица с имплантированными искусственными водителями ритма сердца допускаются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сердца, нарушения ритма, хроническая ишемическая болезнь сердца, состояние после перенесенного инфаркта миокарда вопрос о допуске решается индивидуально (ежегодное переосвидетельствование, за исключением лиц со стенокардией покоя).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крови и кроветворных органов, вопрос о допуске решается индивидуально при отсутствии анемического синдрома и обострения основного заболевания.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Выпадение матки и влагалища, ректовагинальные и пузырно-влагалищные свищи (разрывы промежности с нарушением целостности сфинктера прямой кишки) (после оперативного лечения вопрос решается индивидуально).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Рост ниже 150 см (вопрос решается индивидуально), резкое отставание физического развития.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водителей пассажирского транспорта при Дефектах речи и заикании, вопрос решается индивидуально</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работники аэровокзального, морского, речного комплексов: агенты по организации перевозок; супервайзеры; кассиры; агенты справочного бюро; агенты службы досмотра; службы авиационной безопасности; таможни; грузчики; приемосдатчики грузов.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отоларинголог, офтальмолог,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крови и мочи, аудиометрия, офтольмоскопия,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соединительной ткани.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менструальной функции, сопровождающейся маточными кровотечениями (кроме работ, связанных с нарушением зрения).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 двусторонней (шепотная речь не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вестибулярного аппарата, в том числе болезнь Меньера</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на высоте 1,3 м и более; работы с люльки вышки (подъемника) на высоте 1,3м и более; работы выполняемые на площадках на расстоянии ближе 2м от неогражденных перепадов по высоте более 1,3 м, а также если высота ограждения этих площадок менее 1,1 м; работы с подъемом, на высоту более 5 м или спуск, превышающий по высоте 5 м, по вертикальной лестнице, угол наклона которой к горизонтальной поверхности более 75˚; работа проводимая над машинами, механизмами или выступающими предметами на высоте менее 1,3 м; работа с лесов на высоте 1,3 м и более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офтальмолог, хирург, оториноларинголог психиатр, гинеколог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Исследование вестибулярного аппарата, острота зрения, ЭКГ, ФГ, общий анализ крови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препятствующие работе, имеющие наклонность к ущемлению.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опухоли, препятствующие выполнению работ средней тяжести.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эндартериит.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Выраженное расширение вен, тромбофлебит нижних конечностей, геморрой с частыми обострениями 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Синдром вегето-сосудистой дистонии с частыми пароксизмами.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Стойкое понижение слуха любой этиологии одно и двухстороннее (шепотная речь не менее 3 метров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Острота зрения без коррекции ниже 0,5 на одном глазу и ниже 0,2 на другом; ограничение поля зрения более чем 200; неподдающиеся лечению дакриоциститы и неизлечимое слезотечение.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Эпилепсия и синкопальные состояния.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Аномалии положения женских половых органов.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воспалительные заболевания матки и придатков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Глаукома.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Гипертоническая болезнь.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Газоопасные профессии и работы (в газоходах, воздуховодах, коллекторах, туннелях, колодцах, приямках и других анологичных местах, в том числе работы при недостаточном для дыхания содержании кислорода в воздух рабочей зоны (ниже 20% объемных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оториноларинголог, офтальмолог, хирург, психиатр, стоматолог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исследование вестибулярного аппарата, ЭКГ, ФГ</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даже при наличии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Болезни зубов, полости рта, отсутствие зубов, мешающее захватыванию загубника, наличие съемных протезов, альвеолярная дефект, стоматиты, периодонтит, анкилозы и контратуры нижней челюсти, челюстной артрит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физическое недоразвитие и недоразвитие опорно-двигательного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новообразования, препятствующие выполнению работ в противогазах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(все виды)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Варикозное расширение вен и трофические язвы нижних конечностей.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с нарушением функции носового дыхания Хронические заболевания верхних дыхательных путей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среднего уха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слуха (даже на одно ухо) любой этиологии (восприятие шепотной речи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0,8 на одном глазу и ниже 0,5 на другом, коррекция не допускается</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Профессии и работы, связанные с движением поездов на железнодорожном транспорте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Профпатолог, терапевт, невропатолог, хирург, оториноларинголог, офтальмолог, психиатр, дерматовенеролог, аллерголог</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анализ мочи и крови, ЭКГ, спирография, вестибулярного аппарата аудиометрия, ФШК для подземных работников со стажем до 10 лет, рентгенография органов грудной клетки при стаже более 5 лет по показаниям, если имеются заболевания бронхолегочной системы. При стаже более 10 лет рентгенография органов грудной клетки.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физическое недоразвитие и недоразвитие опорно-двигательного аппарата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Доброкачественные новообразования, препятствующие выполнению работ в противогазах</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Грыжи (все виды)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Облитерирующий эндоартеррит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Варикозное расширение вен и трофические язвы нижних конечностей.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Тромбофлебит.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Искривление носовой перегородки с нарушением функции носового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верхних дыхательных путей с частыми обострениями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среднего уха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слуха (даже на одно ухо) любой этиологии (восприятие шепотной речи менее 3 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Нарушение функции вестибулярного аппарата, в том числе, болезнь Меньера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часто обостряющиеся заболевания кожи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обязат предварительных медицинских осмотрах противопоказаны: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в том числе при наличии компенсации.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0,8 на одном глазу и ниже 0,5 на другом, коррекция не допускается.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обязательных периодических медосмотрах противопоказаны: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органов дыхания с ДН 1,2,3.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Заболевания сердечно-сосудистой системы, в стадии декомпенсации НК1-4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Артериальная гипертензия 2,3 стадии высокого риска.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Понижение остроты зрения ниже 0,5 на одном глазу и ниже 0,2 на другом, коррекция не допускается.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Геморрой с частыми обострениями и кровотечениями.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периферической нервной системы (радикулопатии, осложненные протрузией и грыжей дисков).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ЗЧМТ, состояния после ОЧМТ, травмы.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Врожденные пороки сердца, приобретенные пороки сердца, кардиомиопатия (первичные и вторичные), кардиосклероз (атеросклеротический, ПИМ), алкогольные поражения сердца с наличием сердечной недостаточности II ст. и более; (осложненные нарушениями ритма и проводимости).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Хронические заболевания бронхолегочной системы (хронический бронхит, ХОБЛ, интерстициальная пневмония, саркоидоз, эмфизема, бронхоэктатическая и другие неспецифические болезни легких I, II и более стадии) с частыми обострениями, наклонностью к кровотечениям, дыхательной недостаточностью II и III степени. Фиброзирующий альвеолит. Состояние после перенесенного спонтанного пневмоторакса.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Тяжелые нарушения питания и обмена веществ. Ожирение III и IV степени с легочной или сердечной недостаточностью</w:t>
            </w:r>
          </w:p>
        </w:tc>
      </w:tr>
    </w:tbl>
    <w:bookmarkStart w:name="z314" w:id="140"/>
    <w:p>
      <w:pPr>
        <w:spacing w:after="0"/>
        <w:ind w:left="0"/>
        <w:jc w:val="both"/>
      </w:pPr>
      <w:r>
        <w:rPr>
          <w:rFonts w:ascii="Times New Roman"/>
          <w:b w:val="false"/>
          <w:i w:val="false"/>
          <w:color w:val="000000"/>
          <w:sz w:val="28"/>
        </w:rPr>
        <w:t>
      Примечания.</w:t>
      </w:r>
    </w:p>
    <w:bookmarkEnd w:id="140"/>
    <w:p>
      <w:pPr>
        <w:spacing w:after="0"/>
        <w:ind w:left="0"/>
        <w:jc w:val="both"/>
      </w:pPr>
      <w:r>
        <w:rPr>
          <w:rFonts w:ascii="Times New Roman"/>
          <w:b w:val="false"/>
          <w:i w:val="false"/>
          <w:color w:val="000000"/>
          <w:sz w:val="28"/>
        </w:rPr>
        <w:t>
      А – относятся к аллергенам, К – относятся к канцерогенам, Ф – обладают фиброгенным эффектом. По показаниям работники осматриваются соответственно аллергологом, онкологом и профпатологом.</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октября 2020 года</w:t>
            </w:r>
            <w:r>
              <w:br/>
            </w:r>
            <w:r>
              <w:rPr>
                <w:rFonts w:ascii="Times New Roman"/>
                <w:b w:val="false"/>
                <w:i w:val="false"/>
                <w:color w:val="000000"/>
                <w:sz w:val="20"/>
              </w:rPr>
              <w:t>№ ҚР ДСМ-131/2020</w:t>
            </w:r>
          </w:p>
        </w:tc>
      </w:tr>
    </w:tbl>
    <w:bookmarkStart w:name="z317" w:id="141"/>
    <w:p>
      <w:pPr>
        <w:spacing w:after="0"/>
        <w:ind w:left="0"/>
        <w:jc w:val="left"/>
      </w:pPr>
      <w:r>
        <w:rPr>
          <w:rFonts w:ascii="Times New Roman"/>
          <w:b/>
          <w:i w:val="false"/>
          <w:color w:val="000000"/>
        </w:rPr>
        <w:t xml:space="preserve"> Перечень некоторых нормативных правовых актов в области здравоохранения, утративших силу</w:t>
      </w:r>
    </w:p>
    <w:bookmarkEnd w:id="141"/>
    <w:bookmarkStart w:name="z318" w:id="142"/>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национальной экономики Республики Казахстан от 24 февраля 2015 года № 128 "Об утверждении Правил проведения обязательных медицинских осмотров" (зарегистрирован в Реестре государственной регистрации нормативных правовых актов под № 10634, опубликован 18 мая 2015 года в Информационно-правовой системе "Әділет");</w:t>
      </w:r>
    </w:p>
    <w:bookmarkEnd w:id="142"/>
    <w:bookmarkStart w:name="z319" w:id="143"/>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национальной экономики Республики Казахстан от 28 февраля 2015 года № 175 "Об утверждении Перечня вредных производственных факторов, профессий, при которых проводятся обязательные медицинские осмотры" (зарегистрирован в Реестре государственной регистрации нормативных правовых актов под № 10987, опубликован 8 июня 2015 года в Информационно-правовой системе "Әділет");</w:t>
      </w:r>
    </w:p>
    <w:bookmarkEnd w:id="143"/>
    <w:bookmarkStart w:name="z320" w:id="144"/>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пункт 2</w:t>
      </w:r>
      <w:r>
        <w:rPr>
          <w:rFonts w:ascii="Times New Roman"/>
          <w:b w:val="false"/>
          <w:i w:val="false"/>
          <w:color w:val="000000"/>
          <w:sz w:val="28"/>
        </w:rPr>
        <w:t xml:space="preserve"> Перечня некоторых приказов Министерства национальной экономики Республики Казахстан, в которые вносятся изменения и дополнения, утвержденного приказом Министра национальной экономики Республики Казахстан от 23 ноября 2016 года № 485 "О внесении изменений и дополнений в некоторые приказы Министерства национальной экономики Республики Казахстан" (зарегистрирован в Реестре государственной регистрации нормативных правовых актах под № 14707, опубликован 31 января 2017 года в Эталонном контрольном банке нормативных правовых актов);</w:t>
      </w:r>
    </w:p>
    <w:bookmarkEnd w:id="144"/>
    <w:bookmarkStart w:name="z321" w:id="145"/>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пункт 4</w:t>
      </w:r>
      <w:r>
        <w:rPr>
          <w:rFonts w:ascii="Times New Roman"/>
          <w:b w:val="false"/>
          <w:i w:val="false"/>
          <w:color w:val="000000"/>
          <w:sz w:val="28"/>
        </w:rPr>
        <w:t xml:space="preserve"> Перечня некоторых приказов Министерства национальной экономики Республики Казахстан и Министерства здравоохранения Республики Казахстан, в которые вносятся изменения и дополнение, утвержденного приказом исполняющим обязанности Министра здравоохранения Республики Казахстан от 3 сентября 2018 года № ҚР ДСМ-9 "О внесении изменений и дополнения в некоторые приказы Министерства национальной экономики Республики Казахстан и Министерства здравоохранения Республики Казахстан" (зарегистрирован в Реестре государственной регистрации нормативных правовых актов под № 17501, опубликован 15 октября 2018 года в Эталонном контрольном банке нормативно-правовых актов).</w:t>
      </w:r>
    </w:p>
    <w:bookmarkEnd w:id="14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